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ab5a0a" w14:textId="aab5a0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по вопросам регистрации актов гражданского состояния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Актюбинской области от 27 июля 2015 года № 277. Зарегистрировано Департаментом юстиции Актюбинской области 26 августа 2015 года № 4494. Утратило силу постановлением акимата Актюбинской области от 11 июня 2018 года № 251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Актюбинской области от 11.06.2018 № 251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0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со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акимат Актюбинской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 xml:space="preserve">: </w:t>
      </w:r>
    </w:p>
    <w:bookmarkEnd w:id="0"/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прилагаемые: 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"Выдача повторных свидетельств или справок о регистрации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"Регистрация установления отцовства, в том числе внесений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"Регистрация перемены имени, отчества, фамилии, в том числе внесений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государственной услуги "Восстановление записей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государственной услуги "Регистрация смерти, в том числе внесений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государственной услуги "Регистрация усыновления (удочерения), в том числе внесений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регламент государственной услуги "Регистрация расторжения брака (супружества), в том числе внесений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регламент государственной услуги "Аннулирование записей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– в редакции постановления акимата Актюбинской области от 24.01.2018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акима Актюбинской области" обеспечить размещение настоящего постановления в информационно-правовой системе "Әділет".</w:t>
      </w:r>
    </w:p>
    <w:bookmarkEnd w:id="2"/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первого заместителя акима области Кемалову Р.К.</w:t>
      </w:r>
    </w:p>
    <w:bookmarkEnd w:id="3"/>
    <w:bookmarkStart w:name="z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Настоящее постановление вводится в действие по истечении десяти календарных дней после дня его первого официального опубликования, но не ранее введения в действие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Мухамбетов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2015 года № 277</w:t>
            </w:r>
          </w:p>
        </w:tc>
      </w:tr>
    </w:tbl>
    <w:bookmarkStart w:name="z2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рождения ребенка, в том числе внесение изменений, дополнений и исправлений в записи актов гражданского состояния"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24.01.2018 </w:t>
      </w:r>
      <w:r>
        <w:rPr>
          <w:rFonts w:ascii="Times New Roman"/>
          <w:b w:val="false"/>
          <w:i w:val="false"/>
          <w:color w:val="ff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2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рождения ребенка, в том числе внесение изменений, дополнений и исправлений в записи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отделы культуры и развития языков районов, отделы культуры, развития языков, физической культуры и спорта районов (далее - отделы/канцелярия услугодателя);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рождении, повторное свидетельство о рождении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11181) (далее – Стандарт). 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назначении даты выдачи результата оказания государственной услуги в форме электронного документа, подписанного электронной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регистрации рождения при обращении к услугодателю или в Государственную корпорацию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на портал – электронное заявление, удостоверенное ЭЦП услугополучателя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внесения изменений, дополнений и исправлений в актовую запись о рождении при обращении к услугодателю или в Государственную корпорацию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отделы/канцелярия услугодателя осуществляют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- передает на рассмотрение руководителю услугодателя, либо дает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2 (двух)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о рождении ребенка по истечении трех рабочих дней со дня его рождения, государственная услуга оказывается в течение 6 (шести)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для проставления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отдела/канцелярии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Start w:name="z1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отдела/канцелярии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6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отделы/канцелярия услугодателя осуществляют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- передает на рассмотрение руководителю услугодателя, либо дает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2 (двух)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о рождении ребенка по истечении трех рабочих дней со дня его рождения, государственная услуга оказывается в течение 6 (шести)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отдела услугодателя регистрирует свидетельство и передает услугополучателю под роспись. Результат – выдает свидетельство. </w:t>
      </w:r>
    </w:p>
    <w:bookmarkStart w:name="z62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Государственную корпорацию с указанием длительности каждой процедуры: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номера и даты приема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вида запрашиваемой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количества и наименований приложенных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даты (времени) и места выдачи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фамилии, имени, отчества инспектора Государственной корпорации, принявшего заявление на оформление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или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в течение 30 (тридцати) минут.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собирает документы, составляет реестр и передает документы в канцелярию услугодателя.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 - регистрация;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о рождении ребенка по истечении трех рабочих дней со дня его рождения, государственная услуга оказывается в течение 6 (шести)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передает результат государственной услуги в сектор выдачи документов Государственной корпорации на основании реестра. Результат – регистрирует и передает результат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сектор выдачи документов Государственной корпорации передает результат государственной услуги услугополучателю в течение того же дня. Результат – выдает результат государственной услуги.</w:t>
      </w:r>
    </w:p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функционального взаимодействия при оказании государственной услуги через портал: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(уведомление), сформированного порталом. Электронный документ формируется с использованием ЭЦП сотрудника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рождения ребенка,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рождения ребенка,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850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2015 года № 277</w:t>
            </w:r>
          </w:p>
        </w:tc>
      </w:tr>
    </w:tbl>
    <w:bookmarkStart w:name="z49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24.01.2018 </w:t>
      </w:r>
      <w:r>
        <w:rPr>
          <w:rFonts w:ascii="Times New Roman"/>
          <w:b w:val="false"/>
          <w:i w:val="false"/>
          <w:color w:val="ff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28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"/>
    <w:bookmarkStart w:name="z6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заключения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отделы культуры и развития языков районов, отделы культуры, развития языков, физической культуры и спорта районов (далее - отделы/канцелярия услугодателя);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Start w:name="z6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государственной регистрации заключения брака (супружества), повторное свидетельство о заключении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11181) (далее – Стандарт). 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назначения даты государственной регистрации заключения брака (супружества)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Start w:name="z3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"/>
    <w:bookmarkStart w:name="z6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регистрации заключения брака при обращении к услугодателю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пункта 9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на портал – электронное заявление, удостоверенное ЭЦП обоих лиц, вступающих в брак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снижения брачного (супружеского) возраста установленного законодательством–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внесения изменений, дополнений и исправлений в актовую запись о браке (супружестве)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отделы/канцелярия услугодателя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журнале. Результат - передает их услугодателю, либо выдает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информационной системе "Запись актов гражданского состояния" (далее – ИС "ЗАГС") в течение 20 (двадцати) минут. Результат - передает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по истечение месяца со дня подачи заявления (день приема не входит в срок оказания государственной услуги) регистрирует заключение брака (супружества), либо выдает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формирует актовую запись, регистрирует в ИС "ЗАГС" и распечатывает соответствующее свидетельство;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регистрацию заключения брака (супружества) в торжественной либо неторжественной обстановке.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необходимости направляет запросы в государственные органы.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–направляет сформированное свидетельство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свидетельство и проставляет гербовую печать. Результат – подписывает результат государственной услуги и передает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регистрирует свидетельство и передает под роспись услугополучателю. Результат – выдает свидетельство.</w:t>
      </w:r>
    </w:p>
    <w:bookmarkStart w:name="z63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услугодателя, участвующих в процессе оказания государственной услуги: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отдела/канцелярии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63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отделы/канцелярия услугодателя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либо выдает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осуществляет их прием, выдает услугополучателю копию зявления с отметкой о регистрации с указанием даты и времени приема пакета документов и регистрирует заявление в журнале регистраций заявлений и в ИС "ЗАГС"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по истечении месяца со дня подачи заявления (день приема не входит в срок оказания государственной услуги) регистрирует заключение брака (супружества), либо выдает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формирует актовую запись, регистрирует в ИС "ЗАГС" и распечатывает соответствующее свидетельство;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регистрацию заключения брака (супружества) в торжественной либо не торжественной обстановке;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необходимости направляет запросы в государственные органы;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сформированное свидетельство направляется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свидетельство и проставляет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регистрирует свидетельство и передает под роспись услугополучателю. Результат – выдает свидетельство.</w:t>
      </w:r>
    </w:p>
    <w:bookmarkStart w:name="z39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функционального взаимодействия при оказании государственной услуги через портал: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первый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первым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первом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первого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первым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через платежный шлюз электронного правительства (далее – ПШЭП);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5 – выбор первым услугополучателем регистрационного свидетельства ЭЦП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формирование сообщения об отказе в запрашиваемой услуге в связи с неподтверждением подлинности ЭЦП первого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удостоверение запроса для оказания государственной услуги посредством ЭЦП первого услугополучателя и направление электронного документа (запроса) через портал второму услугополучателю для заполнения и подписания электронного документа (запроса);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второй услугополучатель не заполнит электронный документ (запрос) по истечении 48 (сорока восьми) часов, электронный документ (запрос) будет аннулирован;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второй услугополучатель осуществляет регистрацию на портале с помощью ИИН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ввод вторым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3 – проверка на портале подлинности данных о втором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формирование порталом сообщения об отказе в авторизации в связи с имеющимися нарушениями в данных второго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вход в "Личный кабинет" второго услугополучателя для заполнения электронного документа (запроса);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удостоверение запроса для оказания государственной услуги посредством ЭЦП второго услугополучателя и направление электронного документа (запроса) через портал в ИС "ЗАГС"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условие 4 – проверка (обработка) услугодателем соответствия приложенных услугополучателями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12 – формирование сообщения об отказе в запрашиваемой услуге в связи с имеющимися нарушениями в документах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процесс 13 – получение услугополучателями результата государственной услуги, сформированного порталом.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заключения брака (супружества), в том числе внесение изменений, дополнений и исправлений в акты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заключения брака (супружества), в том числе внесение изменений, дополнений и исправлений в акты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850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2015 года № 277</w:t>
            </w:r>
          </w:p>
        </w:tc>
      </w:tr>
    </w:tbl>
    <w:bookmarkStart w:name="z10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повторных свидетельств или справок о регистрации актов гражданского состояния"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24.01.2018 </w:t>
      </w:r>
      <w:r>
        <w:rPr>
          <w:rFonts w:ascii="Times New Roman"/>
          <w:b w:val="false"/>
          <w:i w:val="false"/>
          <w:color w:val="ff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3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повторных свидетельств или справок о регистрации актов гражданского состояния" (далее – государственная услуга) оказывается акиматами города Актобе и районов Актюбинской области (далее – услугодатель).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Государственной корпорации – выдача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повторных свидетельств или справок о регистрации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11181) (далее – Стандарт);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 портале: при получении повторного свидетельства – уведомление о приеме электронного заявления, в форме электронного документа, удостоверенного электронно -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получение справок о регистрации актов гражданского состояния в форме электронного документа, удостоверенного ЭЦП уполномоченного лица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5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 -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на портал – электронное заявление, удостоверенное ЭЦП услугополучателя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Start w:name="z5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Перечень структурных подразделений услугодателя, участвующих в процессе оказания государственной услуги: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инспектор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накопительный сектор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сектор выдачи документов Государственной корпорации.</w:t>
      </w:r>
    </w:p>
    <w:bookmarkStart w:name="z5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через Государственную корпорацию с указанием длительности каждой процедуры: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номера и даты приема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вида запрашиваемой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количества и наименований приложенных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даты (времени) и места выдачи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фамилии, имени, отчества инспектора Государственной корпорации, принявшего заявление на оформление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в течение 30 (тридцати) минут.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Государственной корпорации собирает документы, составляет реестр и передает документы в канцелярию услугодателя.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 - регистрация;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информационной системе "Запись актов гражданского состояния" (далее - ИС "ЗАГС") формирует актовую запись, осуществляет регистрацию и распечатывает соответствующее свидетельство (справку)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наличии электронной версии актовых записей в ИС "ЗАГС" и при наличии в архиве регистрирующего органа акта гражданского состояния государственная услуга оказывается в течение 5 (пяти) рабочих дней с момента представления услугополучателем необходимых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(день приема не входит в срок оказания государственной услуги), выдача документов производится на 5 (пятый) рабочий день, при необходимости направления запроса в другой регистрирующий орган срок оказания государственной услуги продлевается до 30 (тридцать) календарных дней,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в другом регистрирующем органе - 30 (тридцать) календарных дней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формирования соответствующего свидетельства (справки) передает на подпись руководителю услугодателя, затем в свидетельстве (справке) ставится гербовая печать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для проставления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(справке) гербовую печать и направляет в канцелярию услугодателя в течение 15 (пятнадцати) минут. Результат – подписывает свидетельство (справку)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передает результат государственной услуги на основании реестра в сектор выдачи документов Государственной корпорации. Результат – регистрирует и передает результат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сектор выдачи документов Государственной корпорации выдает результат государственной услуги услугополучателю в течение 1 (одного) рабочего дня. Результат – выдает результат государственной услуги.</w:t>
      </w:r>
    </w:p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функционального взаимодействия при оказании государственной услуги через портал: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данных о регистрации актов гражданского состояния в ИС "ЗАГС";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отсутствием актовой записи в ИС "ЗАГС";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оплата государственной услуги через платежный шлюз электронного правительства (далее – ПШЭП);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условие 4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получение услугополучателем результата услуги (уведомление), сформированного порталом. Электронный документ формируется с использованием ЭЦП сотрудника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повторных свидетельств или справок о регистрации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повторных свидетельств или справок о регистрации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850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2015 года № 277</w:t>
            </w:r>
          </w:p>
        </w:tc>
      </w:tr>
    </w:tbl>
    <w:bookmarkStart w:name="z576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24.01.2018 </w:t>
      </w:r>
      <w:r>
        <w:rPr>
          <w:rFonts w:ascii="Times New Roman"/>
          <w:b w:val="false"/>
          <w:i w:val="false"/>
          <w:color w:val="ff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3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8"/>
    <w:bookmarkStart w:name="z6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установления отцовства, в том числе внесений изменений, дополнений и исправлений в записи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услугодателя, отделы культуры и развития языков районов, отделы культуры, развития языков, физической культуры и спорта районов (далее - отделы/канцелярия услугодателя).</w:t>
      </w:r>
    </w:p>
    <w:bookmarkStart w:name="z6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50"/>
    <w:bookmarkStart w:name="z6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об установлении отцовства, свидетельство о рождении (в случаях внесения изменений в актовую запись о рождении), повторное свидетельство об установлении отцовства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установления отцовства, в том числе внесений изменений, дополнений и исправлений в записи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11181) (далее – Стандарт). 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Start w:name="z66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2"/>
    <w:bookmarkStart w:name="z6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является: 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</w:p>
    <w:bookmarkStart w:name="z6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отделы/канцелярия услугодателя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либо выдает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информационной системе "Запись актов гражданского состояния" (далее – ИС "ЗАГС") в течение 20 (двадцати) минут. Результат - передает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 момента сдачи пакета документов услугодателю – 1 (один) рабочий день, если запись акта о рождении находится в регистрирующем органе по месту подачи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 момента сдачи пакета документов услугодателю – 30 (тридцать) календарных дней, если запись акта о рождении находится в другом регистрирующем органе на территории Республики Казахстан, с уведомлением услугополучателя в течение 3 (трех) календарных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сформированное свидетельство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отдела/канцелярии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Start w:name="z69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5"/>
    <w:bookmarkStart w:name="z7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отдела/канцелярии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услугодателя;</w:t>
      </w:r>
    </w:p>
    <w:bookmarkStart w:name="z7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отделы/канцелярия услугодателя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либо выдает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ИС "ЗАГС"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 момента сдачи пакета документов услугодателю – 1 (один) рабочий день, если запись акта о рождении находится в регистрирующем органе по месту подачи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 момента сдачи пакета документов услугодателю – 30 (тридцать) календарных дней, если запись акта о рождении находится в другом регистрирующем органе на территории Республики Казахстан, с уведомлением услугополучателя в течение 3 (трех) календарных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отдела/канцелярии услугодателя регистрирует свидетельство и передает услугополучателю. Результат – выдает свидетельство.</w:t>
      </w:r>
    </w:p>
    <w:bookmarkStart w:name="z7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8"/>
    <w:bookmarkStart w:name="z7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центр обслуживания населения и портал не оказывается.</w:t>
      </w:r>
    </w:p>
    <w:bookmarkEnd w:id="59"/>
    <w:bookmarkStart w:name="z7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 - процессов оказания государственной услуги размещается на интернет - 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"Регистрация установления отцовства, в том числе внесений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850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2015 года № 277</w:t>
            </w:r>
          </w:p>
        </w:tc>
      </w:tr>
    </w:tbl>
    <w:bookmarkStart w:name="z180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24.01.2018 </w:t>
      </w:r>
      <w:r>
        <w:rPr>
          <w:rFonts w:ascii="Times New Roman"/>
          <w:b w:val="false"/>
          <w:i w:val="false"/>
          <w:color w:val="ff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36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2"/>
    <w:bookmarkStart w:name="z7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перемены имени, отчества, фамилии, в том числе внесений изменений, дополнений и исправлений в записи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отделы культуры и развития языков районов, отделы культуры, развития языков, физической культуры и спорта районов (далее - отделы/канцелярия услугодателя);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Start w:name="z8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64"/>
    <w:bookmarkStart w:name="z8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перемене имени, отчества, фамилии, свидетельство о рождении (в случаях внесении изменений в актовую запись о рождении), повторное свидетельство о перемене имени, отчества, фамилии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перемены имени, отчества, фамилии, в том числе внесений изменений, дополнений и исправлений в записи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11181) (далее – Стандарт).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назначении даты регистрации перемены имени, отчества, фамилии в форме электронного документа, удостоверенного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82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6"/>
    <w:bookmarkStart w:name="z8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или в Государственную корпорацию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на портал – электронное заявление, удостоверенное ЭЦП услугополучателя,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Start w:name="z8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услугодателя,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отделы/канцелярия услугодателя осуществляют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- передает на рассмотрение руководителю услугодателя, либо дает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15 (пятнадцати)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для проставления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отдела/канцелярии услугодателя регистрирует свидетельство и передает под роспись услугополучателю. Результат – выдает свидетельство.</w:t>
      </w:r>
    </w:p>
    <w:bookmarkStart w:name="z85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9"/>
    <w:bookmarkStart w:name="z8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отдела/канцелярии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8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отделы/канцелярия услугодателя осуществляют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- передает на рассмотрение руководителю услугодателя, либо дает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15 (пятнадцати)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 услугодателя регистрирует свидетельство и передает под роспись услугополучателю. Результат – выдает свидетельство.</w:t>
      </w:r>
    </w:p>
    <w:bookmarkStart w:name="z88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2"/>
    <w:bookmarkStart w:name="z8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Государственную корпорацию с указанием длительности каждой процедуры: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номера и даты приема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вида запрашиваемой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количества и названий приложенных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даты (времени) и места выдачи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фамилии, имени, отчества инспектора Государственной корпорации, принявшего заявление на оформление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или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в течение 30 (тридцати) минут.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собирает документы, составляет реестр и передает документы в канцелярию услугодателя.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 - регистрация;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15 (пятнадцати)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для проставления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передает результат государственной услуги в сектор выдачи документов Государственной корпорации на основании реестра. Результат – регистрирует и передает результат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сектор выдачи документов Государственной корпорации передает результат государственной услуги услугополучателю в течение того же дня. Результат – выдает результат государственной услуги.</w:t>
      </w:r>
    </w:p>
    <w:bookmarkStart w:name="z9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функционального взаимодействия при оказании государственной услуги через портал: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данных о регистрации актов гражданского состояния в ИС "ЗАГС";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отсутствием актовой записи в ИС "ЗАГС";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оплата государственной услуги через платежный шлюз электронного правительства (далее – ПШЭП);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условие 4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получение услугополучателем результата услуги (уведомление), сформированного порталом. Электронный документ формируется с использованием ЭЦП сотрудника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9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перемены имени, отчества, фамилии, в том числе внесений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перемены имени, отчества, фамилии, в том числе внесений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850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2015 года № 277</w:t>
            </w:r>
          </w:p>
        </w:tc>
      </w:tr>
    </w:tbl>
    <w:bookmarkStart w:name="z267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"Восстановление записей актов гражданского состояния"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24.01.2018 </w:t>
      </w:r>
      <w:r>
        <w:rPr>
          <w:rFonts w:ascii="Times New Roman"/>
          <w:b w:val="false"/>
          <w:i w:val="false"/>
          <w:color w:val="ff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37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7"/>
    <w:bookmarkStart w:name="z9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"Восстановление записей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отделы культуры и развития языков районов, отделы культуры, развития языков, физической культуры и спорта районов (далее - отделы/канцелярия услугодателя);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9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79"/>
    <w:bookmarkStart w:name="z9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государственной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"Восстановление записей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11181) (далее – Стандарт).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00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1"/>
    <w:bookmarkStart w:name="z10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при обращении к услугодателю или в Государственную корпорацию -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</w:p>
    <w:bookmarkEnd w:id="82"/>
    <w:bookmarkStart w:name="z10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отделы/канцелярия услугодателя осуществляют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- передает на рассмотрение руководителю услугодателя, либо дает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15 (пятнадцати)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отдела/канцелярии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Start w:name="z103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4"/>
    <w:bookmarkStart w:name="z10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отдела/канцелярии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10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отделы/канцелярия услугодателя осуществляют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- передает на рассмотрение руководителю услугодателя, либо дает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15 (пятнадцати)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отдела услугодателя регистрирует свидетельство и передает услугополучателю под роспись. Результат – выдает свидетельство. </w:t>
      </w:r>
    </w:p>
    <w:bookmarkStart w:name="z106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7"/>
    <w:bookmarkStart w:name="z10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Государственную корпорацию с указанием длительности каждой процедуры: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номера и даты приема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вида запрашиваемой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количества и наименований приложенных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даты (времени) и места выдачи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фамилии, имени, отчества инспектора Государственной корпорации, принявшего заявление на оформление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или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в течение 30 (тридцати) минут.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собирает документы, составляет реестр и передает документы в канцелярию услугодателя.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 - регистрация;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15 (пятнадцати)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для проставления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передает результат государственной услуги в сектор выдачи Государственной корпорации на основании реестра. Результат – регистрирует и передает результат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сектор выдачи Государственной корпорации передает результат государственной услуги услугополучателю в течение того же дня. Результат – выдает результат государственной услуги.</w:t>
      </w:r>
    </w:p>
    <w:bookmarkStart w:name="z64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"Восстановление записей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850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2015 года № 277</w:t>
            </w:r>
          </w:p>
        </w:tc>
      </w:tr>
    </w:tbl>
    <w:bookmarkStart w:name="z332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смерти, в том числе внесение изменений, дополнений и исправлений в записи актов гражданского состояния"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акимата Актюбинской области от 24.01.2018 </w:t>
      </w:r>
      <w:r>
        <w:rPr>
          <w:rFonts w:ascii="Times New Roman"/>
          <w:b w:val="false"/>
          <w:i w:val="false"/>
          <w:color w:val="ff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41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1"/>
    <w:bookmarkStart w:name="z11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смерти, в том числе внесений изменений, дополнений и исправлений в записи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отделы культуры и развития языков районов, отделы культуры, развития языков, физической культуры и спорта районов (далее - отделы/канцелярия услугодателя);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11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93"/>
    <w:bookmarkStart w:name="z11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смерти, повторное свидетельство о смерти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смерти, в том числе внесений изменений, дополнений и исправлений в записи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11181) (далее – Стандарт).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16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5"/>
    <w:bookmarkStart w:name="z11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при обращении к услугодателю или в Государственную корпорацию является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</w:p>
    <w:bookmarkEnd w:id="96"/>
    <w:bookmarkStart w:name="z11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отделы/канцелярия услугодателя осуществляют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- передает на рассмотрение руководителю услугодателя, либо дает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 (справку), после формирования соответствующего свидетельства (справки) передает на подпись руководителю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проставляет в свидетельстве (справке) гербовую печать и направляет в канцелярию услугодателя в течение 15 (пятнадцати) минут. Результат – подписывает свидетельство (справку)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отдела/канцелярии услугодателя регистрирует свидетельство (справку) и передает услугополучателю под роспись. Результат – выдает свидетельство (справку).</w:t>
      </w:r>
    </w:p>
    <w:bookmarkStart w:name="z119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8"/>
    <w:bookmarkStart w:name="z12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отдела/канцелярии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12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отделы/канцелярия услугодателя осуществляют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- передает на рассмотрение руководителю услугодателя, либо дает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 (справку), после формирования соответствующего свидетельства (справки) передает на подпись руководителю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проставляет в свидетельстве (справке) гербовую печать и направляет в канцелярию услугодателя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отдела услугодателя регистрирует свидетельство (справку) и передает услугополучателю под роспись. Результат – выдает свидетельство (справку). </w:t>
      </w:r>
    </w:p>
    <w:bookmarkStart w:name="z122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1"/>
    <w:bookmarkStart w:name="z12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Государственную корпорацию с указанием длительности каждой процедуры: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номера и даты приема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вида запрашиваемой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количества и наименований приложенных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даты (времени) и места выдачи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фамилии, имени, отчества инспектора Государственной корпорации, принявшего заявление на оформление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или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в течение 30 (тридцати) минут.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Государственной корпорации собирает документы, составляет реестр и передает документы в канцелярию услугодателя.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 - регистрация;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 (справку), после формирования соответствующего свидетельства (справки) передает на подпись руководителю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для проставления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(справке) гербовую печать и направляет в канцелярию услугодателя в течение 15 (пятнадцати) минут. Результат – подписывает свидетельство (справку)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в течение 1 (одного) рабочего дня передает результат государственной услуги на основании реестра в сектор выдачи документов Государственной корпорации. Результат – регистрирует и передает результат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сектор выдачи документов Государственной корпорации выдает результат государственной услуги услугополучателю в течение 1 (одного) рабочего дня. Результат – выдает результат государственной услуги.</w:t>
      </w:r>
    </w:p>
    <w:bookmarkStart w:name="z12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"Регистрация смерти, в том числе внесений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850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2015 года № 277</w:t>
            </w:r>
          </w:p>
        </w:tc>
      </w:tr>
    </w:tbl>
    <w:bookmarkStart w:name="z623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24.01.2018 </w:t>
      </w:r>
      <w:r>
        <w:rPr>
          <w:rFonts w:ascii="Times New Roman"/>
          <w:b w:val="false"/>
          <w:i w:val="false"/>
          <w:color w:val="ff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42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5"/>
    <w:bookmarkStart w:name="z12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усыновления (удочерения), в том числе внесений изменений, дополнений и исправлений в записи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услугодателя, отделы культуры и развития языков районов, отделы культуры, развития языков, физической культуры и спорта районов (далее - отделы/канцелярия услугодателя).</w:t>
      </w:r>
    </w:p>
    <w:bookmarkStart w:name="z13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07"/>
    <w:bookmarkStart w:name="z13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об усыновлении (удочерении) и о рождении ребенка, повторное свидетельство об усыновлении (удочерении)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усыновления (удочерения), в том числе внесений изменений, дополнений и исправлений в записи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11181) (далее – Стандарт). </w:t>
      </w:r>
    </w:p>
    <w:bookmarkEnd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32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9"/>
    <w:bookmarkStart w:name="z13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Start w:name="z13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отделы/канцелярия услугодателя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либо выдает мотивированный ответ об отказе. Результат - передает их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информационной системе "Запись актов гражданского состояния" (далее – ИС "ЗАГС") в течение 20 (двадцати) минут. Результат - передает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формирует актовую запись, регистрирует ИС "ЗАГС" и распечатывает соответствующее свидетельство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сформированное свидетельство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услуги,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отдела/канцелярии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Start w:name="z135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2"/>
    <w:bookmarkStart w:name="z13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отдела/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13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отделы/канцелярия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либо выдает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ИС "ЗАГС"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формирует актовую запись, регистрирует в ИС "ЗАГС" и распечатывает соответствующее свидетельство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услуги, проставляет в свидетельстве гербовую печать и направляет в канцелярию услугодателя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отдела/канцелярии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Start w:name="z138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5"/>
    <w:bookmarkStart w:name="z13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центр обслуживания населения и портал не оказывается.</w:t>
      </w:r>
    </w:p>
    <w:bookmarkEnd w:id="116"/>
    <w:bookmarkStart w:name="z14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"Регистрация усыновления (удочерения), в том числе внесений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850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2015 года № 277</w:t>
            </w:r>
          </w:p>
        </w:tc>
      </w:tr>
    </w:tbl>
    <w:bookmarkStart w:name="z396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24.01.2018 </w:t>
      </w:r>
      <w:r>
        <w:rPr>
          <w:rFonts w:ascii="Times New Roman"/>
          <w:b w:val="false"/>
          <w:i w:val="false"/>
          <w:color w:val="ff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43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9"/>
    <w:bookmarkStart w:name="z14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расторжения брака (супружества), в том числе внесений изменений, дополнений и исправлений в записи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отделы культуры и развития языков районов, отделы культуры, развития языков, физической культуры и спорта районов (далее - отделы/канцелярия услугодателя);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Start w:name="z14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121"/>
    <w:bookmarkStart w:name="z14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расторжения брака (супружества), в том числе внесений изменений, дополнений и исправлений в записи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11181) (далее – Стандарт).</w:t>
      </w:r>
    </w:p>
    <w:bookmarkEnd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назначения даты регистрации расторжения брака (супружества)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48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3"/>
    <w:bookmarkStart w:name="z14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или в Государственную корпорацию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на портал – электронное заявление, удостоверенное ЭЦП услугополучателя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Start w:name="z15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отделы/канцелярия услугодателя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ИС "ЗАГС"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регистрация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- 45 (сорока пяти) календарных дней (день приема не входит в срок оказания государственной услуги),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регистрация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для проставления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отдела/канцелярии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Start w:name="z151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6"/>
    <w:bookmarkStart w:name="z15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отдела/канцелярии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15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отделы/канцелярия услугодателя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ИС "ЗАГС"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регистрация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- 45 (сорока пяти) календарных дней (день приема не входит в срок оказания государственной услуги),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регистрация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Start w:name="z154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9"/>
    <w:bookmarkStart w:name="z15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Государственную корпорацию с указанием длительности каждой процедуры:</w:t>
      </w:r>
    </w:p>
    <w:bookmarkEnd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номера и даты приема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вида запрашиваемой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количества и наименований приложенных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даты (времени) и места выдачи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фамилии, имени, отчества инспектора Государственной корпорации, принявшего заявление на оформление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или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Государственной корпорации в течение 30 (тридцати) минут.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Государственной корпорации собирает документы, составляет реестр и передает документы в канцелярию услугодателя.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 - регистрация;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регистрация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- 45 (сорока пяти) календарных дней (день приема не входит в срок оказания государственной услуги),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регистрация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передает результат государственной услуги в сектор выдачи документов Государственной корпорации на основании реестра. Результат – регистрирует и передает результат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сектор выдачи документов Государственной корпорации передает результат государственной услуги услугополучателю в течение того же дня. Результат – выдает результат государственной услуги.</w:t>
      </w:r>
    </w:p>
    <w:bookmarkStart w:name="z15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функционального взаимодействия при оказании государственной услуги через портал:</w:t>
      </w:r>
    </w:p>
    <w:bookmarkEnd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первый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первым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первом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первого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первым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через платежный шлюз электронного правительства (далее – ПШЭП);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5 – выбор первым услугополучателем регистрационного свидетельства ЭЦП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формирование сообщения об отказе в запрашиваемой услуге в связи с неподтверждением подлинности ЭЦП первого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удостоверение запроса для оказания государственной услуги посредством ЭЦП первого услугополучателя и направление электронного документа (запроса) через портал второму услугополучателю для заполнения и подписания электронного документа (запроса);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второй услугополучатель не заполнит электронный документ (запрос) по истечении 48 (сорока восьми) часов, электронный документ (запрос) будет аннулирован;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второй услугополучатель осуществляет регистрацию на портале с помощью ИИН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ввод вторым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3 – проверка на портале подлинности данных о втором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10 – формирование порталом сообщения об отказе в авторизации в связи с имеющимися нарушениями в данных второго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11 – вход в "Личный кабинет" второго услугополучателя для заполнения электронного документа (запроса);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12 – удостоверение запроса для оказания государственной услуги посредством ЭЦП второго услугополучателя и направление электронного документа (запроса) через портал в ИС "ЗАГС"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условие 4 – проверка (обработка) услугодателем соответствия приложенных услугополучателями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13 – формирование сообщения об отказе в запрашиваемой услуге в связи с имеющимися нарушениями в документах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процесс 14 – получение услугополучателями результата государственной услуги, сформированного порталом. Электронный документ формируется с использованием ЭЦП сотрудника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57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расторжения брака (супружества), в том числе внесений изменений, дополнений и исправлений в акты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расторжения брака (супружества), в том числе внесений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850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"27" июля 2015 года № 277</w:t>
            </w:r>
          </w:p>
        </w:tc>
      </w:tr>
    </w:tbl>
    <w:bookmarkStart w:name="z161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"Аннулирование записей актов гражданского состояния"</w:t>
      </w:r>
    </w:p>
    <w:bookmarkEnd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Актюбинской области от 24.01.2018 </w:t>
      </w:r>
      <w:r>
        <w:rPr>
          <w:rFonts w:ascii="Times New Roman"/>
          <w:b w:val="false"/>
          <w:i w:val="false"/>
          <w:color w:val="ff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62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4"/>
    <w:bookmarkStart w:name="z163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"Аннулирование записей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услугодателя, отделы культуры и развития языков районов, отделы культуры, развития языков, физической культуры и спорта районов (далее - отделы/канцелярия услугодателя).</w:t>
      </w:r>
    </w:p>
    <w:bookmarkStart w:name="z16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36"/>
    <w:bookmarkStart w:name="z165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при аннулировании записи акта гражданского состояния по заявлению заинтересованных лиц, а также на основании решения суда – ответ регистрирующего органа об аннулировании записи акта гражданского состояния;</w:t>
      </w:r>
    </w:p>
    <w:bookmarkEnd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актовых записей об установлении отцовства, усыновлении (удочерении) (c восстановлением первично сформированного индивидуально идентификационного номера), о перемене имени, фамилии и отчества - повторное свидетельство о рождении с первоначальными данными, при необходимости справка о рождении;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актовой записи о расторжении брака - свидетельство о заключении соответствующего брака;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"Аннулирование записей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11181) (далее – Стандарт), с учетом внесенных изменений и дополнений от 21 июня 2017 года.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66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8"/>
    <w:bookmarkStart w:name="z167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при обращении к услугодателю -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</w:p>
    <w:bookmarkEnd w:id="139"/>
    <w:bookmarkStart w:name="z168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отделы/канцелярия услугодателя осуществляют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- передает на рассмотрение руководителю услугодателя, либо дает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20 (двадцати)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информационной системе "Запись актов гражданского состояния" (далее – ИС "ЗАГС"), передает на подпись руководителю услугодателя согласно сроку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подписывает результат государственной услуги и проставляет в ответе/свидетельстве/справке гербовую печать и направляет в канцелярию услугодателя в течение 20 (двадцати)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отдела/канцелярии услугодателя регистрирует результат и выдает услугополучателю под роспись. </w:t>
      </w:r>
    </w:p>
    <w:bookmarkStart w:name="z169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1"/>
    <w:bookmarkStart w:name="z17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отдела/канцелярии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170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отделы/канцелярия услугодателя осуществляют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- передает на рассмотрение руководителю услугодателя, либо дает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информационной системе "Запись актов гражданского состояния" (далее – ИС "ЗАГС"), передает на подпись руководителю услугодателя согласно сроку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подписывает результат государственной услуги и проставляет в ответе/свидетельстве/справке гербовую печать и направляет в канцелярию услугодателя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отдела услугодателя регистрирует результат и выдает услугополучателю под роспись. </w:t>
      </w:r>
    </w:p>
    <w:bookmarkStart w:name="z17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"Аннулирование записей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850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header.xml" Type="http://schemas.openxmlformats.org/officeDocument/2006/relationships/header" Id="rId2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