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97c0f9" w14:textId="c97c0f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социальной защиты населения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Актюбинской области от 27 июля 2015 года № 278. Зарегистрировано Департаментом юстиции Актюбинской области 26 августа 2015 года № 4495. Утратило силу постановлением акимата Актюбинской области от 12 марта 2020 года № 101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Актюбинской области от 12.03.2020 № 101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27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акимат Актюбинской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1) исключен постановлением акимата Актюбинской области от 27.10.2017 </w:t>
      </w:r>
      <w:r>
        <w:rPr>
          <w:rFonts w:ascii="Times New Roman"/>
          <w:b w:val="false"/>
          <w:i w:val="false"/>
          <w:color w:val="000000"/>
          <w:sz w:val="28"/>
        </w:rPr>
        <w:t>№ 377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3) исключен постановлением акимата Актюбинской области от 27.10.2017 </w:t>
      </w:r>
      <w:r>
        <w:rPr>
          <w:rFonts w:ascii="Times New Roman"/>
          <w:b w:val="false"/>
          <w:i w:val="false"/>
          <w:color w:val="000000"/>
          <w:sz w:val="28"/>
        </w:rPr>
        <w:t>№ 377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протезно-ортопедической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"Обеспечение инвалидов сурдо-тифлотехническими и обязательными гигиеническими средствами";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государственного пособия на детей до восемнадцати лет";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государственной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9)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инвалидам кресла-колясок";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"Обеспечение инвалидов санаторно-курортным лечением";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медико-социальных учреждениях (организациях)";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условиях ухода на дому";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отдельным категориям нуждающихся граждан по решениям местных представительных органов";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"Возмещение затрат на обучение на дому детей инвалидов";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справки, подтверждающей принадлежность заявителя (семьи) к получателям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направлений лицам на участие в активных мерах содействия занятости";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18)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статуса оралмана";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19)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20)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удостоверения реабилитированному лицу";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выплаты на случаи социальных рисков: утраты трудоспособности; потери кормильца; потери работы; потери дохода в связи с беременностью и родами; потери дохода в связи с усыновлением (удочерением) новорожденного ребенка (детей); потери дохода в связи с уходом за ребенком по достижении им возраста одного года";</w:t>
      </w:r>
    </w:p>
    <w:bookmarkEnd w:id="0"/>
    <w:bookmarkStart w:name="z51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лиц, ищущих работу";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лиц, ищущих работу, в качестве безработного".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постановлениями акимата Актюбинской области от 05.07.2016 </w:t>
      </w:r>
      <w:r>
        <w:rPr>
          <w:rFonts w:ascii="Times New Roman"/>
          <w:b w:val="false"/>
          <w:i w:val="false"/>
          <w:color w:val="000000"/>
          <w:sz w:val="28"/>
        </w:rPr>
        <w:t>№ 285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от 19.05.2017 </w:t>
      </w:r>
      <w:r>
        <w:rPr>
          <w:rFonts w:ascii="Times New Roman"/>
          <w:b w:val="false"/>
          <w:i w:val="false"/>
          <w:color w:val="000000"/>
          <w:sz w:val="28"/>
        </w:rPr>
        <w:t>№ 146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от 27.10.2017 </w:t>
      </w:r>
      <w:r>
        <w:rPr>
          <w:rFonts w:ascii="Times New Roman"/>
          <w:b w:val="false"/>
          <w:i w:val="false"/>
          <w:color w:val="000000"/>
          <w:sz w:val="28"/>
        </w:rPr>
        <w:t>№ 377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Государственному учреждению "Управление координации занятости и социальных программ Актюбинской области" обеспечить размещение настоящего постановления в информационно-правовой системе "Әділет".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Актюбинской области от 9 июня 2014 года № 186 "Об утверждении регламентов государственных услуг в сфере социальной защиты населения" (зарегистрированное в реестре государственной регистрации нормативных правовых актов № 3964, опубликованное 22 июля 2014 года в газетах "Ақтөбе" и "Актюбинский вестник").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Контроль за исполнением настоящего постановления возложить на заместителя акима области Нуркатову С.К.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5. Настоящее постановление вводится в действие по истечении десяти календарных дней после дня его первого официального опубликования, но не ранее введения в действие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А. Мухамбетов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Актюбинской области от 27.07.2015 года № 278</w:t>
            </w:r>
          </w:p>
        </w:tc>
      </w:tr>
    </w:tbl>
    <w:bookmarkStart w:name="z30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и постановка на учет безработных граждан"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исключен постановлением акимата Актюбинской области от 27.10.2017 </w:t>
      </w:r>
      <w:r>
        <w:rPr>
          <w:rFonts w:ascii="Times New Roman"/>
          <w:b w:val="false"/>
          <w:i w:val="false"/>
          <w:color w:val="ff0000"/>
          <w:sz w:val="28"/>
        </w:rPr>
        <w:t>№ 377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Актюбинской области от 27.07.2015 года № 278</w:t>
            </w:r>
          </w:p>
        </w:tc>
      </w:tr>
    </w:tbl>
    <w:bookmarkStart w:name="z47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Актюбинской области от 12.03.2018 </w:t>
      </w:r>
      <w:r>
        <w:rPr>
          <w:rFonts w:ascii="Times New Roman"/>
          <w:b w:val="false"/>
          <w:i w:val="false"/>
          <w:color w:val="ff0000"/>
          <w:sz w:val="28"/>
        </w:rPr>
        <w:t>№ 120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5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"/>
    <w:bookmarkStart w:name="z3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(далее - государственная услуга) оказывается отделами занятости и социальных программ города Актобе и районов (далее - услугодатель).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Start w:name="z3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6"/>
    <w:bookmarkStart w:name="z3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является: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решение о признании граждан Республики Казахстан пострадавшими следствие ядерных испытаний на Семипалатинском испытательном ядерном полигоне;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удостоверения или его дубликата;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Государственной корпорации: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удостоверения или его дубликата;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выплата единовременной государственной денежной компенсации путем перечисления на лицевые счета услугополучателей;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выплата единовременной государственной денежной компенсации путем перечисления на контрольные счета наличности временного размещения денег физических и юридических лиц услугополучателей, отбывающим наказание в местах лишения свободы либо мотивированный ответ об отказе в оказании государственной услуги по основаниям, предусмотренными </w:t>
      </w:r>
      <w:r>
        <w:rPr>
          <w:rFonts w:ascii="Times New Roman"/>
          <w:b w:val="false"/>
          <w:i w:val="false"/>
          <w:color w:val="000000"/>
          <w:sz w:val="28"/>
        </w:rPr>
        <w:t>пунктами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10-1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11342)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3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"/>
    <w:bookmarkStart w:name="z3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к услугодателю: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Start w:name="z3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результат: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 и их регистрацию.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ознакамливается с входящими документами и определяет ответственного исполнителя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для оказания государственной услуги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и оформляет: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 о регистрации или отказе в регистрации гражданам пострадавшими вследствие ядерных испытаний на Семипалатинском испытательном ядерном полигоне в течение 19 (девятнадцати) рабочих дней со дня регистрации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выдачу удостоверения впервые обратившимся услугополучателям в течение 4 (четырех) рабочих дней после принятия решения о регистрации граждан пострадавшими вследствие ядерных испытаний на Семипалатинском испытательном ядерном полигоне;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выдачу дубликата удостоверения в течение 4 (четырех) рабочих дней со дня регистрации заявления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выплату единовременной государственной денежной компенсации согласно графику выплаты компенсации либо мотивированный ответ об отказе в оказании государственной услуги.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для подписания оформленные документы либо мотивированный ответ об отказе в оказании государственной услуги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10 (десяти) минут подписывает оформленные документы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направляет подписанные документы либо мотивированный ответ об отказе в оказании государственной услуги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15 (пятнадцати) минут регистрирует подписанные документы либо мотивированный ответ об отказе в оказании государственной услуги и выдает результат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готовые документы либо мотивированный ответ об отказе в оказании государственной услуги услугополучателю.</w:t>
      </w:r>
    </w:p>
    <w:bookmarkStart w:name="z37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1"/>
    <w:bookmarkStart w:name="z3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39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3"/>
    <w:bookmarkStart w:name="z4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в Государственную корпорацию, длительность обработки запроса услугополучателя и получения результата оказания государственной услуги: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специалист Государственной корпорации в течение 15 (пятнадцати) минут принимает документы и направляет в накопительный отдел Государственной корпорации для передачи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канцелярии услугодателя в течение 15 (пятнадцати) минут регистрирует полученные документы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10 (десяти) минут ознакамливается с входящими документами и направляет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рассматривает поступившие документы и оформляет: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 о регистрации или отказе в регистрации гражданам пострадавшими вследствие ядерных испытаний на Семипалатинском испытательном ядерном полигоне в течение 19 (девятнадцати) рабочих дней со дня регистрации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выдачу удостоверения впервые обратившимся услугополучателям в течение 4 (четырех) рабочих дней после принятия решения о регистрации граждан пострадавшими вследствие ядерных испытаний на Семипалатинском испытательном ядерном полигоне;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выдачу дубликата удостоверения в течение 4 (четырех) рабочих дней со дня регистрации заявления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выплату единовременной государственной денежной компенсации согласно графику выплаты компенсации либо мотивированный ответ об отказе в оказании государственной услуги и передает для подписания руководителю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в течение 10 (десяти) минут подписывает оформленные документы либо мотивированный ответ об отказе в оказании государственной услуги и направляет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в течение 15 (пятнадцати) минут регистрирует подписанные документы либо мотивированный ответ об отказе в оказании государственной услуги и передает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специалист Государственной корпорации в течение 15 (пятнадцати) минут выдает готовые документы либо мотивированный ответ об отказе в оказании государственной услуги услугополучателю.</w:t>
      </w:r>
    </w:p>
    <w:bookmarkStart w:name="z4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994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Актюбинской области от 27.07.2015 года № 278</w:t>
            </w:r>
          </w:p>
        </w:tc>
      </w:tr>
    </w:tbl>
    <w:bookmarkStart w:name="z60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безработным гражданам"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исключен постановлением акимата Актюбинской области от 27.10.2017 </w:t>
      </w:r>
      <w:r>
        <w:rPr>
          <w:rFonts w:ascii="Times New Roman"/>
          <w:b w:val="false"/>
          <w:i w:val="false"/>
          <w:color w:val="ff0000"/>
          <w:sz w:val="28"/>
        </w:rPr>
        <w:t>№ 377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Актюбинской области от 27.07.2015 года № 278</w:t>
            </w:r>
          </w:p>
        </w:tc>
      </w:tr>
    </w:tbl>
    <w:bookmarkStart w:name="z77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инвалидов для предоставления им протезно-ортопедической помощи"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Актюбинской области от 12.03.2018 </w:t>
      </w:r>
      <w:r>
        <w:rPr>
          <w:rFonts w:ascii="Times New Roman"/>
          <w:b w:val="false"/>
          <w:i w:val="false"/>
          <w:color w:val="ff0000"/>
          <w:sz w:val="28"/>
        </w:rPr>
        <w:t>№ 120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51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8"/>
    <w:bookmarkStart w:name="z55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на инвалидов для предоставления им протезно-ортопедической помощи" (далее - государственная услуга) оказывается отделами занятости и социальных программ города Актобе и районов (далее - услугодатель).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корпорация" 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Start w:name="z55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20"/>
    <w:bookmarkStart w:name="z4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об оформлении документов в произвольной форме на предоставление с указанием сроков предоставления инвалидам протезно-ортопедической помощи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инвалидов для предоставления им протезно-ортопедической помощи",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11342) (далее - Стандарт).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49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2"/>
    <w:bookmarkStart w:name="z5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к услугодателю: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Start w:name="z5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входящий в состав процесса оказания государственной услуги, длительность его выполнения и результат: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 и их регистрацию.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ознакамливается с входящими документами и определяет ответственного исполнителя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для оказания государственной услуги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течение 10 (десяти) рабочих дней, оформляет уведомление об оформлении документов в произвольной форме на предоставление с указанием сроков предоставления инвалидам протезно-ортопедической помощи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для подписания уведомление об оформлении документов в произвольной форме на предоставление с указанием сроков предоставления инвалидам протезно-ортопедической помощи либо мотивированный ответ об отказе в оказании государственной услуги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10 (десяти) минут подписывает уведомление об оформлении документов в произвольной форме на предоставление с указанием сроков предоставления инвалидам протезно-ортопедической помощи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направляет подписанное уведомление об оформлении документов в произвольной форме на предоставление с указанием сроков предоставления инвалидам протезно-ортопедической помощи либо мотивированный ответ об отказе в оказании государственной услуги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15 (пятнадцати) минут регистрирует уведомление об оформлении документов в произвольной форме на предоставление с указанием сроков предоставления инвалидам протезно-ортопедической помощи либо мотивированный ответ об отказе в оказании государственной услуги и выдает результат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выдает уведомление об оформлении документов в произвольной форме на предоставление с указанием сроков предоставления инвалидам протезно-ортопедической помощи либо мотивированный ответ об отказе в оказании государственной услуги услугополучателю.</w:t>
      </w:r>
    </w:p>
    <w:bookmarkStart w:name="z52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5"/>
    <w:bookmarkStart w:name="z5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54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7"/>
    <w:bookmarkStart w:name="z5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в Государственную корпорацию, длительность обработки запроса услугополучателя и получения результата оказания государственной услуги: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специалист Государственной корпорации в течение 15 (пятнадцати) минут принимает документы и направляет в накопительный отдел Государственной корпорации для передачи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канцелярии услугодателя в течение 15 (пятнадцати) минут регистрирует полученные документы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10 (десяти) минут ознакамливается с входящими документами и направляет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рассматривает поступившие документы в течение 9 (девяти) рабочих дней, оформляет уведомление об оформлении документов в произвольной форме на предоставление с указанием сроков предоставления инвалидам протезно-ортопедической помощи либо мотивированный ответ об отказе в оказании государственной услуги и передает для подписания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в течение 10 (десяти) минут подписывает уведомление об оформлении документов в произвольной форме на предоставление с указанием сроков предоставления инвалидам протезно-ортопедической помощи либо мотивированный ответ об отказе в оказании государственной услуги и направляет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в течение 15 (пятнадцати) минут регистрирует уведомление об оформлении документов в произвольной форме на предоставление с указанием сроков предоставления инвалидам протезно-ортопедической помощи либо мотивированный ответ об отказе в оказании государственной услуги и передает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специалист Государственной корпорации в течение 15 (пятнадцати) минут выдает уведомление об оформлении документов в произвольной форме на предоставление с указанием сроков предоставления инвалидам протезно-ортопедической помощи либо мотивированный ответ об отказе в оказании государственной услуги услугополучателю.</w:t>
      </w:r>
    </w:p>
    <w:bookmarkStart w:name="z5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"Оформление документов на инвалидов для предоставления им протезно-ортопедической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"Оформление документов на инвалидов для предоставления им протезно-ортопедической помощи"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1140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140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Актюбинской области от 27.07.2015 года № 278</w:t>
            </w:r>
          </w:p>
        </w:tc>
      </w:tr>
    </w:tbl>
    <w:bookmarkStart w:name="z89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"Обеспечение инвалидов сурдо-тифлотехническими и обязательными гигиеническими средствами"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Актюбинской области от 12.03.2018 </w:t>
      </w:r>
      <w:r>
        <w:rPr>
          <w:rFonts w:ascii="Times New Roman"/>
          <w:b w:val="false"/>
          <w:i w:val="false"/>
          <w:color w:val="ff0000"/>
          <w:sz w:val="28"/>
        </w:rPr>
        <w:t>№ 120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54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1"/>
    <w:bookmarkStart w:name="z6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"Обеспечение инвалидов сурдо-тифлотехническими и обязательными гигиеническими средствами" (далее - государственная услуга) оказывается отделами занятости и социальных программ города Актобе и районов (далее - услугодатель).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корпорация" 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Start w:name="z6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33"/>
    <w:bookmarkStart w:name="z6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об оформлении документов в произвольной форме с указанием сроков предоставления инвалидам сурдо-тифлотехнических и обязательных гигиенических средств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"Обеспечение инвалидов сурдо-тифлотехническими и обязательными гигиеническими средствами",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11342) (далее - Стандарт).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64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5"/>
    <w:bookmarkStart w:name="z6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к услугодателю: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Start w:name="z6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входящий в состав процесса оказания государственной услуги, длительность его выполнения и результат: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 и их регистрацию.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ознакамливается с входящими документами и определяет ответственного исполнителя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для оказания государственной услуги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течение 10 (десяти) рабочих дней, оформляет уведомление об оформлении документов в произвольной форме с указанием сроков предоставления инвалидам сурдо-тифлотехнических и обязательных гигиенических средств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для подписания уведомление об оформлении документов в произвольной форме с указанием сроков предоставления инвалидам сурдо-тифлотехнических и обязательных гигиенических средств либо мотивированный ответ об отказе в оказании государственной услуги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10 (десяти) минут подписывает уведомление об оформлении документов в произвольной форме с указанием сроков предоставления инвалидам сурдо-тифлотехнических и обязательных гигиенических средств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направляет подписанное уведомление об оформлении документов в произвольной форме с указанием сроков предоставления инвалидам сурдо-тифлотехнических и обязательных гигиенических средств либо мотивированный ответ об отказе в оказании государственной услуги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15 (пятнадцати) минут регистрирует уведомление об оформлении документов в произвольной форме с указанием сроков предоставления инвалидам сурдо-тифлотехнических и обязательных гигиенических средств либо мотивированный ответ об отказе в оказании государственной услуги и выдает результат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выдает уведомление об оформлении документов в произвольной форме с указанием сроков предоставления инвалидам сурдо-тифлотехнических и обязательных гигиенических средств либо мотивированный ответ об отказе в оказании государственной услуги услугополучателю.</w:t>
      </w:r>
    </w:p>
    <w:bookmarkStart w:name="z67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8"/>
    <w:bookmarkStart w:name="z6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69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0"/>
    <w:bookmarkStart w:name="z7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в Государственную корпорацию, длительность обработки запроса услугополучателя и получения результата оказания государственной услуги: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специалист Государственной корпорации в течение 15 (пятнадцати) минут принимает документы и направляет в накопительный отдел Государственной корпорации для передачи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канцелярии услугодателя в течение 15 (пятнадцати) минут регистрирует полученные документы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10 (десяти) минут ознакамливается с входящими документами и направляет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рассматривает поступившие документы в течение 9 (девяти) рабочих дней, оформляет уведомление об оформлении документов в произвольной форме с указанием сроков предоставления инвалидам сурдо-тифлотехнических и обязательных гигиенических средств либо мотивированный ответ об отказе в оказании государственной услуги и передает для подписания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в течение 10 (десяти) минут подписывает уведомление об оформлении документов в произвольной форме с указанием сроков предоставления инвалидам сурдо-тифлотехнических и обязательных гигиенических средств либо мотивированный ответ об отказе в оказании государственной услуги и направляет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в течение 15 (пятнадцати) минут регистрирует уведомление об оформлении документов в произвольной форме с указанием сроков предоставления инвалидам сурдо-тифлотехнических и обязательных гигиенических средств либо мотивированный ответ об отказе в оказании государственной услуги и передает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специалист Государственной корпорации в течение 15 (пятнадцати) минут выдает уведомление об оформлении документов в произвольной форме с указанием сроков предоставления инвалидам сурдо-тифлотехнических и обязательных гигиенических средств либо мотивированный ответ об отказе в оказании государственной услуги услугополучателю.</w:t>
      </w:r>
    </w:p>
    <w:bookmarkStart w:name="z7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"Обеспечение инвалидов сурдо-тифлотехническими и обязательными гигиеническими средствами"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"Обеспечение инвалидов сурдо-тифлотехническими и обязательными гигиеническими средствами"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1051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Актюбинской области от 27.07.2015 года № 278</w:t>
            </w:r>
          </w:p>
        </w:tc>
      </w:tr>
    </w:tbl>
    <w:bookmarkStart w:name="z101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государственного пособия на детей до восемнадцати лет"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исключен постановлением акимата Актюбинской области от 12.03.2018 </w:t>
      </w:r>
      <w:r>
        <w:rPr>
          <w:rFonts w:ascii="Times New Roman"/>
          <w:b w:val="false"/>
          <w:i w:val="false"/>
          <w:color w:val="ff0000"/>
          <w:sz w:val="28"/>
        </w:rPr>
        <w:t>№ 120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Актюбинской области от 27.07.2015 года № 278</w:t>
            </w:r>
          </w:p>
        </w:tc>
      </w:tr>
    </w:tbl>
    <w:bookmarkStart w:name="z114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государственной адресной социальной помощи"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Актюбинской области от 12.03.2018 </w:t>
      </w:r>
      <w:r>
        <w:rPr>
          <w:rFonts w:ascii="Times New Roman"/>
          <w:b w:val="false"/>
          <w:i w:val="false"/>
          <w:color w:val="ff0000"/>
          <w:sz w:val="28"/>
        </w:rPr>
        <w:t>№ 120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55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5"/>
    <w:bookmarkStart w:name="z55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государственной адресной социальной помощи" (далее - государственная услуга) оказывается отделами занятости и социальных программ города Актобе и районов (далее - услугодатель).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коммунальное государственное учреждение "Центр занятости населения" (далее - Центр);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акима поселка, села, сельского округа (далее - аким сельского округа) - в случае отсутствия Центра по месту жительства.</w:t>
      </w:r>
    </w:p>
    <w:bookmarkStart w:name="z55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47"/>
    <w:bookmarkStart w:name="z7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 назначении (отказе в назначении) государственной адресной социальной помощи по форме,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5 мая 2015 года № 320 "Об утверждении Правил назначения и выплаты государственной адресной социальной помощи" (зарегистрированное в Реестре государственной регистрации нормативных правовых актов № 11426) либо мотивированный ответ об отказе в оказании государственной услуги по основаниям, предусмотренными </w:t>
      </w:r>
      <w:r>
        <w:rPr>
          <w:rFonts w:ascii="Times New Roman"/>
          <w:b w:val="false"/>
          <w:i w:val="false"/>
          <w:color w:val="000000"/>
          <w:sz w:val="28"/>
        </w:rPr>
        <w:t>пунктами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 10-1 стандарта государственной услуги "Назначение государственной адресной социальной помощи",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11342) (далее - Стандарт).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79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9"/>
    <w:bookmarkStart w:name="z80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Центр, акиму сельского округа: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Start w:name="z8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результат: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получения с Центра или акима сельского округа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 и их регистрацию.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ознакамливается с входящими документами и определяет ответственного исполнителя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с Центра в течение 7 (семи) рабочих дней, с акима сельского округа в течение 22 (двадцати двух) рабочих дней и оформляет уведомление о назначении (отказе в назначении) государственной адресной социальной помощи.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уведомление о назначении (отказе в назначении) государственной адресной социальной помощи для подписания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10 (десяти) минут подписывает уведомление о назначении (отказе в назначении) государственной адресной социальной помощи.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направляет подписанное уведомление о назначении (отказе в назначении) государственной адресной социальной помощи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15 (пятнадцати) минут регистрирует уведомление о назначении (отказе в назначении) государственной адресной социальной помощи и передает результат государственной услуги в Центр или акиму сельского округа для выдачи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уведомление о назначении (отказе в назначении) государственной адресной социальной помощи в Центр или акиму сельского округа для выдачи услугополучателю.</w:t>
      </w:r>
    </w:p>
    <w:bookmarkStart w:name="z82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2"/>
    <w:bookmarkStart w:name="z8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8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"Назначение государственной адресной 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государственной адресной социальной помощи"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938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38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Актюбинской области от 27.07.2015 года № 278</w:t>
            </w:r>
          </w:p>
        </w:tc>
      </w:tr>
    </w:tbl>
    <w:bookmarkStart w:name="z127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</w:t>
      </w:r>
    </w:p>
    <w:bookmarkEnd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Актюбинской области от 12.03.2018 </w:t>
      </w:r>
      <w:r>
        <w:rPr>
          <w:rFonts w:ascii="Times New Roman"/>
          <w:b w:val="false"/>
          <w:i w:val="false"/>
          <w:color w:val="ff0000"/>
          <w:sz w:val="28"/>
        </w:rPr>
        <w:t>№ 120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58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6"/>
    <w:bookmarkStart w:name="z55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(далее - государственная услуга) оказывается отделами занятости и социальных программ города Актобе и районов (далее - услугодатель).</w:t>
      </w:r>
    </w:p>
    <w:bookmarkEnd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корпорация" 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Start w:name="z9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58"/>
    <w:bookmarkStart w:name="z9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об оформлении документов в произвольной форме на предоставление услуг индивидуального помощника для инвалидов первой группы, имеющих затруднение в передвижении и специалиста жестового языка для инвалидов по слуху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11342) (далее - Стандарт).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92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0"/>
    <w:bookmarkStart w:name="z9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к услугодателю: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Start w:name="z94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входящий в состав процесса оказания государственной услуги, длительность его выполнения и результат:</w:t>
      </w:r>
    </w:p>
    <w:bookmarkEnd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 и их регистрацию.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ознакамливается с входящими документами и определяет ответственного исполнителя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для оказания государственной услуги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течение 10 (десяти) рабочих дней, оформляет уведомление об оформлении документов в произвольной форме на предоставление услуг индивидуального помощника для инвалидов первой группы, имеющих затруднение в передвижении и специалиста жестового языка для инвалидов по слуху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для подписания уведомление об оформлении документов в произвольной форме на предоставление услуг индивидуального помощника для инвалидов первой группы, имеющих затруднение в передвижении и специалиста жестового языка для инвалидов по слуху либо мотивированный ответ об отказе в оказании государственной услуги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10 (десяти) минут подписывает уведомление об оформлении документов в произвольной форме на предоставление услуг индивидуального помощника для инвалидов первой группы, имеющих затруднение в передвижении и специалиста жестового языка для инвалидов по слуху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направляет подписанное уведомление об оформлении документов в произвольной форме на предоставление услуг индивидуального помощника для инвалидов первой группы, имеющих затруднение в передвижении и специалиста жестового языка для инвалидов по слуху либо мотивированный ответ об отказе в оказании государственной услуги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15 (пятнадцати) минут регистрирует уведомление об оформлении документов в произвольной форме на предоставление услуг индивидуального помощника для инвалидов первой группы, имеющих затруднение в передвижении и специалиста жестового языка для инвалидов по слуху либо мотивированный ответ об отказе в оказании государственной услуги и выдает результат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выдает уведомление об оформлении документов в произвольной форме на предоставление услуг индивидуального помощника для инвалидов первой группы, имеющих затруднение в передвижении и специалиста жестового языка для инвалидов по слуху либо мотивированный ответ об отказе в оказании государственной услуги услугополучателю.</w:t>
      </w:r>
    </w:p>
    <w:bookmarkStart w:name="z95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3"/>
    <w:bookmarkStart w:name="z9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97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5"/>
    <w:bookmarkStart w:name="z9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в Государственную корпорацию, длительность обработки запроса услугополучателя и получения результата оказания государственной услуги:</w:t>
      </w:r>
    </w:p>
    <w:bookmarkEnd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специалист Государственной корпорации в течение 15 (пятнадцати) минут принимает документы и направляет в накопительный отдел Государственной корпорации для передачи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канцелярии услугодателя в течение 15 (пятнадцати) минут регистрирует полученные документы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10 (десяти) минут ознакамливается с входящими документами и направляет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рассматривает поступившие документы в течение 9 (девяти) рабочих дней, оформляет уведомление об оформлении документов в произвольной форме на предоставление услуг индивидуального помощника для инвалидов первой группы, имеющих затруднение в передвижении и специалиста жестового языка для инвалидов по слуху либо мотивированный ответ об отказе в оказании государственной услуги и передает для подписания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в течение 10 (десяти) минут подписывает уведомление об оформлении документов в произвольной форме на предоставление услуг индивидуального помощника для инвалидов первой группы, имеющих затруднение в передвижении и специалиста жестового языка для инвалидов по слуху либо мотивированный ответ об отказе в оказании государственной услуги и направляет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в течение 15 (пятнадцати) минут регистрирует уведомление об оформлении документов в произвольной форме на предоставление услуг индивидуального помощника для инвалидов первой группы, имеющих затруднение в передвижении и специалиста жестового языка для инвалидов по слуху либо мотивированный ответ об отказе в оказании государственной услуги и передает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специалист Государственной корпорации в течение 15 (пятнадцати) минут выдает уведомление об оформлении документов в произвольной форме на предоставление услуг индивидуального помощника для инвалидов первой группы, имеющих затруднение в передвижении и специалиста жестового языка для инвалидов по слуху либо мотивированный ответ об отказе в оказании государственной услуги услугополучателю.</w:t>
      </w:r>
    </w:p>
    <w:bookmarkStart w:name="z99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1094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094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Актюбинской области от 27.07.2015 года № 278</w:t>
            </w:r>
          </w:p>
        </w:tc>
      </w:tr>
    </w:tbl>
    <w:bookmarkStart w:name="z139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инвалидам кресла-колясок"</w:t>
      </w:r>
    </w:p>
    <w:bookmarkEnd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Актюбинской области от 12.03.2018 </w:t>
      </w:r>
      <w:r>
        <w:rPr>
          <w:rFonts w:ascii="Times New Roman"/>
          <w:b w:val="false"/>
          <w:i w:val="false"/>
          <w:color w:val="ff0000"/>
          <w:sz w:val="28"/>
        </w:rPr>
        <w:t>№ 120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61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9"/>
    <w:bookmarkStart w:name="z104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инвалидам кресла-колясок" (далее - государственная услуга) оказывается отделами занятости и социальных программ города Актобе и районов (далее - услугодатель).</w:t>
      </w:r>
    </w:p>
    <w:bookmarkEnd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корпорация" 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Start w:name="z562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71"/>
    <w:bookmarkStart w:name="z563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об оформлении документов в произвольной форме с указанием сроков предоставления инвалидам кресло-коляски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инвалидам кресла-колясок",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11342) (далее - Стандарт).</w:t>
      </w:r>
    </w:p>
    <w:bookmarkEnd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564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3"/>
    <w:bookmarkStart w:name="z565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к услугодателю: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566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входящий в состав процесса оказания государственной услуги, длительность его выполнения и результат:</w:t>
      </w:r>
    </w:p>
    <w:bookmarkEnd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 и их регистрацию.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ознакамливается с входящими документами и определяет ответственного исполнителя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для оказания государственной услуги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течение 10 (десяти) рабочих дней, оформляет уведомление об оформлении документов в произвольной форме с указанием сроков предоставления инвалидам кресло-коляски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для подписания уведомление об оформлении документов в произвольной форме с указанием сроков предоставления инвалидам кресло-коляски либо мотивированный ответ об отказе в оказании государственной услуги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10 (десяти) минут подписывает уведомление об оформлении документов в произвольной форме с указанием сроков предоставления инвалидам кресло-коляски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направляет подписанное уведомление об оформлении документов в произвольной форме с указанием сроков предоставления инвалидам кресло-коляски либо мотивированный ответ об отказе в оказании государственной услуги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15 (пятнадцати) минут регистрирует уведомление об оформлении документов в произвольной форме с указанием сроков предоставления инвалидам кресло-коляски либо мотивированный ответ об отказе в оказании государственной услуги и выдает результат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выдает уведомление об оформлении документов в произвольной форме с указанием сроков предоставления инвалидам кресло-коляски либо мотивированный ответ об отказе в оказании государственной услуги услугополучателю.</w:t>
      </w:r>
    </w:p>
    <w:bookmarkStart w:name="z567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6"/>
    <w:bookmarkStart w:name="z568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569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78"/>
    <w:bookmarkStart w:name="z570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в Государственную корпорацию, длительность обработки запроса услугополучателя и получения результата оказания государственной услуги:</w:t>
      </w:r>
    </w:p>
    <w:bookmarkEnd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специалист Государственной корпорации в течение 15 (пятнадцати) минут принимает документы и направляет в накопительный отдел Государственной корпорации для передачи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канцелярии услугодателя в течение 15 (пятнадцати) минут регистрирует полученные документы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10 (десяти) минут ознакамливается с входящими документами и направляет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рассматривает поступившие документы в течение 9 (девяти) рабочих дней, оформляет уведомление об оформлении документов в произвольной форме с указанием сроков предоставления инвалидам кресло-коляски либо мотивированный ответ об отказе в оказании государственной услуги и передает для подписания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в течение 10 (десяти) минут подписывает уведомление об оформлении документов в произвольной форме с указанием сроков предоставления инвалидам кресло-коляски либо мотивированный ответ об отказе в оказании государственной услуги и направляет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в течение 15 (пятнадцати) минут регистрирует уведомление об оформлении документов в произвольной форме с указанием сроков предоставления инвалидам кресло-коляски либо мотивированный ответ об отказе в оказании государственной услуги и передает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специалист Государственной корпорации в течение 15 (пятнадцати) минут выдает уведомление об оформлении документов в произвольной форме с указанием сроков предоставления инвалидам кресло-коляски либо мотивированный ответ об отказе в оказании государственной услуги услугополучателю.</w:t>
      </w:r>
    </w:p>
    <w:bookmarkStart w:name="z571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"Предоставление инвалидам кресла-колясок"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инвалидам кресла-колясок"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1094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094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Актюбинской области от 27.07.2015 года № 278</w:t>
            </w:r>
          </w:p>
        </w:tc>
      </w:tr>
    </w:tbl>
    <w:bookmarkStart w:name="z151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"Обеспечение инвалидов санаторно-курортным лечением"</w:t>
      </w:r>
    </w:p>
    <w:bookmarkEnd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Актюбинской области от 12.03.2018 </w:t>
      </w:r>
      <w:r>
        <w:rPr>
          <w:rFonts w:ascii="Times New Roman"/>
          <w:b w:val="false"/>
          <w:i w:val="false"/>
          <w:color w:val="ff0000"/>
          <w:sz w:val="28"/>
        </w:rPr>
        <w:t>№ 120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73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2"/>
    <w:bookmarkStart w:name="z119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"Обеспечение инвалидов санаторно-курортным лечением" (далее - государственная услуга) оказывается отделами занятости и социальных программ города Актобе и районов (далее - услугодатель).</w:t>
      </w:r>
    </w:p>
    <w:bookmarkEnd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корпорация" 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Start w:name="z574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84"/>
    <w:bookmarkStart w:name="z121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об оформлении документов в произвольной форме на предоставление санаторно-курортного лечения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"Обеспечение инвалидов санаторно-курортным лечением",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11342) (далее - Стандарт).</w:t>
      </w:r>
    </w:p>
    <w:bookmarkEnd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22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6"/>
    <w:bookmarkStart w:name="z575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к услугодателю: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576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входящий в состав процесса оказания государственной услуги, длительность его выполнения и результат:</w:t>
      </w:r>
    </w:p>
    <w:bookmarkEnd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 и их регистрацию.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ознакамливается с входящими документами и определяет ответственного исполнителя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для оказания государственной услуги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течение 10 (десяти) рабочих дней, оформляет уведомление об оформлении документов в произвольной форме на предоставление санаторно-курортного лечения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для подписания уведомление об оформлении документов в произвольной форме на предоставление санаторно-курортного лечения либо мотивированный ответ об отказе в оказании государственной услуги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10 (десяти) минут подписывает уведомление об оформлении документов в произвольной форме на предоставление санаторно-курортного лечения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направляет подписанное уведомление об оформлении документов в произвольной форме на предоставление санаторно-курортного лечения либо мотивированный ответ об отказе в оказании государственной услуги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15 (пятнадцати) минут регистрирует уведомление об оформлении документов в произвольной форме на предоставление санаторно-курортного лечения либо мотивированный ответ об отказе в оказании государственной услуги и выдает результат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выдает уведомление об оформлении документов в произвольной форме на предоставление санаторно-курортного лечения либо мотивированный ответ об отказе в оказании государственной услуги услугополучателю.</w:t>
      </w:r>
    </w:p>
    <w:bookmarkStart w:name="z577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9"/>
    <w:bookmarkStart w:name="z578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579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91"/>
    <w:bookmarkStart w:name="z128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в Государственную корпорацию, длительность обработки запроса услугополучателя и получения результата оказания государственной услуги:</w:t>
      </w:r>
    </w:p>
    <w:bookmarkEnd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специалист Государственной корпорации в течение 15 (пятнадцати) минут принимает документы и направляет в накопительный отдел Государственной корпорации для передачи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канцелярии услугодателя в течение 15 (пятнадцати) минут регистрирует полученные документы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10 (десяти) минут ознакамливается с входящими документами и направляет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рассматривает поступившие документы в течение 9 (девяти) рабочих дней, оформляет уведомление об оформлении документов в произвольной форме на предоставление санаторно-курортного лечения либо мотивированный ответ об отказе в оказании государственной услуги и передает для подписания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в течение 10 (десяти) минут подписывает уведомление об оформлении документов в произвольной форме на предоставление санаторно-курортного лечения либо мотивированный ответ об отказе в оказании государственной услуги и направляет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в течение 15 (пятнадцати) минут регистрирует уведомление об оформлении документов в произвольной форме на предоставление санаторно-курортного лечения либо мотивированный ответ об отказе в оказании государственной услуги и передает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специалист Государственной корпорации в течение 15 (пятнадцати) минут выдает уведомление об оформлении документов в произвольной форме на предоставление санаторно-курортного лечения либо мотивированный ответ об отказе в оказании государственной услуги услугополучателю.</w:t>
      </w:r>
    </w:p>
    <w:bookmarkStart w:name="z129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"Обеспечение инвалидов санаторно-курортным лечением"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"Обеспечение инвалидов санаторно-курортным лечением"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1094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094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Актюбинской области от 27.07.2015 года № 278</w:t>
            </w:r>
          </w:p>
        </w:tc>
      </w:tr>
    </w:tbl>
    <w:bookmarkStart w:name="z163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оказание специальных социальных услуг в медико-социальных учреждениях (организациях)"</w:t>
      </w:r>
    </w:p>
    <w:bookmarkEnd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Актюбинской области от 12.03.2018 </w:t>
      </w:r>
      <w:r>
        <w:rPr>
          <w:rFonts w:ascii="Times New Roman"/>
          <w:b w:val="false"/>
          <w:i w:val="false"/>
          <w:color w:val="ff0000"/>
          <w:sz w:val="28"/>
        </w:rPr>
        <w:t>№ 120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80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5"/>
    <w:bookmarkStart w:name="z134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 на оказание специальных социальных услуг в медико-социальных учреждениях (организациях)" (далее – государственная услуга) оказывается отделами занятости и социальных программ города Актобе и районов (далее - услугодатель).</w:t>
      </w:r>
    </w:p>
    <w:bookmarkEnd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корпорация" 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Start w:name="z135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97"/>
    <w:bookmarkStart w:name="z136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об оформлении документов в произвольной форме с указанием срока оказания специальных социальных услуг в медико-социальных учреждениях (организациях), или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оказание специальных социальных услуг в медико-социальных учреждениях (организациях)",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11342) (далее - Стандарт).</w:t>
      </w:r>
    </w:p>
    <w:bookmarkEnd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37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9"/>
    <w:bookmarkStart w:name="z581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к услугодателю: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582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входящий в состав процесса оказания государственной услуги, длительность его выполнения и результат:</w:t>
      </w:r>
    </w:p>
    <w:bookmarkEnd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 и их регистрацию.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ознакамливается с входящими документами и определяет ответственного исполнителя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для оказания государственной услуги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течение 17 (семнадцати) рабочих дней, оформляет уведомление об оформлении документов в произвольной форме с указанием срока оказания специальных социальных услуг в медико-социальных учреждениях (организациях) или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для подписания уведомление об оформлении документов в произвольной форме с указанием срока оказания специальных социальных услуг в медико-социальных учреждениях (организациях) или мотивированный ответ об отказе в оказании государственной услуги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10 (десяти) минут подписывает уведомление об оформлении документов в произвольной форме с указанием срока оказания специальных социальных услуг в медико-социальных учреждениях (организациях) или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направляет подписанное уведомление об оформлении документов в произвольной форме с указанием срока оказания специальных социальных услуг в медико-социальных учреждениях (организациях) или мотивированный ответ об отказе в оказании государственной услуги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15 (пятнадцати) минут регистрирует уведомление об оформлении документов в произвольной форме с указанием срока оказания специальных социальных услуг в медико-социальных учреждениях (организациях) или мотивированный ответ об отказе в оказании государственной услуги и выдает результат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выдает уведомление об оформлении документов в произвольной форме с указанием срока оказания специальных социальных услуг в медико-социальных учреждениях (организациях) или мотивированный ответ об отказе в оказании государственной услуги услугополучателю.</w:t>
      </w:r>
    </w:p>
    <w:bookmarkStart w:name="z140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02"/>
    <w:bookmarkStart w:name="z141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142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04"/>
    <w:bookmarkStart w:name="z143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в Государственную корпорацию, длительность обработки запроса услугополучателя и получения результата оказания государственной услуги:</w:t>
      </w:r>
    </w:p>
    <w:bookmarkEnd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специалист Государственной корпорации в течение 15 (пятнадцати) минут принимает документы и направляет в накопительный отдел Государственной корпорации для передачи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канцелярии услугодателя в течение 15 (пятнадцати) минут регистрирует полученные документы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10 (десяти) минут ознакамливается с входящими документами и направляет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рассматривает поступившие документы в течение 16 (шестнадцати) рабочих дней, оформляет уведомление об оформлении документов в произвольной форме с указанием срока оказания специальных социальных услуг в медико-социальных учреждениях (организациях) или мотивированный ответ об отказе в оказании государственной услуги и передает для подписания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в течение 10 (десяти) минут подписывает уведомление об оформлении документов в произвольной форме с указанием срока оказания специальных социальных услуг в медико-социальных учреждениях (организациях) или мотивированный ответ об отказе в оказании государственной услуги и направляет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в течение 15 (пятнадцати) минут регистрирует уведомление об оформлении документов в произвольной форме с указанием срока оказания специальных социальных услуг в медико-социальных учреждениях (организациях) или мотивированный ответ об отказе в оказании государственной услуги и передает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специалист Государственной корпорации в течение 15 (пятнадцати) минут выдает уведомление об оформлении документов в произвольной форме с указанием срока оказания специальных социальных услуг в медико-социальных учреждениях (организациях) или мотивированный ответ об отказе в оказании государственной услуги услугополучателю.</w:t>
      </w:r>
    </w:p>
    <w:bookmarkStart w:name="z144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1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"Оформление документов на оказание специальных социальных услуг в медико-социальных учреждениях (организациях)"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"Оформление документов на оказание специальных социальных услуг в медико-социальных учреждениях (организациях) в условиях ухода на дому"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05600" cy="1035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1035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Актюбинской области от 27.07.2015 года № 278</w:t>
            </w:r>
          </w:p>
        </w:tc>
      </w:tr>
    </w:tbl>
    <w:bookmarkStart w:name="z175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оказание специальных социальных услуг в условиях ухода на дому"</w:t>
      </w:r>
    </w:p>
    <w:bookmarkEnd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Актюбинской области от 12.03.2018 </w:t>
      </w:r>
      <w:r>
        <w:rPr>
          <w:rFonts w:ascii="Times New Roman"/>
          <w:b w:val="false"/>
          <w:i w:val="false"/>
          <w:color w:val="ff0000"/>
          <w:sz w:val="28"/>
        </w:rPr>
        <w:t>№ 120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83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8"/>
    <w:bookmarkStart w:name="z584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на оказание специальных социальных услуг в условиях ухода на дому" (далее-государственная услуга) оказывается отделами занятости и социальных программ города Актобе и районов (далее - услугодатель).</w:t>
      </w:r>
    </w:p>
    <w:bookmarkEnd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корпорация" 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Start w:name="z149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10"/>
    <w:bookmarkStart w:name="z585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об оформлении документов в произвольной форме с указанием срока оказания специальных социальных услуг в условиях ухода на дому, или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оказание специальных социальных услуг в условиях ухода на дому",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11342) (далее - Стандарт).</w:t>
      </w:r>
    </w:p>
    <w:bookmarkEnd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586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2"/>
    <w:bookmarkStart w:name="z152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к услугодателю: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153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входящий в состав процесса оказания государственной услуги, длительность его выполнения и результат:</w:t>
      </w:r>
    </w:p>
    <w:bookmarkEnd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 и их регистрацию.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ознакамливается с входящими документами и определяет ответственного исполнителя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для оказания государственной услуги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течение 14 (четырнадцати) рабочих дней, оформляет уведомление об оформлении документов в произвольной форме с указанием срока оказания специальных социальных услуг в условиях ухода на дому или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для подписания уведомление об оформлении документов в произвольной форме с указанием срока оказания специальных социальных услуг в условиях ухода на дому или мотивированный ответ об отказе в оказании государственной услуги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10 (десяти) минут подписывает уведомление об оформлении документов в произвольной форме с указанием срока оказания специальных социальных услуг в условиях ухода на дому или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направляет подписанное уведомление об оформлении документов в произвольной форме с указанием срока оказания специальных социальных услуг в условиях ухода на дому или мотивированный ответ об отказе в оказании государственной услуги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15 (пятнадцати) минут регистрирует уведомление об оформлении документов в произвольной форме с указанием срока оказания специальных социальных услуг в условиях ухода на дому или мотивированный ответ об отказе в оказании государственной услуги и выдает результат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выдает уведомление об оформлении документов в произвольной форме с указанием срока оказания специальных социальных услуг в условиях ухода на дому или мотивированный ответ об отказе в оказании государственной услуги услугополучателю.</w:t>
      </w:r>
    </w:p>
    <w:bookmarkStart w:name="z154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15"/>
    <w:bookmarkStart w:name="z155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156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17"/>
    <w:bookmarkStart w:name="z157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в Государственную корпорацию, длительность обработки запроса услугополучателя и получения результата оказания государственной услуги:</w:t>
      </w:r>
    </w:p>
    <w:bookmarkEnd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специалист Государственной корпорации в течение 15 (пятнадцати) минут принимает документы и направляет в накопительный отдел Государственной корпорации для передачи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канцелярии услугодателя в течение 15 (пятнадцати) минут регистрирует полученные документы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10 (десяти) минут ознакамливается с входящими документами и направляет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рассматривает поступившие документы в течение 13 (тринадцати) рабочих дней, оформляет уведомление об оформлении документов в произвольной форме с указанием срока оказания специальных социальных услуг в условиях ухода на дому или мотивированный ответ об отказе в оказании государственной услуги и передает для подписания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в течение 10 (десяти) минут подписывает уведомление об оформлении документов в произвольной форме с указанием срока оказания специальных социальных услуг в условиях ухода на дому или мотивированный ответ об отказе в оказании государственной услуги и направляет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в течение 15 (пятнадцати) минут регистрирует уведомление об оформлении документов в произвольной форме с указанием срока оказания специальных социальных услуг в условиях ухода на дому или мотивированный ответ об отказе в оказании государственной услуги и передает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специалист Государственной корпорации в течение 15 (пятнадцати) минут выдает уведомление об оформлении документов в произвольной форме с указанием срока оказания специальных социальных услуг в условиях ухода на дому или мотивированный ответ об отказе в оказании государственной услуги услугополучателю.</w:t>
      </w:r>
    </w:p>
    <w:bookmarkStart w:name="z158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1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"Оформление документов на оказание специальных социальных услуг в условиях ухода на дому"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"Оформление документов на оказание специальных социальных услуг в условиях ухода на дому"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05600" cy="1035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1035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Актюбинской области от 27.07.2015 года № 278</w:t>
            </w:r>
          </w:p>
        </w:tc>
      </w:tr>
    </w:tbl>
    <w:bookmarkStart w:name="z187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""Назначение социальной помощи отдельным категориям нуждающихся граждан по решениям местных представительных органов"</w:t>
      </w:r>
    </w:p>
    <w:bookmarkEnd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Актюбинской области от 12.03.2018 </w:t>
      </w:r>
      <w:r>
        <w:rPr>
          <w:rFonts w:ascii="Times New Roman"/>
          <w:b w:val="false"/>
          <w:i w:val="false"/>
          <w:color w:val="ff0000"/>
          <w:sz w:val="28"/>
        </w:rPr>
        <w:t>№ 120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87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1"/>
    <w:bookmarkStart w:name="z588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социальной помощи отдельным категориям нуждающихся граждан по решениям местных представительных органов" (далее - государственная услуга) оказывается отделами занятости и социальных программ города Актобе и районов (далее - услугодатель).</w:t>
      </w:r>
    </w:p>
    <w:bookmarkEnd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акима поселка, села, сельского округа (далее - аким сельского округа);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- портал) инвалиды и лица, имеющие социально значимые заболевания.</w:t>
      </w:r>
    </w:p>
    <w:bookmarkStart w:name="z164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123"/>
    <w:bookmarkStart w:name="z165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 назначении социальной помощи. </w:t>
      </w:r>
    </w:p>
    <w:bookmarkEnd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Start w:name="z166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5"/>
    <w:bookmarkStart w:name="z167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или акиму сельского округа, на портал: перечень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Start w:name="z168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входящий в состав процесса оказания государственной услуги, длительность его выполнения и результат:</w:t>
      </w:r>
    </w:p>
    <w:bookmarkEnd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или акима сельского округа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 и их регистрацию;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резолюцию руководителю услугодателя или акиму сельского округа;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или аким сельского округа в течение 10 (десяти) минут ознакамливается с входящими документами и определяет ответственного исполнителя услугодателя или акима сельского округа.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для оказания государственной услуги ответственному исполнителю услугодателя или акима сельского округа;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или акима сельского округа рассматривает поступившие документы в течение 8 (восьми) рабочих дней, и в течение 20 (двадцати) рабочих дней - 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утерей, оформляет уведомление о назначении социальной помощи.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передает для подписания уведомление о назначении социальной помощи руководителю услугодателя или акиму сельского округа;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или аким сельского округа в течение 10 (десяти) минут подписывает уведомление о назначении социальной помощи.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направляет подписанное уведомление о назначении социальной помощи в канцелярию услугодателя или акима сельского округа;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специалист канцелярии услугодателя или акима сельского округа в течение 15 (пятнадцати) минут регистрирует уведомление о назначении социальной помощи: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акима сельского округа направляет уведомление о назначении социальной помощи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выдает результат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уведомление о назначении социальной помощи услугополучателю.</w:t>
      </w:r>
    </w:p>
    <w:bookmarkStart w:name="z169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8"/>
    <w:bookmarkStart w:name="z170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или акима сельского округа;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или аким сельского округа;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или акима сельского округа.</w:t>
      </w:r>
    </w:p>
    <w:bookmarkStart w:name="z171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веб-порталом "электронного правительства" www.e.gov.kz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30"/>
    <w:bookmarkStart w:name="z172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незарегистрированного услугополучателя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электронной цифровой подписи (далее – ЭЦП) для удостоверения (подписания)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(далее – ШЭП) в информационную систему "Е-собес" (далее – ИС "Е-собес")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7 – получение услугополучателем результата услуги (уведомление в форме электронного документа) сформированного порталом.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государственной услуги направляется в "личный кабинет" услугополучателя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73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1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"Назначение социальной помощи отдельным категориям нуждающихся граждан по решениям местных представительных органов"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"Назначение социальной помощи отдельным категориям нуждающихся граждан по решениям местных представительных органов"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социальной помощи отдельным категориям нуждающихся граждан по решениям местных представительных органов"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56400" cy="1056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Актюбинской области от 27.07.2015 года № 278</w:t>
            </w:r>
          </w:p>
        </w:tc>
      </w:tr>
    </w:tbl>
    <w:bookmarkStart w:name="z202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"Возмещение затрат на обучение на дому детей инвалидов"</w:t>
      </w:r>
    </w:p>
    <w:bookmarkEnd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Актюбинской области от 12.03.2018 </w:t>
      </w:r>
      <w:r>
        <w:rPr>
          <w:rFonts w:ascii="Times New Roman"/>
          <w:b w:val="false"/>
          <w:i w:val="false"/>
          <w:color w:val="ff0000"/>
          <w:sz w:val="28"/>
        </w:rPr>
        <w:t>№ 120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91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4"/>
    <w:bookmarkStart w:name="z179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"Возмещение затрат на обучение на дому детей инвалидов" (далее - государственная услуга) оказывается отделами занятости и социальных программ города Актобе и районов (далее - услугодатель).</w:t>
      </w:r>
    </w:p>
    <w:bookmarkEnd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(далее-портал) при назначении возмещения затрат на обучение на дому детей инвалидов, а также получении информации о назначении возмещения затрат на обучение на дому детей инвалидов (далее - пособие).</w:t>
      </w:r>
    </w:p>
    <w:bookmarkStart w:name="z180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 и (или) бумажная.</w:t>
      </w:r>
    </w:p>
    <w:bookmarkEnd w:id="136"/>
    <w:bookmarkStart w:name="z181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 назначении пособия либо мотивированный ответ об отказе в оказании государственной услуги по основаниям, предусмотренными </w:t>
      </w:r>
      <w:r>
        <w:rPr>
          <w:rFonts w:ascii="Times New Roman"/>
          <w:b w:val="false"/>
          <w:i w:val="false"/>
          <w:color w:val="000000"/>
          <w:sz w:val="28"/>
        </w:rPr>
        <w:t>пунктами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10-1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"Возмещение затрат на обучение на дому детей инвалидов",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11342) (далее - Стандарт).</w:t>
      </w:r>
    </w:p>
    <w:bookmarkEnd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Start w:name="z182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38"/>
    <w:bookmarkStart w:name="z183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и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184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входящий в состав процесса оказания государственной услуги, длительность его выполнения и результат:</w:t>
      </w:r>
    </w:p>
    <w:bookmarkEnd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получения с Государственной корпорации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 и их регистрацию.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ознакамливается с входящими документами и определяет ответственного исполнителя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для оказания государственной услуги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течение 9 (девяти) рабочих дней, оформляет уведомление о назначении пособия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для подписания уведомление о назначении пособия либо мотивированный ответ об отказе в оказании государственной услуги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10 (десяти) минут подписывает уведомление о назначении пособия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направляет подписанное уведомление о назначении пособия либо мотивированный ответ об отказе в оказании государственной услуги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15 (пятнадцати) минут регистрирует уведомление о назначении пособия либо мотивированный ответ об отказе в оказании государственной услуги и передает результат государственной услуги в Государственную корпорацию для выдачи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уведомление о назначении пособия либо мотивированный ответ об отказе в оказании государственной услуги в Государственную корпорацию для выдачи услугополучателю.</w:t>
      </w:r>
    </w:p>
    <w:bookmarkStart w:name="z185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41"/>
    <w:bookmarkStart w:name="z592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188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в Государственную корпорацию и длительность обработки запроса услугополучателя:</w:t>
      </w:r>
    </w:p>
    <w:bookmarkEnd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которое осуществляется в операционном зале посредством "безбарьерного" обслуживания путем электронной очереди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ввод оператора Государственной корпорации в Автоматизированное рабочее место Интегрированной информационной системы Государственной корпорации (далее - АРМ ИИС ГК) логина и пароля (процесс авторизации) для оказания услуги (в течение 1 минуты);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корпорации, вывод на экран формы запроса для оказания государственной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лиц (далее - ГБД ФЛ) о данных услугополучателя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(в течение 1 минуты);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5 - направление электронного документа (запроса услугополучателя) удостоверенного (подписанного) ЭЦП оператора Государственной корпорации через шлюз электронного правительства (далее – ШЭП) в информационную систему "Е-собес" (далее – ИС "Е-собес") (в течение 2-х минут);</w:t>
      </w:r>
    </w:p>
    <w:bookmarkStart w:name="z189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процесса получения результата оказания государственной услуги через Государственную корпорацию и его длительность:</w:t>
      </w:r>
    </w:p>
    <w:bookmarkEnd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6 - регистрация электронного документа в ИС "Е-собес"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условие 2 -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7 - формирование сообщения об отказе в запрашиваемой услуге в связи с имеющимися нарушениями в документах услугополучателя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8 - получение услугополучателем через оператора Государственной корпорации результата услуги (уведомление о назначении пособия) (в течение 2-х минут).</w:t>
      </w:r>
    </w:p>
    <w:bookmarkStart w:name="z190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- ИИН), а также пароля (осуществляется для незарегистрированного услугополучателя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ШЭП в ИС "Е-собес"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3 -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7 - получение услугополучателем результата услуги (уведомление в форме электронного документа) сформированного порталом.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государственной услуги направляется в "личный кабинет" услугополучателя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91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1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"Возмещение затрат на обучение на дому детей инвалидов"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"Возмещение затрат на обучение на дому детей инвалидов"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"Возмещение затрат на обучение на дому детей инвалидов"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56400" cy="1023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Актюбинской области от 27.07.2015 года № 278</w:t>
            </w:r>
          </w:p>
        </w:tc>
      </w:tr>
    </w:tbl>
    <w:bookmarkStart w:name="z219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</w:t>
      </w:r>
    </w:p>
    <w:bookmarkEnd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Актюбинской области от 12.03.2018 </w:t>
      </w:r>
      <w:r>
        <w:rPr>
          <w:rFonts w:ascii="Times New Roman"/>
          <w:b w:val="false"/>
          <w:i w:val="false"/>
          <w:color w:val="ff0000"/>
          <w:sz w:val="28"/>
        </w:rPr>
        <w:t>№ 120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93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48"/>
    <w:bookmarkStart w:name="z197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социальной помощи специалистам социальной сферы, проживающим и работающим в сельских населенных пунктах, по приобретению топлива" (далее - государственная услуга) оказывается отделами занятости и социальных программ города Актобе и районов (далее - услугодатель).</w:t>
      </w:r>
    </w:p>
    <w:bookmarkEnd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акима поселка, села, сельского округа (далее - аким сельского округа), в случае отсутствия услугодателя по месту жительства. </w:t>
      </w:r>
    </w:p>
    <w:bookmarkStart w:name="z198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50"/>
    <w:bookmarkStart w:name="z199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 назначении социальной помощи специалистам социальной сферы, проживающим и работающим в сельских населенных пунктах, по приобретению топлива либо расписка об отказе в приеме документов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11342) (далее - Стандарт).</w:t>
      </w:r>
    </w:p>
    <w:bookmarkEnd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200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52"/>
    <w:bookmarkStart w:name="z594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услугодателю, акиму сельского округа либо Государственную корпорацию: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Start w:name="z595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результат:</w:t>
      </w:r>
    </w:p>
    <w:bookmarkEnd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или аким сельского округа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 и их регистрацию;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резолюцию руководителю услугодателя или акиму сельского округа;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или аким сельского округа в течение 10 (десяти) минут ознакамливается с входящими документами и определяет ответственного исполнителя услугодателя или акима сельского округа.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для оказания государственной услуги ответственному исполнителю услугодателя или акима сельского округа;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течение 10 (десяти) рабочих дней, ответственный исполнитель акима сельского округа в течение 15 (пятнадцати) рабочих дней и оформляет уведомление о назначении социальной помощи.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передает уведомление о назначении социальной помощи для подписания руководителю услугодателя или акиму сельского округа;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или аким сельского округа в течение 10 (десяти) минут подписывает уведомление о назначении социальной помощи.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направляет подписанное уведомление о назначении социальной помощи в канцелярию услугодателя или акима сельского округа;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или акима сельского округа в течение 15 (пятнадцати) минут регистрирует уведомление о назначении социальной помощи: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акима сельского округа направляет уведомление о назначении социальной помощи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выдает результат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уведомление о назначении социальной помощи услугополучателю.</w:t>
      </w:r>
    </w:p>
    <w:bookmarkStart w:name="z203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55"/>
    <w:bookmarkStart w:name="z204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или акима сельского округа;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или аким сельского округа;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или акима сельского округа.</w:t>
      </w:r>
    </w:p>
    <w:bookmarkStart w:name="z205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57"/>
    <w:bookmarkStart w:name="z206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в Государственную корпорацию, длительность обработки запроса услугополучателя и получения результата оказания государственной услуги:</w:t>
      </w:r>
    </w:p>
    <w:bookmarkEnd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специалист Государственной корпорации в течение 15 (пятнадцать) минут принимает документы и направляет в накопительный отдел Государственной корпорации для передачи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канцелярии услугодателя в течение 15 (пятнадцати) минут регистрирует полученные документы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10 (десяти) минут ознакамливается с входящими документами и направляет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рассмотривает поступившие документы в течение 9 (девяти) рабочих дней, оформляет уведомление о назначении социальной помощи и передает для подписания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в течение 10 (десяти) минут подписывает уведомление о назначении социальной помощи и направляет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в течение 15 (пятнадцати) минут регистрирует уведомление о назначении социальной помощи и передает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специалист Государственной корпорации в течение 15 (пятнадцати) минут выдает уведомление о назначении социальной помощи услугополучателю.</w:t>
      </w:r>
    </w:p>
    <w:bookmarkStart w:name="z207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1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56400" cy="1023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Актюбинской области от 27.07.2015 года № 278</w:t>
            </w:r>
          </w:p>
        </w:tc>
      </w:tr>
    </w:tbl>
    <w:bookmarkStart w:name="z232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справки, подтверждающей принадлежность заявителя (семьи) к получателям адресной социальной помощи"</w:t>
      </w:r>
    </w:p>
    <w:bookmarkEnd w:id="160"/>
    <w:bookmarkStart w:name="z404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Актюбинской области от 12.03.2018 </w:t>
      </w:r>
      <w:r>
        <w:rPr>
          <w:rFonts w:ascii="Times New Roman"/>
          <w:b w:val="false"/>
          <w:i w:val="false"/>
          <w:color w:val="ff0000"/>
          <w:sz w:val="28"/>
        </w:rPr>
        <w:t>№ 120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161"/>
    <w:bookmarkStart w:name="z596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62"/>
    <w:bookmarkStart w:name="z212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справки, подтверждающей принадлежность заявителя (семьи) к получателям адресной социальной помощи" (далее - государственная услуга) оказывается отделами занятости и социальных программ города Актобе и районов и акимами поселка, села, сельского округа (далее - услугодатель).</w:t>
      </w:r>
    </w:p>
    <w:bookmarkEnd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некоммерческое акционерное общество "Государственная корпорация "Правительство для граждан" (далее – Государственная корпорация);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- портал);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коммунальное государственное учреждение "Центр занятости населения" (далее – Центр).</w:t>
      </w:r>
    </w:p>
    <w:bookmarkStart w:name="z213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 и (или) электронная (полностью автоматизированная).</w:t>
      </w:r>
    </w:p>
    <w:bookmarkEnd w:id="164"/>
    <w:bookmarkStart w:name="z214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справка, подтверждающая принадлежность (либо отсутствие принадлежности) услугополучателя к получателям адресной социальной помощи либо Государственной корпорацией и Центром выдается расписка об отказе в приеме документов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справки, подтверждающей принадлежность заявителя (семьи) к получателям адресной социальной помощи",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11342) (далее - Стандарт).</w:t>
      </w:r>
    </w:p>
    <w:bookmarkEnd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 и (или) электронная.</w:t>
      </w:r>
    </w:p>
    <w:bookmarkStart w:name="z215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66"/>
    <w:bookmarkStart w:name="z216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является;</w:t>
      </w:r>
    </w:p>
    <w:bookmarkEnd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услугодателю, портал и в Центр: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Start w:name="z217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входящий в состав процесса оказания государственной услуги, длительность его выполнения и результат:</w:t>
      </w:r>
    </w:p>
    <w:bookmarkEnd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3 (трех) минут осуществляет прием и их регистрацию.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2 (двух) минут ознакамливается с входящими документами и определяет ответственного исполнителя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течение 15 (пятнадцати) минут и оформляет справку, подтверждающую принадлежность (либо отсутствие принадлежности) услугополучателя к получателям адресной социальной помощи.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справку, подтверждающую принадлежность (либо отсутствие принадлежности) услугополучателя к получателям адресной социальной помощи для подписания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2 (двух) минут подписывает справку, подтверждающую принадлежность (либо отсутствие принадлежности) услугополучателя к получателям адресной социальной помощи.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направляет подписанную справку, подтверждающую принадлежность (либо отсутствие принадлежности) услугополучателя к получателям адресной социальной помощи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3 (трех) минут регистрирует справку, подтверждающую принадлежность (либо отсутствие принадлежности) услугополучателя к получателям адресной социальной помощи и выдает результат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выдает справку, подтверждающую принадлежность (либо отсутствие принадлежности) услугополучателя к получателям адресной социальной помощи услугополучателю.</w:t>
      </w:r>
    </w:p>
    <w:bookmarkStart w:name="z597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69"/>
    <w:bookmarkStart w:name="z598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220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71"/>
    <w:bookmarkStart w:name="z221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в Государственную корпорацию и длительность обработки запроса услугополучателя:</w:t>
      </w:r>
    </w:p>
    <w:bookmarkEnd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которое осуществляется в операционном зале посредством "безбарьерного" обслуживания путем электронной очереди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ГК) логина и пароля (процесс авторизации) для оказания услуги (в течение 1 минуты);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корпорации, вывод на экран формы запроса для оказания государственной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лиц (далее - ГБД ФЛ) о данных услугополучателя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(в течение 1 минуты);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5 - направление электронного документа (запроса услугополучателя) удостоверенного (подписанного) ЭЦП оператора Государственной корпорации через ШЭП в информационную систему "Е-собес" (далее – ИС "Е-собес") (в течение 2-х минут);</w:t>
      </w:r>
    </w:p>
    <w:bookmarkStart w:name="z222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процесса получения результата оказания государственной услуги через Государственную корпорацию и его длительность:</w:t>
      </w:r>
    </w:p>
    <w:bookmarkEnd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электронного документа в ИС "Е-собес"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условие 2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7 - формирование сообщения об отказе в запрашиваемой услуге в связи с имеющимися нарушениями в документах услугополучателя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оператора Государственной корпорации результата услуги (справка) (в течение 2-х минут).</w:t>
      </w:r>
    </w:p>
    <w:bookmarkStart w:name="z223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- ИИН), а также пароля (осуществляется для незарегистрированного услугополучателя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ШЭП в ИС "Е-собес"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7 – получение услугополучателем результата услуги (справка в форме электронного документа) сформированного порталом.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государственной услуги направляется в "личный кабинет" услугополучателя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224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1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справки, подтверждающей принадлежность заявителя (семьи) к получателям адресной 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справки, подтверждающей принадлежность заявителя (семьи) к получателям адресной 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справки, подтверждающей принадлежность заявителя (семьи) к получателям адресной социальной помощи"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31000" cy="995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27.07.2015 года № 278</w:t>
            </w:r>
          </w:p>
        </w:tc>
      </w:tr>
    </w:tbl>
    <w:bookmarkStart w:name="z245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"Выдача направлений лицам на участие в активных мерах содействия занятости"</w:t>
      </w:r>
    </w:p>
    <w:bookmarkEnd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Актюбинской области от 12.03.2018 </w:t>
      </w:r>
      <w:r>
        <w:rPr>
          <w:rFonts w:ascii="Times New Roman"/>
          <w:b w:val="false"/>
          <w:i w:val="false"/>
          <w:color w:val="ff0000"/>
          <w:sz w:val="28"/>
        </w:rPr>
        <w:t>№ 120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04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7"/>
    <w:bookmarkStart w:name="z230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направлений лицам на участие в активных мерах содействия занятости" (далее - государственная услуга) оказывается коммунальными государственными учреждениями "Центр занятости населения" города Актобе и районов (далее - услугодатель).</w:t>
      </w:r>
    </w:p>
    <w:bookmarkEnd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(далее-портал).</w:t>
      </w:r>
    </w:p>
    <w:bookmarkStart w:name="z599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179"/>
    <w:bookmarkStart w:name="z600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выдача направления лицам на участие в активных мерах содействия занятости, которая включает в себя:</w:t>
      </w:r>
    </w:p>
    <w:bookmarkEnd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для трудоустройства;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на молодежную практику;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на социальные рабочие места;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направление на общественные работы (далее - направление)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направлений лицам на участие в активных мерах содействия занятости",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11342)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Start w:name="z233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81"/>
    <w:bookmarkStart w:name="z234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является: </w:t>
      </w:r>
    </w:p>
    <w:bookmarkEnd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услугодателю, на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Start w:name="z235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результат:</w:t>
      </w:r>
    </w:p>
    <w:bookmarkEnd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5 (пяти) минут осуществляет прием и их регистрацию.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5 (пяти) минут ознакамливается с входящими документами и определяет ответственного исполнителя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для оказания государственной услуги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течение 10 (десяти) минут и оформляет направление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передает для подписания направление либо мотивированный ответ об отказе в оказании государственной услуги руководителю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5 (пяти) минут подписывает направление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направляет подписанное направление либо мотивированный ответ об отказе в оказании государственной услуги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5 (пяти) минут регистрирует направление либо мотивированный ответ об отказе в оказании государственной услуги и выдает результат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направление либо мотивированный ответ об отказе в оказании государственной услуги услугополучателю.</w:t>
      </w:r>
    </w:p>
    <w:bookmarkStart w:name="z236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84"/>
    <w:bookmarkStart w:name="z237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238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веб-порталом "электронного правительства" www.egov.kz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86"/>
    <w:bookmarkStart w:name="z239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- ИИН), а также пароля (осуществляется для незарегистрированного услугополучателя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процесс ввода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электронной цифровой подписи (далее -ЭЦП) для удостоверения (подписания)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(далее – ШЭП) в автоматизированную информационную систему "Рынок труда" (далее – АИС "Рынок труда")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Стандарте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(направление в форме электронного документа) сформированного порталом.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государственной услуги направляется в "личный кабинет" услугополучателя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240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интернет–ресурсе услугодателя.</w:t>
      </w:r>
    </w:p>
    <w:bookmarkEnd w:id="18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направлений лицам на участие в активных мерах содействия занятости"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направлений лицам на участие в активных мерах содействия занятости"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направлений лицам на участие в активных мерах содействия занятости"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80200" cy="960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Актюбинской области от 27.07.2015 года № 278</w:t>
            </w:r>
          </w:p>
        </w:tc>
      </w:tr>
    </w:tbl>
    <w:bookmarkStart w:name="z260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"Присвоение статуса оралмана"</w:t>
      </w:r>
    </w:p>
    <w:bookmarkEnd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Актюбинской области от 12.03.2018 </w:t>
      </w:r>
      <w:r>
        <w:rPr>
          <w:rFonts w:ascii="Times New Roman"/>
          <w:b w:val="false"/>
          <w:i w:val="false"/>
          <w:color w:val="ff0000"/>
          <w:sz w:val="28"/>
        </w:rPr>
        <w:t>№ 120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01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90"/>
    <w:bookmarkStart w:name="z246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"Присвоение статуса оралмана" (далее - государственная услуга) оказывается государственным учреждением "Управление координации занятости и социальных программ Актюбинской области" (далее - услугодатель).</w:t>
      </w:r>
    </w:p>
    <w:bookmarkEnd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некоммерческое акционерное общество "Государственная корпорация "Правительство для граждан" (далее – Государственная корпорация). </w:t>
      </w:r>
    </w:p>
    <w:bookmarkStart w:name="z247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92"/>
    <w:bookmarkStart w:name="z248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выдача удостоверения оралмана либо мотивированный ответ об отказе в оказании государственной услуги по основаниям, предусмотренными </w:t>
      </w:r>
      <w:r>
        <w:rPr>
          <w:rFonts w:ascii="Times New Roman"/>
          <w:b w:val="false"/>
          <w:i w:val="false"/>
          <w:color w:val="000000"/>
          <w:sz w:val="28"/>
        </w:rPr>
        <w:t>пунктами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10-1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"Присвоение статуса оралмана",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11342) (далее - Стандарт).</w:t>
      </w:r>
    </w:p>
    <w:bookmarkEnd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249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94"/>
    <w:bookmarkStart w:name="z250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Start w:name="z251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результат:</w:t>
      </w:r>
    </w:p>
    <w:bookmarkEnd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получения с Государственной корпорации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 и их регистрацию.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ознакамливается с входящими документами и определяет ответственного исполнителя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для оказания государственной услуги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с Государственной корпорации в течение 4 (четырех) рабочих дней, оформляет удостоверение оралмана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передает удостоверение оралмана либо мотивированный ответ об отказе в оказании государственной услуги для подписания руководителю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10 (десяти) минут подписывает удостоверение оралмана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направляет подписанное удостоверение оралмана либо мотивированный ответ об отказе в оказании государственной услуги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15 (пятнадцати) минут регистрирует удостоверение оралмана либо мотивированный ответ об отказе в оказании государственной услуги и передает результат государственной услуги в Государственную корпорацию для выдачи услугополучателю;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удостоверение оралмана либо мотивированный ответ об отказе в оказании государственной услуги в Государственную корпорацию для выдачи услугополучателю.</w:t>
      </w:r>
    </w:p>
    <w:bookmarkStart w:name="z252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97"/>
    <w:bookmarkStart w:name="z253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254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99"/>
    <w:bookmarkStart w:name="z255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в Государственную корпорацию, длительность обработки запроса услугополучателя и получения результата оказания государственной услуги:</w:t>
      </w:r>
    </w:p>
    <w:bookmarkEnd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специалист Государственной корпорации в течение 15 (пятнадцати) минут принимает документы и направляет в накопительный отдел Государственной корпорации для передачи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канцелярии услугодателя в течение 15 (пятнадцати) минут регистрирует полученные документы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10 (десяти) минут ознакамливается с входящими документами и направляет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рассматривает поступившие документы в течение 4 (четырех) рабочих дней, оформляет удостоверение оралмана либо мотивированный ответ об отказе в оказании государственной услуги и передает для подписания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в течение 10 (десяти) минут подписывает удостоверение оралмана либо мотивированный ответ об отказе в оказании государственной услуги и направляет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в течение 15 (пятнадцати) минут регистрирует удостоверение оралмана либо мотивированный ответ об отказе в оказании государственной услуги и передает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специалист Государственной корпорации в течение 15 (пятнадцати) минут выдает удостоверение оралмана либо мотивированный ответ об отказе в оказании государственной услуги услугополучателю.</w:t>
      </w:r>
    </w:p>
    <w:bookmarkStart w:name="z256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2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"Присвоение статуса оралмана"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"Присвоение статуса оралмана"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05600" cy="960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Актюбинской области от 27.07.2015 года № 278</w:t>
            </w:r>
          </w:p>
        </w:tc>
      </w:tr>
    </w:tbl>
    <w:bookmarkStart w:name="z433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</w:t>
      </w:r>
    </w:p>
    <w:bookmarkEnd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– в редакции постановления акимата Актюбинской области от 12.03.2018 </w:t>
      </w:r>
      <w:r>
        <w:rPr>
          <w:rFonts w:ascii="Times New Roman"/>
          <w:b w:val="false"/>
          <w:i w:val="false"/>
          <w:color w:val="ff0000"/>
          <w:sz w:val="28"/>
        </w:rPr>
        <w:t>№ 120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02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03"/>
    <w:bookmarkStart w:name="z261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 (далее - государственная услуга) оказывается государственным учреждением "Управление координации занятости и социальных программ Актюбинской области" (далее - услугодатель).</w:t>
      </w:r>
    </w:p>
    <w:bookmarkEnd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от услугополучателя (работодателя)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веб-портал "электронного правительства" - www.egov.kz, www.elicense.kz (далее - портал). </w:t>
      </w:r>
    </w:p>
    <w:bookmarkStart w:name="z262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</w:p>
    <w:bookmarkEnd w:id="205"/>
    <w:bookmarkStart w:name="z263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разрешение, переоформленное и продленное разрешение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государственная услуга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перевода", (далее - разрешение на привлечение иностранной рабочей силы),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11342) (далее - Стандарт), либо мотивированный ответ об отказе в оказании государственной услуги по основаниям, предусмотренными </w:t>
      </w:r>
      <w:r>
        <w:rPr>
          <w:rFonts w:ascii="Times New Roman"/>
          <w:b w:val="false"/>
          <w:i w:val="false"/>
          <w:color w:val="000000"/>
          <w:sz w:val="28"/>
        </w:rPr>
        <w:t>пунктами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10-1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 - электронная и (или) бумажная. </w:t>
      </w:r>
    </w:p>
    <w:bookmarkStart w:name="z264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07"/>
    <w:bookmarkStart w:name="z265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услугодателю, на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Start w:name="z266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пыполнения и результат:</w:t>
      </w:r>
    </w:p>
    <w:bookmarkEnd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 и их регистрацию.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ознакамливается с входящими документами и определяет ответственного исполнителя.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для оказания государственной услуги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и оформляет: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этап: уведомление о выдаче либо об отказе в выдаче разрешения - в течение 8 (восьми)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этап: выдача разрешения – в течение 11 (одиннадцати) рабочих дней, из которых услугополучатель в течение 10 (десяти) рабочих дней представляет услугодателю копии документов, подтверждающие внесение сбора за выдачу разрешения;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разрешения – 6 (шесть)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продлении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этап: уведомление о выдаче либо об отказе в выдаче разрешения - в течение 4 (четырех)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этап: выдача разрешения – в течение 11 (одиннадцати) рабочих дней, из которых услугополучатель в течение 10 (десяти) рабочих дней представляет услугодателю копии документов, подтверждающие внесение сбора за выдачу разрешения;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внутрикорпоративного перевода: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разрешения - 8 (восемь)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разрешения - 6 (шесть)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продлении разрешения - 6 (шесть)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передает для подписания разрешение на привлечение иностранной рабочей силы либо мотивированный ответ об отказе в оказании государственной услуги руководителю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руководитель услугодателя в течение 10 (десяти) минут подписывает разрешение на привлечение иностранной рабочей силы либо мотивированный ответ об отказе в оказании государственной услуги.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направляет подписанное разрешение на привлечение иностранной рабочей силы либо мотивированный ответ об отказе в оказании государственной услуги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15 (пятнадцати) минут регистрирует разрешение на привлечение иностранной рабочей силы либо мотивированный ответ об отказе в оказании государственной услуги и выдает результат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разрешение на привлечение иностранной рабочей силы либо мотивированный ответ об отказе в оказании государственной услуги услугополучателю.</w:t>
      </w:r>
    </w:p>
    <w:bookmarkStart w:name="z267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10"/>
    <w:bookmarkStart w:name="z268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269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веб-порталом "электронного правительства" www.e.gov.kz, а также порядка использования информационных систем в процессе оказания государственной услуги</w:t>
      </w:r>
    </w:p>
    <w:bookmarkEnd w:id="212"/>
    <w:bookmarkStart w:name="z270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- ИИН) и бизнес–идентификационного номера (далее - БИН), а также пароля (осуществляется для незарегистрированного услугополучателя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электронной цифровой подписи (далее – ЭЦП) для удостоверения (подписания)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(далее – ШЭП) в государственную базу данных "Е-лицензирование" (далее - ГБД "Е-лицензирование")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7 – получение услугополучателем результата услуги (разрешение в форме электронного документа) сформированного порталом.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в "личный кабинет" услугополучателя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271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2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59600" cy="1026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278</w:t>
            </w:r>
          </w:p>
        </w:tc>
      </w:tr>
    </w:tbl>
    <w:bookmarkStart w:name="z325" w:id="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удостоверения реабилитированному лицу"</w:t>
      </w:r>
    </w:p>
    <w:bookmarkEnd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регламентом в соответствии с постановлением акимата Актюбинской области от 05.07.2016 </w:t>
      </w:r>
      <w:r>
        <w:rPr>
          <w:rFonts w:ascii="Times New Roman"/>
          <w:b w:val="false"/>
          <w:i w:val="false"/>
          <w:color w:val="ff0000"/>
          <w:sz w:val="28"/>
        </w:rPr>
        <w:t>№ 285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в редакции постановления акимата Актюбинской области от 12.03.2018 </w:t>
      </w:r>
      <w:r>
        <w:rPr>
          <w:rFonts w:ascii="Times New Roman"/>
          <w:b w:val="false"/>
          <w:i w:val="false"/>
          <w:color w:val="ff0000"/>
          <w:sz w:val="28"/>
        </w:rPr>
        <w:t>№ 120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04" w:id="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16"/>
    <w:bookmarkStart w:name="z277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удостоверения реабилитированному лицу" (далее - государственная услуга) оказывается отделами занятости и социальных программ города Актобе и районов (далее - услугодатель).</w:t>
      </w:r>
    </w:p>
    <w:bookmarkEnd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услугодателя.</w:t>
      </w:r>
    </w:p>
    <w:bookmarkStart w:name="z278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218"/>
    <w:bookmarkStart w:name="z279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удостоверение или его дубликат по форме, утвержденной постановлением </w:t>
      </w:r>
      <w:r>
        <w:rPr>
          <w:rFonts w:ascii="Times New Roman"/>
          <w:b w:val="false"/>
          <w:i w:val="false"/>
          <w:color w:val="000000"/>
          <w:sz w:val="28"/>
        </w:rPr>
        <w:t>Правительства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 апреля 2015 года № 184 "Об утверждении Правил выдачи удостоверения единого образца реабилитированному лицу, образца удостоверения реабилитированного лица и признании утратившим силу постановления Кабинета Министров Республики Казахстан от 22 октября 1993 года № 1055 "О порядке обеспечения удостоверениями реабилитированных лиц, подвергшихся политическим репрессиям" и стандарта государственной услуги "Выдача удостоверения реабилитированному лицу",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11342) (далее - Стандарт).</w:t>
      </w:r>
    </w:p>
    <w:bookmarkEnd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280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20"/>
    <w:bookmarkStart w:name="z281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Start w:name="z282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результат:</w:t>
      </w:r>
    </w:p>
    <w:bookmarkEnd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 и их регистрацию.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ознакамливается с входящими документами и определяет ответственного исполнителя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для оказания государственной услуги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течение 5 (пяти) рабочих дней и оформляет удостоверение или его дубликат.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для подписания удостоверение или его дубликат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10 (десяти) минут подписывает удостоверение или его дубликат.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направляет подписанное удостоверение или его дубликат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15 (пятнадцати) минут регистрирует удостоверение или его дубликат и выдает результат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выдает удостоверение или его дубликат услугополучателю.</w:t>
      </w:r>
    </w:p>
    <w:bookmarkStart w:name="z283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23"/>
    <w:bookmarkStart w:name="z284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285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2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"Выдача удостоверения реабилитированному лицу"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удостоверения реабилитированному лицу"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56400" cy="957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957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278</w:t>
            </w:r>
          </w:p>
        </w:tc>
      </w:tr>
    </w:tbl>
    <w:bookmarkStart w:name="z323" w:id="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социальной выплаты на случаи социальных рисков: утраты трудоспособности; потери кормильца; потери работы; потери дохода в связи с беременностью и родами; потери дохода в связи с усыновлением (удочерением) новорожденного ребенка (детей); потери дохода в связи с уходом за ребенком по достижении им возраста одного года"</w:t>
      </w:r>
    </w:p>
    <w:bookmarkEnd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регламентом в соответствии с постановлением акимата Актюбинской области от 05.07.2016 </w:t>
      </w:r>
      <w:r>
        <w:rPr>
          <w:rFonts w:ascii="Times New Roman"/>
          <w:b w:val="false"/>
          <w:i w:val="false"/>
          <w:color w:val="ff0000"/>
          <w:sz w:val="28"/>
        </w:rPr>
        <w:t>№ 285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в редакции постановления акимата Актюбинской области от 12.03.2018 </w:t>
      </w:r>
      <w:r>
        <w:rPr>
          <w:rFonts w:ascii="Times New Roman"/>
          <w:b w:val="false"/>
          <w:i w:val="false"/>
          <w:color w:val="ff0000"/>
          <w:sz w:val="28"/>
        </w:rPr>
        <w:t>№ 120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10" w:id="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27"/>
    <w:bookmarkStart w:name="z290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социальной выплаты на случаи социальных рисков: утраты трудоспособности; потери кормильца; потери работы; потери дохода в связи с беременностью и родами; потери дохода в связи с усыновлением (удочерением) новорожденного ребенка (детей); потери дохода в связи с уходом за ребенком по достижении им возраста одного года" (далее - государственная услуга) оказывается филиалами АО "Государственный фонд социального страхования" (далее - услугодатель).</w:t>
      </w:r>
    </w:p>
    <w:bookmarkEnd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на оказание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- Государственная корпорация) – для назначения социальной выплаты на случай утраты трудоспособности (если лицу установлена степень утраты общей трудоспособности на момент обращения), на случай потери кормильца, на случай потери работы (при наличии справки о регистрации в качестве безработного), на случаи потери дохода в связи с беременностью и родами, усыновлением (удочерением) новорожденного ребенка (детей), в связи с уходом за ребенком по достижении им возраста одного года;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отделы занятости и социальных программ города Актобе и районов (далее - отдел) - для назначения социальной выплаты на случай потери работы при получении статуса безработного;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территориальные подразделения Комитета труда, социальной защиты и миграции Министерства здравоохранения и социального развития Республики Казахстан (далее - подразделение МСЭ) - для назначения социальной выплаты на случай утраты трудоспособности при первичном установлении степени утраты общей трудоспособности;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веб-портал "электронного правительства" www.egov.kz (далее - портал) – при назначении социальной выплаты на случай потери работы, на случай потери дохода в связи с уходом за ребенком по достижении им возраста одного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корпорацию – в случае обращения за назначением социальной выплаты через Государственную корпорацию, подразделение МСЭ и Отдел;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портал - в случае обращения за назначением социальных выплат на случай потери работы, на случай потери дохода в связи с уходом за ребенком по достижении им возраста одного года через портал.</w:t>
      </w:r>
    </w:p>
    <w:bookmarkStart w:name="z291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 и (или) бумажная.</w:t>
      </w:r>
    </w:p>
    <w:bookmarkEnd w:id="229"/>
    <w:bookmarkStart w:name="z611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 назначении (отказе в назначении) социальной выплаты на случай потери работы по форме,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17 апреля 2015 года № 236 "Об утверждении Правил назначения, исчисления (определения), перерасчета размеров социальных выплат из Государственного фонда социального страхования, а также их осуществления" (зарегистрированное в Реестре государственной регистрации нормативных правовых актов № 11224), либо мотивированный ответ об отказе в оказании государственной услуги по основаниям, предусмотренными </w:t>
      </w:r>
      <w:r>
        <w:rPr>
          <w:rFonts w:ascii="Times New Roman"/>
          <w:b w:val="false"/>
          <w:i w:val="false"/>
          <w:color w:val="000000"/>
          <w:sz w:val="28"/>
        </w:rPr>
        <w:t>пунктами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10-1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социальной выплаты на случаи социальных рисков: утраты трудоспособности; потери кормильца; потери работы; потери дохода в связи с беременностью и родами; потери дохода в связи с усыновлением (удочерением) новорожденного ребенка (детей); потери дохода в связи с уходом за ребенком по достижении им возраста одного года",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11342) (далее - Стандарт).</w:t>
      </w:r>
    </w:p>
    <w:bookmarkEnd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Start w:name="z293" w:id="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31"/>
    <w:bookmarkStart w:name="z294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на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Start w:name="z612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результат:</w:t>
      </w:r>
    </w:p>
    <w:bookmarkEnd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отдела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 и их регистрацию.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резолюцию руководителю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отдела в течение 10 (десяти) минут ознакамливается с входящими документами и определяет ответственного исполнителя отдела.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для оказания государственной услуги ответственному исполнителю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отдела рассматривает поступившие документы в течение 8 (восьми) рабочих дней, оформляет уведомление о назначении (отказе в назначении) социальной выплаты на случай потери работы.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для подписания уведомление о назначении (отказе в назначении) социальной выплаты на случай потери работы руководителю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отдела в течение 10 (десяти) минут подписывает уведомление о назначении (отказе в назначении) социальной выплаты на случай потери работы.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направляет подписанное уведомление о назначении (отказе в назначении) социальной выплаты на случай потери работы в канцелярию отдела;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отдела в течение 15 (пятнадцати) минут регистрирует уведомление о назначении (отказе в назначении) социальной выплаты на случай потери работы и выдает результат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выдает уведомление о назначении (отказе в назначении) социальной выплаты на случай потери работы услугополучателю.</w:t>
      </w:r>
    </w:p>
    <w:bookmarkStart w:name="z296" w:id="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34"/>
    <w:bookmarkStart w:name="z297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отдела, которые участвуют в процессе оказания государственной услуги:</w:t>
      </w:r>
    </w:p>
    <w:bookmarkEnd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отдела.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"Государственная корпорация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299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в Государственную корпорацию и длительность обработки запроса услугополучателя и получения результата оказания государственный услуги:</w:t>
      </w:r>
    </w:p>
    <w:bookmarkEnd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которое осуществляется в операционном зале посредством "безбарьерного" обслуживания путем электронной очереди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ввод оператора Государственной корпорации в Автоматизированное рабочее место Интегрированной информационной системы Государственной корпорации (далее - АРМ ИИС ГК) логина и пароля (процесс авторизации) для оказания услуги (в течение 1 минуты);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корпорации, вывод на экран формы запроса для оказания государственной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лиц (далее - ГБД ФЛ) о данных услугополучателя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(в течение 1 минуты);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5 - направление электронного документа (запроса услугополучателя) удостоверенного (подписанного) электронной цифровой подписью (далее – ЭЦП) оператора Государственной корпорации через ШЭП в автоматизированном рабочем месте регионального шлюза электронного правительства (далее – АРМ РШЭП) (в течение 2-х минут).</w:t>
      </w:r>
    </w:p>
    <w:bookmarkStart w:name="z300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процесса получения результата оказания государственной услуги через Государственную корпорацию и его длительность:</w:t>
      </w:r>
    </w:p>
    <w:bookmarkEnd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электронного документа в АРМ РШЭП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условие 2 – проверка (обработка) отделом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7 - формирование сообщения об отказе в запрашиваемой услуге в связи с имеющимися нарушениями в документах услугополучателя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оператора Государственной корпорации результата услуги (уведомление о назначении социальной выплаты) сформированной АРМ РШЭП (в течение 2-х минут).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отдела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- ИИН), а также пароля (осуществляется для незарегистрированного услугополучателя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ШЭП в АРМ РШЭП для обработки запроса отделом;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отделом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7 – получение услугополучателем результата услуги (уведомление в форме электронного документа) сформированного порталом.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государственной услуги направляется в "личный кабинет" услугополучателя в форме электронного документа, удостоверенного ЭЦП уполномоченного лица отдела.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302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отдела в процессе оказания государственной услуги, а также описание порядка взаимодействия с иными отделами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отдела.</w:t>
      </w:r>
    </w:p>
    <w:bookmarkEnd w:id="2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"Назначение социальной выплаты на случаи социальных рисков: утраты трудоспособности; потери кормильца; потери работы; потери дохода в связи с беременностью и родами; потери дохода в связи с усыновлением (удочерением) новорожденного ребенка (детей); потери дохода в связи с уходом за ребенком по достижении им возраста одного года"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5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"Назначение социальной выплаты на случаи социальных рисков: утраты трудоспособности; потери кормильца; потери работы; потери дохода в связи с беременностью и родами; потери дохода в связи с усыновлением (удочерением) новорожденного ребенка (детей); потери дохода в связи с уходом за ребенком по достижении им возраста одного года"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социальной выплаты на случай потери работы"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69100" cy="906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Актюбинской области от 27 июля 2015 года № 278</w:t>
            </w:r>
          </w:p>
        </w:tc>
      </w:tr>
    </w:tbl>
    <w:bookmarkStart w:name="z521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лиц, ищущих работу"</w:t>
      </w:r>
    </w:p>
    <w:bookmarkEnd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регламентом в соответствии с постановлением акимата Актюбинской области от 27.10.2017 </w:t>
      </w:r>
      <w:r>
        <w:rPr>
          <w:rFonts w:ascii="Times New Roman"/>
          <w:b w:val="false"/>
          <w:i w:val="false"/>
          <w:color w:val="ff0000"/>
          <w:sz w:val="28"/>
        </w:rPr>
        <w:t>№ 377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в редакции постановления акимата Актюбинской области от 12.03.2018 </w:t>
      </w:r>
      <w:r>
        <w:rPr>
          <w:rFonts w:ascii="Times New Roman"/>
          <w:b w:val="false"/>
          <w:i w:val="false"/>
          <w:color w:val="ff0000"/>
          <w:sz w:val="28"/>
        </w:rPr>
        <w:t>№ 120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05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40"/>
    <w:bookmarkStart w:name="z308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лиц, ищущих работу" (далее - государственная услуга) оказывается коммунальными государственными учреждениями "Центр занятости населения" города Актобе и районов (далее - услугодатель).</w:t>
      </w:r>
    </w:p>
    <w:bookmarkEnd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- портал).</w:t>
      </w:r>
    </w:p>
    <w:bookmarkStart w:name="z309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242"/>
    <w:bookmarkStart w:name="z310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уведомление о регистрации в качестве лица, ищущего работу в бумажном или электронном виде,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"Регистрация лиц, ищущих работу",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11342) (далее - Стандарт)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</w:p>
    <w:bookmarkEnd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Start w:name="z311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44"/>
    <w:bookmarkStart w:name="z312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является: </w:t>
      </w:r>
    </w:p>
    <w:bookmarkEnd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услугодателю, на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313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выполения и результат:</w:t>
      </w:r>
    </w:p>
    <w:bookmarkEnd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5 (пяти) минут осуществляет прием и их регистрацию.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в течение 5 (пяти) минут ознакамливается с входящими документами и определяет ответственного исполнителя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для оказания государственной услуги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течение 1 (одного) рабочего дня, оформляет уведомление о регистрации в качестве лица, ищущего работу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передает для подписания уведомление о регистрации в качестве лица, ищущего работу либо мотивированный ответ об отказе в оказании государственной услуги руководителю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5 (пяти) минут подписывает уведомление о регистрации в качестве лица, ищущего работу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направляет подписанное уведомление о регистрации в качестве лица, ищущего работу либо мотивированный ответ об отказе в оказании государственной услуги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5 (пяти) минут регистрирует уведомление о регистрации в качестве лица, ищущего работу либо мотивированный ответ об отказе в оказании государственной услуги и выдает результат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уведомление о регистрации в качестве лица, ищущего работу либо мотивированный ответ об отказе в оказании государственной услуги услугополучателю.</w:t>
      </w:r>
    </w:p>
    <w:bookmarkStart w:name="z314" w:id="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47"/>
    <w:bookmarkStart w:name="z315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316" w:id="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веб-порталом "электронного правительства" www.egov.kz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49"/>
    <w:bookmarkStart w:name="z317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- ИИН), а также пароля (осуществляется для незарегистрированного услугополучателя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процесс ввода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электронной цифровой подписи (далее – ЭЦП) для удостоверения (подписания)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(далее – ШЭП) в автоматизированную информационную систему "Рынок труда" (далее – АИС "Рынок труда")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Стандарте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7 – получение услугополучателем результата услуги (направление в форме электронного документа) сформированного порталом.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в "личный кабинет" услугополучателя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318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интернет–ресурсе услугодателя.</w:t>
      </w:r>
    </w:p>
    <w:bookmarkEnd w:id="2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"Регистрация лиц, ищущих работу"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"Регистрация лиц, ищущих работу"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лиц, ищущих работу"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54800" cy="1087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10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Актюбинской области от 27 июля 2015 года № 278</w:t>
            </w:r>
          </w:p>
        </w:tc>
      </w:tr>
    </w:tbl>
    <w:bookmarkStart w:name="z537" w:id="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лиц, ищущих работу, в качестве безработного"</w:t>
      </w:r>
    </w:p>
    <w:bookmarkEnd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регламентом в соответствии с постановлением акимата Актюбинской области от 27.10.2017 </w:t>
      </w:r>
      <w:r>
        <w:rPr>
          <w:rFonts w:ascii="Times New Roman"/>
          <w:b w:val="false"/>
          <w:i w:val="false"/>
          <w:color w:val="ff0000"/>
          <w:sz w:val="28"/>
        </w:rPr>
        <w:t>№ 377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в редакции постановления акимата Актюбинской области от 12.03.2018 </w:t>
      </w:r>
      <w:r>
        <w:rPr>
          <w:rFonts w:ascii="Times New Roman"/>
          <w:b w:val="false"/>
          <w:i w:val="false"/>
          <w:color w:val="ff0000"/>
          <w:sz w:val="28"/>
        </w:rPr>
        <w:t>№ 120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06" w:id="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53"/>
    <w:bookmarkStart w:name="z607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лиц, ищущих работу, в качестве безработного" (далее - государственная услуга) оказывается коммунальными государственными учреждениями "Центр занятости населения" города Актобе и районов (далее - услугодатель).</w:t>
      </w:r>
    </w:p>
    <w:bookmarkEnd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канцелярию услугодателя.</w:t>
      </w:r>
    </w:p>
    <w:bookmarkStart w:name="z608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255"/>
    <w:bookmarkStart w:name="z609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справка о регистрации в качестве безработного в бумажном или электронном виде,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"Регистрация лиц, ищущих работу, в качестве безработного",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11342) (далее - Стандарт)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</w:p>
    <w:bookmarkEnd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327" w:id="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57"/>
    <w:bookmarkStart w:name="z328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является: </w:t>
      </w:r>
    </w:p>
    <w:bookmarkEnd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329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услуги, длительность его выполнения и результат:</w:t>
      </w:r>
    </w:p>
    <w:bookmarkEnd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5 (пяти) минут осуществляет прием и их регистрацию.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в течение 5 (пяти) минут ознакамливается с входящими документами и определяет ответственного исполнителя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для оказания государственной услуги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течение 1 (одного) рабочего дня, оформляет справку о регистрации в качестве безработного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передает для подписания справку о регистрации в качестве безработного либо мотивированный ответ об отказе в оказании государственной услуги руководителю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5 (пяти) минут подписывает справку о регистрации в качестве безработного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направляет подписанную справку о регистрации в качестве безработного либо мотивированный ответ об отказе в оказании государственной услуги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5 (пяти) минут регистрирует справку о регистрации в качестве безработного либо мотивированный ответ об отказе в оказании государственной услуги и выдает результат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справку о регистрации в качестве безработного либо мотивированный ответ об отказе в оказании государственной услуги услугополучателю.</w:t>
      </w:r>
    </w:p>
    <w:bookmarkStart w:name="z330" w:id="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60"/>
    <w:bookmarkStart w:name="z331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332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интернет–ресурсе услугодателя.</w:t>
      </w:r>
    </w:p>
    <w:bookmarkEnd w:id="2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"Регистрация лиц, ищущих работу, в качестве безработного"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лиц, ищущих работу, в качестве безработного"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54800" cy="1014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1014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header.xml" Type="http://schemas.openxmlformats.org/officeDocument/2006/relationships/header" Id="rId3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