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c0451" w14:textId="02c04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архитектуры, градостроительства и 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23 июля 2015 года № 327. Зарегистрировано Департаментом юстиции Алматинской области 07 августа № 3329. Утратило силу постановлением акимата Алматинской области от 08 февраля 2017 года № 46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Алматинской области от 08.02.2017 </w:t>
      </w:r>
      <w:r>
        <w:rPr>
          <w:rFonts w:ascii="Times New Roman"/>
          <w:b w:val="false"/>
          <w:i w:val="false"/>
          <w:color w:val="ff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Сноска. по всему тексту слова "Республиканское государственное предприятие на праве хозяйственного ведения "Центр обслуживания населения" (далее – центр)", "центром", "центр" заменить словами "некоммерческое акционерное общество "Государственная корпорация "Правительство для граждан" (далее – Государственная корпорация)", "Государственной корпорацией", "Государственную корпорацию", "Государственная корпорация" - постановлением акимата Алматинской области от 19.04.2016 </w:t>
      </w:r>
      <w:r>
        <w:rPr>
          <w:rFonts w:ascii="Times New Roman"/>
          <w:b w:val="false"/>
          <w:i w:val="false"/>
          <w:color w:val="ff0000"/>
          <w:sz w:val="28"/>
        </w:rPr>
        <w:t>№ 204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строительства", акимат Алматинской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прилагаемые регламенты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изыскательскую деятельность";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проектную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строительно-монтажные работы";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деятельность по организации строительства жилых зданий за счет привлечения денег дольщиков";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Возложить на руководителя государственного учреждения "Управление государственного архитектурно-строительного контроля Алматинской области"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 и на интернет-ресурсе акимата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Алматинской области Абдраймова Г.Р.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М. Бигельдиев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"23" июля 2015 года № 327</w:t>
            </w:r>
          </w:p>
        </w:tc>
      </w:tr>
    </w:tbl>
    <w:bookmarkStart w:name="z27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0"/>
    <w:bookmarkStart w:name="z27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Наименование услугодателя: государственное учреждение "Управление государственного архитектурно-строительного контроля Алматинской области" (далее – услугодатель) оказывает государственную услугу через "некоммерческое акционерное общество "Государственная корпорация "Правительство для граждан" (далее – Государственная корпорация), а также веб-портал "электронного правительства": www.egov.kz или веб-портал "Е-лицензирование"www.elicense.kz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на портале лицензии, переоформление и выдача дубликатов лицензии на изыскательскую деятельность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 В случае обращения услугополучателя за получением лицензии, переоформлением и выдачей дубликата лицензии на бумажном носителе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пунктом 9 стандарта "Выдача лицензии на изыскательскую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в Государственная корпорация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на получение государственных услуг, поступивших через портал напрямую от услугополучателя или через Государственную корпорацию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подготовка в течение 1 (одного) рабочего дня заключения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материалов к заседанию лицензионной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заявлений на получение государственных услуг, поступивших через портал напрямую от услугополучателя или через Государственную корпорацию уполномоченным сотрудником услугодателя производится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по соответствию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услуги услугополучатель обращается в Государственную корпорацию по месту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Государственная корпорация;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Пошаговые действия и решения через портал (диаграмма № 1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Государственная корпорация) (диаграмма № 2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результата услуги (электронная лицензия), сформированной ИС ГБД "Е-лицензирование".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справочнике бизнес процессов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изыскательскую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658"/>
        <w:gridCol w:w="3867"/>
        <w:gridCol w:w="2109"/>
        <w:gridCol w:w="1800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предоставленных документов на полноту содержания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заявителю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исполнения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6"/>
        <w:gridCol w:w="2557"/>
        <w:gridCol w:w="2233"/>
        <w:gridCol w:w="2395"/>
        <w:gridCol w:w="1749"/>
      </w:tblGrid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Лицензионная комиссия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рабочих материалов к заседанию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к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0"/>
        <w:gridCol w:w="5362"/>
        <w:gridCol w:w="5668"/>
      </w:tblGrid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1"/>
        <w:gridCol w:w="4399"/>
        <w:gridCol w:w="4850"/>
      </w:tblGrid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изыскательскую деятельность"</w:t>
            </w:r>
          </w:p>
        </w:tc>
      </w:tr>
    </w:tbl>
    <w:bookmarkStart w:name="z37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910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260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7"/>
    <w:bookmarkStart w:name="z386" w:id="8"/>
    <w:p>
      <w:pPr>
        <w:spacing w:after="0"/>
        <w:ind w:left="0"/>
        <w:jc w:val="left"/>
      </w:pP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5397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изыскательскую деятельность"</w:t>
            </w:r>
          </w:p>
        </w:tc>
      </w:tr>
    </w:tbl>
    <w:bookmarkStart w:name="z39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79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958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 от "23" июля 2015 года № 327</w:t>
            </w:r>
          </w:p>
        </w:tc>
      </w:tr>
    </w:tbl>
    <w:bookmarkStart w:name="z15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11"/>
    <w:bookmarkStart w:name="z15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государственное учреждение "Управление государственного архитектурно-строительного контроля Алматинской области" (далее – услугодатель) оказывает государственную услугу через "некоммерческое акционерное общество "Государственная корпорация "Правительство для граждан" (далее – Государственная корпорация), а также веб-портал "электронного правительства": www.egov.kz или веб-портал "Е-лицензирование"www.elicense.kz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на портале лицензии, переоформление и выдача дубликатов лицензии на проектную деятельность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 В случае обращения услугополучателя за получением лицензии, переоформлением и выдачей дубликата лицензии на бумажном носителе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пунктом 9 стандарта "Выдача лицензии на проектную деятельность",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на получение государственных услуг, поступивших через портал напрямую от услугополучателя или через Государственную корпорацию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 в течение 2 (двух) рабочих дней с момента получения документов услугополучателя на полноту предоставленного содержания,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материалов к заседанию лицензионной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заявлений на получение государственных услуг, поступивших через портал напрямую от услугополучателя или через Государственную корпорацию уполномоченным сотрудником услугодателя производится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по соответствию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уполномоченный сотрудник услугодателя – ответственный за регистрацию заявлений на получение государственных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лицензионная комиссия услугодателя;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услуги услугополучатель обращается в Государственную корпорацию по месту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Пошаговые действия и решения через портал (диаграмма № 1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процесс 11 – получение услугополучателем результата услуги (электронная лицензия), сформированной ИС ГБД "Е-лицензирование".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Государственная корпорация) (диаграмма № 2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Государственной корпорацией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справочнике бизнес процессов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проектную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658"/>
        <w:gridCol w:w="3867"/>
        <w:gridCol w:w="2109"/>
        <w:gridCol w:w="1800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предоставленных документов на полноту содержания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заявителю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исполнения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6"/>
        <w:gridCol w:w="2557"/>
        <w:gridCol w:w="2233"/>
        <w:gridCol w:w="2395"/>
        <w:gridCol w:w="1749"/>
      </w:tblGrid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Лицензионная комиссия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рабочих материалов к заседанию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к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0"/>
        <w:gridCol w:w="5362"/>
        <w:gridCol w:w="5668"/>
      </w:tblGrid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1"/>
        <w:gridCol w:w="4399"/>
        <w:gridCol w:w="4850"/>
      </w:tblGrid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проектную деятельность"</w:t>
            </w:r>
          </w:p>
        </w:tc>
      </w:tr>
    </w:tbl>
    <w:bookmarkStart w:name="z25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879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18"/>
    <w:p>
      <w:pPr>
        <w:spacing w:after="0"/>
        <w:ind w:left="0"/>
        <w:jc w:val="left"/>
      </w:pP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5626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проектную деятельность"</w:t>
            </w:r>
          </w:p>
        </w:tc>
      </w:tr>
    </w:tbl>
    <w:bookmarkStart w:name="z26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89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62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"23" июля 2015 года № 327</w:t>
            </w:r>
          </w:p>
        </w:tc>
      </w:tr>
    </w:tbl>
    <w:bookmarkStart w:name="z1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</w:p>
    <w:bookmarkEnd w:id="21"/>
    <w:bookmarkStart w:name="z1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государственное учреждение "Управление государственного архитектурно-строительного контроля Алматинской области" (далее – услугодатель) оказывает государственную услугу через "некоммерческое акционерное общество "Государственная корпорация "Правительство для граждан" (далее – Государственная корпорация), а также веб-портал "электронного правительства": www.egov.kz или веб-портал "Е-лицензирование"www.elicense.kz (далее – портал).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на портале лицензии, переоформление и выдача дубликатов лицензии на строительно-монтажные работы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 В случае обращения услугополучателя за получением лицензии, переоформлением и выдачей дубликата лицензии на бумажном носителе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пунктом 9 стандарта "Выдача лицензии на строительно-монтажные работы",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на получение государственных услуг, поступивших через портал напрямую от услугополучателя или через Государственную корпорацию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 в течение 2 (двух) рабочих дней с момента получения документов услугополучателя на полноту предоставленного содержания,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материалов к заседанию лицензионной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заявлений на получение государственных услуг, поступивших через портал напрямую от услугополучателя или через Государственную корпорацию уполномоченным сотрудником услугодателя производится в день поступления.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по соответствию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 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услуги услугополучатель обращается в Государственную корпорацию по месту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обработки заявления услугополучателя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Государственная корпорация,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Государственная корпорация;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Пошаговые действия и решения через портал (диаграмма № 1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Государственная корпорация) (диаграмма № 2 функционального взаимодействия при оказании электронной государственной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Государственную корпорацию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результата услуги (электронная лицензия), сформированной ИС ГБД "Е-лицензирование".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справочнике бизнес процессов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строительно-монтажные работы"</w:t>
            </w:r>
          </w:p>
        </w:tc>
      </w:tr>
    </w:tbl>
    <w:bookmarkStart w:name="z10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(действий)структурных подразделений (работников)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658"/>
        <w:gridCol w:w="3867"/>
        <w:gridCol w:w="2109"/>
        <w:gridCol w:w="1800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предоставленных документов на полноту содержания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заявителю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исполнения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6"/>
        <w:gridCol w:w="2557"/>
        <w:gridCol w:w="2233"/>
        <w:gridCol w:w="2395"/>
        <w:gridCol w:w="1749"/>
      </w:tblGrid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Лицензионная комиссия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рабочих материалов к заседанию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к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0"/>
        <w:gridCol w:w="5362"/>
        <w:gridCol w:w="5668"/>
      </w:tblGrid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1"/>
        <w:gridCol w:w="4399"/>
        <w:gridCol w:w="4850"/>
      </w:tblGrid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строительно-монтажные работы"</w:t>
            </w:r>
          </w:p>
        </w:tc>
      </w:tr>
    </w:tbl>
    <w:bookmarkStart w:name="z12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387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строительно-монтажныеработы"</w:t>
            </w:r>
          </w:p>
        </w:tc>
      </w:tr>
    </w:tbl>
    <w:bookmarkStart w:name="z1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"/>
    <w:bookmarkStart w:name="z1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лицензии на строительно-монтажные работы"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ь от "23" июля 2015 года № 327</w:t>
            </w:r>
          </w:p>
        </w:tc>
      </w:tr>
    </w:tbl>
    <w:bookmarkStart w:name="z40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 за счет привлечения денег дольщиков"</w:t>
      </w:r>
    </w:p>
    <w:bookmarkEnd w:id="32"/>
    <w:bookmarkStart w:name="z4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государственное учреждение "Управление государственного архитектурно – строительного контроля Алматинской области" (далее – услугодатель) оказывает государственную услугу через "некоммерческое акционерное общество "Государственная корпорация "Правительство для граждан" (далее – Государственная корпорация), а также веб-портал "электронного правительства": www.egov.kz или веб-портал "Е-лицензирование"www.elicense.kz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на портале лицензии, переоформление и выдача дубликатов лицензии на деятельность по организации строительства за счет привлечения денег дольщиков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 В случае обращения услугополучателя за получением лицензии, переоформлением и выдачей дубликата лицензии на бумажном носителе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услугодателяв процессе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и документы предусмотренные пунктом 9 стандарта "Выдача лицензии на деятельность по организации строительства за счет привлечения денег дольщиков",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в Государственную корпорацию или портал при выдаче, переоформлении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заявления на получение государственных услуг, поступивших через портал напрямую от услугополучателя или через Государственную корпорацию информационной системы "Государственная база данных "Е-лицензирование" (далее – ИС ГБД "Е-лицензирование"), (далее – заявление), уполномоченным сотрудником услугодателя производится в день поступления.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проверка в течение 2 (двух) рабочих дней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осуществление лицензионного контроля в течение 8 (восьми) рабочих дней, в случае полноты предоставленных документов, при выдаче лицензии или приложения к лицензии в рамках имеющейся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материалов к заседанию лицензионной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в течение 1 (одного) рабочего дня лицензионной комиссией материалов, прикрепленных к заявлению, на соответствие квалификационным требованиям и заключения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утверждение в течение 1 (одного) рабочего дня протокола заседания лицензионной комиссии по итогам рассмотрения на соответствие квалификационным требованиям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дубликата лицензии, переоформление лицензии в связи с перерегистрацией индивидуального предпринимателя-лицензиата, изменением его наименования или юридического адреса,переоформление лицензии при изменении наименования и (или) места нахождения юридического лица-лицензиата, переоформление лицензии в связи с изменением фамилии, имени, отчества (при его наличии) физического лица-лицензиата – 3 (трех) рабочих дней (день приема заявлений и документов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заявлений на получение государственных услуг, поступивших через портал напрямую от услугополучателя или через Государственную корпорацию уполномоченным сотрудником услугодателя производится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проверка, в течение 1 (одного) рабочего дня с момента получения документов услугополучателя на полноту предоставленных документов, в случае неполноты предоставленных документов, отказ в дальнейшем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подготовка в течение 1 (одного) рабочего дня заключения по соответствию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отправка в течение 1 (одного) рабочего дня запроса с положительным результатом, либо запроса с мотивированным отказом на подписание руководителю услугодателя и подписание запроса руководителем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полнота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наличие документа, подтверждающего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заключение на соответствие заявителя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протокол заседания лицензионной комиссии, утвержденный руководителем уполномоченного органа (при выдаче, переоформлении лицензии при реорганизации юридического лица-лицензиата в форме выделения и разделения и переоформлении лицензии с присвоением категории);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электронный документ, подписанный ЭЦП руководителя услугодателя, или мотивированный ответ об отказе в оказании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уполномоченный сотрудник услугодателя – ответственный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уполномоченный сотрудник услугодателя – ответственный за проведение лицензионного контроля;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уполномоченный сотрудник услугодателя – ответственный за рассмотрение и подготовку поступивших заявлений на заседание лицензионной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лицензионная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работниками услугодателя с указанием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выдаче, переоформлении лицензии в связи с реорганизацией юридического лица-лицензиата в форме выделения и разделения и при выдаче дубликата лицензии, переоформлении лицензии в связи перерегистрацией индивидуального предпринимателя-лицензиата, изменением его наименования или юридического адреса,при переоформлении лицензии при изменении наименования и (или) места нахождения юридического лица-лицензиата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услуги услугополучатель обращается в Государственной корпорации по месту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Государственную корпорацию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обработки заявления услугополучателя в Государственную корпорацию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выдачи результата оказания государственной услуги услугополучателю в Государственной корпорации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Пошаговые действия и решения через портал (диаграмма № 1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шлюзе "Электронного правительства" (далее – ШЭП),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информационной системе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(заявления услугополучателя) в ИС ГБД "Е-лицензирование" и обработка заявления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Пошаговые действия и решения через информационную систему Государственной корпорации (далее – ИС Государственная корпорация) (диаграмма № 2 функционального взаимодействия при оказании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Государственной корпорации в автоматизированном рабочем месте 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заявления через ШЭП в государственную базу данных физических лиц/государственную базу данных юридических лиц (далее – ГБД ФЛ/ ГБД ЮЛ) данных о услугополучателя, а также в Единую нотариальную информационную систему (далее – ЕНИС), данных 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услугополучателя данных в связи с отсутствием данных услугополучателя в ГБД ФЛ/ГБД ЮЛ, данных доверенности –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заявления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справочнике бизнес процессов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государственнойуслуги "Выдача лицензии надеятельность по организациистроительства жилых зданийза счет привлеченияденег дольщиков"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3658"/>
        <w:gridCol w:w="3867"/>
        <w:gridCol w:w="2109"/>
        <w:gridCol w:w="1800"/>
      </w:tblGrid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предоставленных документов на полноту содержания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заявителю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исполнения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6"/>
        <w:gridCol w:w="2557"/>
        <w:gridCol w:w="2233"/>
        <w:gridCol w:w="2395"/>
        <w:gridCol w:w="1749"/>
      </w:tblGrid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Лицензионная комиссия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осуществление лицензионного контроля при выдаче лицензии или приложения к лицензии,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рабочих материалов к заседанию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прикрепленных в запросе на соответствие квалификационным требованиям и заключения структурного подразделения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запроса с положительным результатом, либо запроса с мотивированным отказом на подписание к руководителю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лицензионной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б)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0"/>
        <w:gridCol w:w="5362"/>
        <w:gridCol w:w="5668"/>
      </w:tblGrid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1"/>
        <w:gridCol w:w="4399"/>
        <w:gridCol w:w="4850"/>
      </w:tblGrid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заключения по соответствию заявителя квалификационным требованиям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результатом, либо запроса с мотивированным отказом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государственнойуслуги "Выдача лицензии на деятельность по организациистроительства жилых зданий за счет привлеченияденег дольщиков"</w:t>
            </w:r>
          </w:p>
        </w:tc>
      </w:tr>
    </w:tbl>
    <w:bookmarkStart w:name="z50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5941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291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62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государственнойуслуги "Выдача лицензии надеятельность по организациистроительства жилых зданийза счет привлеченияденег дольщиков"</w:t>
            </w:r>
          </w:p>
        </w:tc>
      </w:tr>
    </w:tbl>
    <w:bookmarkStart w:name="z52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услуги"Выдача лицензии на деятельность по организации строительства жилых зданийза счет привлечения денег дольщиков"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а) при выдаче,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9751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926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б) при выдаче дубликата лицензии, переоформление лицензии при перерегистации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"23" июля 2015 года № 327</w:t>
            </w:r>
          </w:p>
        </w:tc>
      </w:tr>
    </w:tbl>
    <w:bookmarkStart w:name="z53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"Аттестация экспертов, осуществляющих экспертные работы и инжиниринговые услуги в сфере архитектурной, градостроительной</w:t>
      </w:r>
      <w:r>
        <w:br/>
      </w:r>
      <w:r>
        <w:rPr>
          <w:rFonts w:ascii="Times New Roman"/>
          <w:b/>
          <w:i w:val="false"/>
          <w:color w:val="000000"/>
        </w:rPr>
        <w:t>и строительной деятельности"</w:t>
      </w:r>
    </w:p>
    <w:bookmarkEnd w:id="42"/>
    <w:bookmarkStart w:name="z53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государственное учреждение "Управление государственного архитектурно-строительного контроля Алматинской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 по адресу: Алматинская область, город Талдыкорган, улица Шевченко, № 131;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 аттестат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аттестат)либо мотивированный ответ об отказе в предоставлении государственной услуги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аттестата на бумажном носителе, аттестат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услугополучателя или электронного запроса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запроса на получение государственных услуг, поступивших напрямую от услугополучателя через канцелярию услугодателя или через портал в Информационной системе "Государственная база данных "Е-лицензирование" (далее – ИС ГБД "Е-лицензирование") (далее – заявление), уполномоченным сотрудником услугодателя производится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поступления заявления на бумажных носителях, уполномоченным сотрудником услугодателя производится регистрация заявления в информационной системе с приложением сканированных копий, предоставленных на бумажных носителях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запроса руководителем и направление ответственному сотруднику для исполнения в день поступления.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отношении каждого услугополучателя по результатам сбора документов уполномоченный сотрудник (сотрудники) услугодателя формирует список лиц, подавших заявление на прохождение аттестации, подготовка уполномоченным сотрудником услугодателя справки предварительного анализа документов, предоставленных услугополучателем (далее – справка), и послужного списка в соответствии с представленными в отношении каждого услугополучателя и направление на подпись руководителю услугодателя, обработка уполномоченным сотрудником услугодателя поступившего запроса услугополучателя, с прикреплением сканированной копии справки, послужного списка, подготовка ответственным исполнителем услугодателя поступившего запроса к рассмотрению на заседании аттестационной комиссии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аттестационной комиссией материалов, прикрепленных к запросу на соответствие требованиям законодательства и утверждение услугодателем протокола в течение 8 (восьми) рабочих дней со дня начала заседания аттестационной комиссии по итогам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отправка услугодателем услугополучателю уведомление о допуске или не допуске к тестированию, ознакомление тестируемых с процедурой проведения тестирования и проведение тестирования в утвержденное услугодателем время, составление акта о проведении тестирования в день проведения тестирования уполномоченным сотрудником услугодателя и внесение на подпись руководителю услугодателя, подготовка результатов полученных в автоматическом режиме программой "Информационная система "Аттестация экспертов" для рассмотрения аттестационной комиссией в течение 10 (десяти) рабочих;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подписание руководителем услугодателя акта о проведении тестирования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рассмотрение аттестационной комиссией материалов предоставленных уполномоченным сотрудником услугодателя и утверждение услугодателем протокола в течение 11 (одиннадцати) рабочих;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отправка уполномоченным сотрудником услугодателя запроса с положительным результатом, либо запроса с мотивированным отказом на подписание руководителю услугодателя и по итогам заседания аттестационной комиссии уполномоченный сотрудник услугодателя производит формирование запроса в информационной системе запроса с положительным результатом, либо запроса с мотивированным отказом на подписание руководителю услугодателя в течение 12 (двенадцати) рабочих;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подписание в день поступления запроса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список лиц подавших заявление на прохождение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справка и послужной список в соответствии с предоставленными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запрос, в котором указаны все необходимые реквизиты и прикреплена справка с послужным списком, по результатам предварительного рассмотрения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протокол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приказ об утверждении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уведомление о допуске или не допуске к тестированию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тестирования;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акта о проведении тестирования;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заседание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протокол заседания аттестационной комиссии, утвержденный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приказ об утверждении заседания аттестационной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запрос с положительным результатом, либо запрос с мотивированным отказом;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электронный документ, подписанный электронной цифровой подписью (далее – ЭЦП) руководителя услугодателя или мотивированный ответ об отказе в доступе на тестирование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уполномоченный сотрудник услугодателя – Уполномоченный за регистрацию заявлений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уполномоченный сотрудник услугодателя – Уполномоченный за регистрацию заявления на получение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уполномоченный сотрудник услугодателя – Уполномоченный за рассмотрение документов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уполномоченный сотрудник услугодателя – Уполномоченный за рассмотрение и подготовку поступивших заявок на заседание аттестационной комиссии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аттестационная комиссия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подразделениями (работниками) услугодателя с указанием длительности каждой процедуры (действия) приведены в приложении 1к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к услугодателя,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услуги услугополучатель обращения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осуществляется в порядке "живой очереди" без ускоренного обслуживания. Подтверждением принятия заявления является талон, который вручается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обработки запроса услугополучателя в канцелярии услугодателя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для получения государственной услуги услугополучатель предоставляет перечень документов предусмотренных пунктом 9 стандарта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услугодателя,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получения результата оказания государственной услуги услугополучатель с талоном, который был ему вручен при подаче заявления, обращается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выдачи результата оказания государственной услуги услугополучателю у услугодателя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Пошаговые действия и решения через портал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который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индивидуального идентификационного номера или бизнес-идентификационного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портале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получение услугодателем документов от услугополучателя, сформированных в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формирование уведомления о допуске с указанием времени, даты проведения или не допуске к тестированию, на основании решения аттестационной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10 – получение услугополучателем результата услуги (электронный аттестат), сформированной ИС ГБД "Е-лицензирование". Электронный документ формируется с использованием ЭЦП уполномоченного лица услугодателя на основании решения аттестационной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Функциональные взаимодействия информационных систем, задействованных при оказании государственной услуги через услугодателя и портал, приведены в справочнике бизнес-процессов согласно приложению 3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государственнойуслуги "Аттестация, экспертов,осуществляющих экспертные работы и инжиниринговыеуслуги в сфере архитектурной, градостроительной истроительной деятельности"</w:t>
            </w:r>
          </w:p>
        </w:tc>
      </w:tr>
    </w:tbl>
    <w:bookmarkStart w:name="z61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6"/>
        <w:gridCol w:w="2514"/>
        <w:gridCol w:w="2658"/>
        <w:gridCol w:w="1450"/>
        <w:gridCol w:w="508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процесса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сотрудник за регистрацию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сотрудник услугодателя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направление ответственному сотруднику для исполнения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 с послужным списком лиц, подавших на прохождение аттестации. Подготовка и отправка с прикреплением сканированных документов на рассмотрение к заседанию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заявления услугополучателя со штампом регистрации (входящий номер, дата)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Справка с послужным списком, уведомление о допуске или не допуске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исполнения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10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46"/>
        <w:gridCol w:w="3759"/>
        <w:gridCol w:w="1702"/>
        <w:gridCol w:w="3868"/>
        <w:gridCol w:w="1125"/>
      </w:tblGrid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Аттестационная комиссия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Аттестационная комиссия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прикрепленных к запросу на соответсвие. Утверждение протокола по итогам заседания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результатов полученных в автоматическом режиме программой "ИС Аттестация экспертов" и отправка с положительным результатом, либо с мотивированным отказом на подписание руководителю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материалов представленных уполномоченным сотрудником услугодателя. Утверждение протокола по итогам заседания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заседания аттестационной комиссии производит формирование запроса в информационной системе с положительным результатом либо запроса с руководителю мотивированным отказом на подписание услугодателя. Отправка услугополучателю уведомления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запроса с положительным результатом либо мотивированного отказа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аттестационной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 с положительным результатом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заседания аттестационной комиссии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Аттестат эксперта либо мотивированный отказ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8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10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11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12 рабочих дней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поступления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государственнойуслуги "Аттестация, экспертов,осуществляющих экспертные работы и инжиниринговыеуслуги в сфере архитектурной, градостроительной истроительной деятельности"</w:t>
            </w:r>
          </w:p>
        </w:tc>
      </w:tr>
    </w:tbl>
    <w:bookmarkStart w:name="z61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48"/>
    <w:bookmarkStart w:name="z621" w:id="49"/>
    <w:p>
      <w:pPr>
        <w:spacing w:after="0"/>
        <w:ind w:left="0"/>
        <w:jc w:val="left"/>
      </w:pP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34671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59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Приложение 3 к регламенту государственнойуслуги "Аттестация, экспертов,осуществляющих экспертные работы и инжиниринговыеуслуги в сфере архитектурной, градостроительной истроительной деятельности"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"Аттестация, экспертов, осуществляющих экспертные работы и инжиниринговые</w:t>
      </w:r>
      <w:r>
        <w:br/>
      </w:r>
      <w:r>
        <w:rPr>
          <w:rFonts w:ascii="Times New Roman"/>
          <w:b/>
          <w:i w:val="false"/>
          <w:color w:val="000000"/>
        </w:rPr>
        <w:t>услуги в сфере архитектурной, градостроительной и строительной деятельности"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9370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