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ea8c8a" w14:textId="dea8c8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23 июля 2015 года № 93. Зарегистрировано Департаментом юстиции Кызылординской области 13 августа 2015 года № 5103.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00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разрешения на размещение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Алибаева Н.Н.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 акима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Годунова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"23" июля 2015 года № 93</w:t>
            </w:r>
          </w:p>
        </w:tc>
      </w:tr>
    </w:tbl>
    <w:bookmarkStart w:name="z1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размещение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пассажирского транспорта и автомобильных дорог Кызылординской области", отделы жилищно-коммунального хозяйства, пассажирского транспорта и автомобильных дорог, районов и города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паспорт на размещение объектов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 (далее – паспорт).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 Государственная услуга оказывается бесплатно физическим и юридическим лицам (далее - услугополучатель). </w:t>
      </w:r>
    </w:p>
    <w:bookmarkEnd w:id="3"/>
    <w:bookmarkStart w:name="z2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4"/>
    <w:bookmarkStart w:name="z2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размещение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значения" (зарегистрирован в Реестре государственной регистрации нормативных правовых актов за №11327), утвержденного приказом Министра по инвестициям и развитию Республики Казахстан от 30 апреля 2015 года № 529 "Об утверждении стандартов государственных услуг в сфере автомобильных дорог" (далее – стандарт) либо направление электронного запроса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двадцати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исполнитель услугодателя рассматривает документы, в случае предоставления неполного пакета документов, подготавливает мотивированный отказ в дальнейшем рассмотрении заявления (далее – отказ), при предоставлении полного пакета документов, подготавливает паспорт и предоставляет паспорт либо отказ руководителю услугодателя (при выдаче отказа - в течение одного рабочего дня, при выдаче паспорта - в течение трех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паспорт либо отказ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сотрудник канцелярии услугодателя регистрирует и выдает паспорт либо отказ услугополучателю либо его представителю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"/>
    <w:bookmarkStart w:name="z3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6"/>
    <w:bookmarkStart w:name="z3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пассажирского транспорта и автомобильных дорог Кызылординской области", акимата Кызылординской области, акиматов районов и города Кызылорды.</w:t>
      </w:r>
    </w:p>
    <w:bookmarkEnd w:id="7"/>
    <w:bookmarkStart w:name="z4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8"/>
    <w:bookmarkStart w:name="z4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Государственнеую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письменное заявление с указанием места размещения по форме,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эскиз объекта с цветовым решением и размерами;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(для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о регистрации (перерегистрации) юридического лица, о регистрации в качестве индивидуального предпринимателя, услугодатель получает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услугополучатель либо его представитель предоставляет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после приема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2-6)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регистрирует и направляет паспорт либо отказ в Государственную корпорацию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работник Государственной корпорации регистрирует и выдает услугополучателю либо его представителю паспорт либо отказ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регистрируется на портале и направляет электронный запрос с указанием места размещения в форме электронного документа (далее – электронный запрос), удостоверенный электронной цифровой подписью (далее – ЭЦП) услугополучателя и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электронную копию эскиза объекта с цветовым решением и размерами;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о регистрации (перерегистрации) юридического лица, о регистрации в качестве индивидуального предпринимателя, услугодатель получает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приеме документов с указанием даты и времени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приема электронного запроса и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3-6)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разрешения на размещение наружной (визуальной)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рекламы на объектах стационарного размещения рекламы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полосе отвода автомобильных дорог общего 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областного и районного значения" </w:t>
            </w:r>
          </w:p>
        </w:tc>
      </w:tr>
    </w:tbl>
    <w:bookmarkStart w:name="z7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0"/>
    <w:bookmarkStart w:name="z7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5"/>
        <w:gridCol w:w="3664"/>
        <w:gridCol w:w="1694"/>
        <w:gridCol w:w="1372"/>
        <w:gridCol w:w="2246"/>
        <w:gridCol w:w="1373"/>
        <w:gridCol w:w="1376"/>
      </w:tblGrid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"/>
        </w:tc>
        <w:tc>
          <w:tcPr>
            <w:tcW w:w="3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"/>
        </w:tc>
        <w:tc>
          <w:tcPr>
            <w:tcW w:w="3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"/>
        </w:tc>
        <w:tc>
          <w:tcPr>
            <w:tcW w:w="3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 либо отказ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паспорт либо отказ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 либо отказ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5"/>
        </w:tc>
        <w:tc>
          <w:tcPr>
            <w:tcW w:w="3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паспорт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паспорт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паспорт либо отказ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6"/>
        </w:tc>
        <w:tc>
          <w:tcPr>
            <w:tcW w:w="3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отказа - в течение 1 рабочего дня;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 выдаче паспорта - в течение 3 рабочих дней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разрешения на размещение наружной (визуальной) рекламы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объектах стационарного размещения рекламы в полосе отвода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автомобильных дорог общего 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областного и районного значения" </w:t>
            </w:r>
          </w:p>
        </w:tc>
      </w:tr>
    </w:tbl>
    <w:bookmarkStart w:name="z8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7"/>
    <w:bookmarkStart w:name="z8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 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5"/>
        <w:gridCol w:w="2649"/>
        <w:gridCol w:w="1804"/>
        <w:gridCol w:w="1572"/>
        <w:gridCol w:w="992"/>
        <w:gridCol w:w="992"/>
        <w:gridCol w:w="1008"/>
        <w:gridCol w:w="993"/>
        <w:gridCol w:w="879"/>
        <w:gridCol w:w="996"/>
      </w:tblGrid>
      <w:tr>
        <w:trPr>
          <w:trHeight w:val="30" w:hRule="atLeast"/>
        </w:trPr>
        <w:tc>
          <w:tcPr>
            <w:tcW w:w="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9"/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"/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1"/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5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подготавливает паспорт либо отказ 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паспорт либо отказ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паспорт либо отказ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паспорт либо отказ</w:t>
            </w:r>
          </w:p>
        </w:tc>
      </w:tr>
      <w:tr>
        <w:trPr>
          <w:trHeight w:val="30" w:hRule="atLeast"/>
        </w:trPr>
        <w:tc>
          <w:tcPr>
            <w:tcW w:w="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2"/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принятии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паспорт либо отказ руководителю услугодателя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паспорт либо отказ сотруднику канцелярии услугодателя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паспорт либо отказ в Государственную корпорацию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паспорт либо отказ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3"/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отказа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течение 1 рабочего дня;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при выдаче паспорта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течение 3 рабочих дней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наружной (визуальной)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рекламы на объектах стационарного размещения рекламы в полосе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отвода автомобильных дорог общего пользования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и районного значения" </w:t>
            </w:r>
          </w:p>
        </w:tc>
      </w:tr>
    </w:tbl>
    <w:bookmarkStart w:name="z10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4"/>
    <w:bookmarkStart w:name="z10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5"/>
    <w:bookmarkStart w:name="z10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7"/>
    <w:bookmarkStart w:name="z10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8"/>
    <w:bookmarkStart w:name="z10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наружной (визуальной)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рекламы на объектах стационарного размещения рекламы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полосе отвода автомобильных дорог общего 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областного и районного значения"</w:t>
            </w:r>
          </w:p>
        </w:tc>
      </w:tr>
    </w:tbl>
    <w:bookmarkStart w:name="z11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0"/>
    <w:bookmarkStart w:name="z11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126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наружной (визуальной)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рекламы на объектах стационарного размещения рекламы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полосе отвода автомобильных дорог общего пользования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и районного значения"</w:t>
            </w:r>
          </w:p>
        </w:tc>
      </w:tr>
    </w:tbl>
    <w:bookmarkStart w:name="z12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размещение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значения"</w:t>
      </w:r>
    </w:p>
    <w:bookmarkEnd w:id="32"/>
    <w:bookmarkStart w:name="z12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33"/>
    <w:bookmarkStart w:name="z12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размещение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значения"</w:t>
      </w:r>
    </w:p>
    <w:bookmarkEnd w:id="35"/>
    <w:bookmarkStart w:name="z12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36"/>
    <w:bookmarkStart w:name="z12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8"/>
    <w:bookmarkStart w:name="z12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