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df5edb" w14:textId="7df5ed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24 июля 2015 года № 95. Зарегистрировано Департаментом юстиции Кызылординской области 27 августа 2015 года № 5119. Утратило силу постановлением акимата Кызылординской области от 8 января 2018 года № 1012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08.01.2018 </w:t>
      </w:r>
      <w:r>
        <w:rPr>
          <w:rFonts w:ascii="Times New Roman"/>
          <w:b w:val="false"/>
          <w:i w:val="false"/>
          <w:color w:val="ff0000"/>
          <w:sz w:val="28"/>
        </w:rPr>
        <w:t>№ 1012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"Принятие Республикой Казахстан прав на имущество негосударственных юридических лиц и физических лиц по договору дарения в порядке, определяемом Правительством Республики Казахстан".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Годунову Н.Н.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акима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Годунова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июля 2015 года № 95</w:t>
            </w:r>
          </w:p>
        </w:tc>
      </w:tr>
    </w:tbl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"Принятие Республикой Казахстан прав на имущество негосударственных юридических лиц и физических лиц по договору дарения в порядке, определяемом Правительством Республики Казахстан"</w:t>
      </w:r>
    </w:p>
    <w:bookmarkEnd w:id="4"/>
    <w:bookmarkStart w:name="z1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финансов Кызылординской области" (далее – услугодатель). 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оказываемой государственной услуги - договор дарения и акт приема-передачи имущества (передаточный акт)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"Принятие Республикой Казахстан прав на имущество негосударственных юридических лиц и физических лиц по договору дарения в порядке, определяемом Правительством Республики Казахстан", утвержденного приказом Министра финансов Республики Казахстан от 27 апреля 2015 года № 285 "Об утверждении стандартов государственных услуг в сфере учета государственного имущества" (зарегистрирован в Реестре государственной регистрации нормативных правовых актов за № 11154) (далее - стандарт).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10"/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 для начала процедуры (действия) по оказанию государственной услуги: обращение услугополучателя к услугодателю с предложением о передаче государству прав на имущество по договору дарения.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их выполнения: 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следующие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 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предложение о передаче государству прав на имущество по договору дарения (далее - предложение);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копии правоустанавливающего документа (правоустанавливающих документов) на недвижимое имущество, индентификационного документа на земельный участок, технического паспорта недвижимого имущества, информация о государственной регистрации прав на недвижимое имущество; 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копии технического документа транспортного средства (если транспортное средство выступает предметом договора дарения);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стоимости на передаваемое имущество (выписка из бухгалтерского баланса или отчет об оценке);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негосударственные юридические лица: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органа негосударственного юридического лица, к компетенции которого согласно Уставу относятся вопросы отчуждения имущества, в том числе его дарение в государственную собственность;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и предоставляет документы руководителю услугодателя (не более двадцати минут);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(в течение одного рабочего дня);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 и уведомляет соответствующие государственные органы об имеющемся предложении (далее - уведомление) (в течение пяти календарных дней);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государственные органы подготавливают и направляют услугодателю заключение о необходимости (далее – заключение о необходимости) либо заключение об отсутствии необходимости приобретения государством прав на имущество по договору дарения (далее - заключение об отсутствии необходимости) (в течение тридцати календарных дней со дня получения уведомления);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 случае предоставления государственными органами заключения об отсутствии необходимости, услугодатель в письменной форме оформляет и отправляет услугополучателю отказ от принятия дара (в течение двух рабочих дней); 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случае предоставления государственными органами заключения о необходимости, исполнитель услугодателя обеспечивает разработку и принятие постановления акимата области (в течение десяти календарных дней);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после принятия постановления акимата области исполнитель услугодателя обеспечивает заключение договора дарения между услугополучателем и услугодателем (в течение десяти календарных дней);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услугодатель после заключения договора дарения между услугополучателем и услугодателем, в срок, установленный по договору, оформляет акт приема-передачи имущества (передаточный акт) (в течение одиннадцати календарных дней);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передачи государству прав на имущество по договору дарения в будущем: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подпункте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настоящего регламента;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и предоставляет документы руководителю услугодателя (не более двадцати минут);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(в течение одного рабочего дня);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 и уведомляет соответствующие государственные органы об имеющемся предложении (далее - уведомление) (в течение пяти календарных дней);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государственные органы подготавливают и направляют услугодателю заключение о необходимости (далее – заключение о необходимости в будущем) либо заключение об отсутствии необходимости приобретения государством прав на имущество в будущем по договору дарения (далее - заключение об отсутствии необходимости в будущем) (в течение тридцати календарных дней со дня получения уведомления);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 случае предоставления государственными органами заключения об отсутствии необходимости в будущем, услугодатель в письменной форме оформляет и отправляет услугополучателю отказ от принятия дара (в течение двух рабочих дней); 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случае предоставления государственными органами заключения о необходимости в будущем, исполнитель услугодателя обеспечивает разработку и принятие постановления акимата области (далее – постановление) (в течение десяти календарных дней);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после принятия постановления акимата области исполнитель услугодателя обеспечивает заключение договора дарения в будущем между услугополучателем и услугодателем (в течение десяти календарных дней);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услугодатель запрашивает у услугополучателя сведения о стоимости имущества и об отсутствии прав третьих лиц на имущество (не менее чем за тридцать календарных дней до даты фактической передачи); 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услугодатель рассматривает документы и направляет в государственные органы документы об имуществе для подтверждения ранее представленного заключения (в течение пяти календарных дней);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государственные органы рассматривают документы и направляют услугодателю подтверждение ранее представленного заключения либо отказ от принятия дара (в течение семи календарных дней);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услугодатель с момента получения подтверждения оформляет акт приема-передачи имущества (передаточный акт) (в течение пятнадцати рабочих дней); 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 случае неподтверждения государственным органом ранее представленного заключения о необходимости принятия имущества в государственную собственность, услугодатель отказывается от дара и в письменной форме оформляет и отправляет услугополучателю отказ от принятия дара (в течение одного рабочего дня). 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3"/>
    <w:bookmarkStart w:name="z51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услугодателя; 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государственные органы.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 и иными организациями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50"/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и иных организации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1"/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финансов Кызылординской области", акимата Кызылординской области, акиматов районов и города Кызылорды.</w:t>
      </w:r>
    </w:p>
    <w:bookmarkEnd w:id="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"Принятие Республикой Казахстан прав на имущество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юридических лиц и физических лиц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договору дарения в порядке, определяемом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Правительством Республики Казахстан"</w:t>
            </w:r>
          </w:p>
        </w:tc>
      </w:tr>
    </w:tbl>
    <w:bookmarkStart w:name="z6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9"/>
        <w:gridCol w:w="2541"/>
        <w:gridCol w:w="952"/>
        <w:gridCol w:w="842"/>
        <w:gridCol w:w="842"/>
        <w:gridCol w:w="1507"/>
        <w:gridCol w:w="1878"/>
        <w:gridCol w:w="1063"/>
        <w:gridCol w:w="1063"/>
        <w:gridCol w:w="1213"/>
      </w:tblGrid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4"/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5"/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 органы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6"/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подготавливают заключение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 необходимости либо заключение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отсутствии необходимости</w:t>
            </w:r>
          </w:p>
        </w:tc>
        <w:tc>
          <w:tcPr>
            <w:tcW w:w="1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предоставления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ными органами заключения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отсутствии необходимости, в письменной форме оформляет и отправляет услугополучате-лю отказ от принятия дара</w:t>
            </w:r>
          </w:p>
        </w:tc>
        <w:tc>
          <w:tcPr>
            <w:tcW w:w="10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ными органами заключения о необходимости,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обеспечивает разработку и принятие постановления акимата области</w:t>
            </w:r>
          </w:p>
        </w:tc>
        <w:tc>
          <w:tcPr>
            <w:tcW w:w="10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принятия постановления 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обеспечивает заключение договора дарения между услугоплуча-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 и услугодателем</w:t>
            </w:r>
          </w:p>
        </w:tc>
        <w:tc>
          <w:tcPr>
            <w:tcW w:w="12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заключения договора дарения между услугополуча-телем и услугодателем,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срок, установленный по договору, оформляет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приема-передачи имущества (передаточный акт)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7"/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уведомляет соответствующие государственные органы об имеющемся предложении 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направляют услугодателю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8"/>
        </w:tc>
        <w:tc>
          <w:tcPr>
            <w:tcW w:w="2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 календарных дней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календарных дней со дня получения уведомления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10 календарных дней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10 календарных дней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11 календарных дней</w:t>
            </w:r>
          </w:p>
        </w:tc>
      </w:tr>
    </w:tbl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передачи государству прав на имущество по договору дарения в будущем: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0"/>
        <w:gridCol w:w="2936"/>
        <w:gridCol w:w="1099"/>
        <w:gridCol w:w="973"/>
        <w:gridCol w:w="973"/>
        <w:gridCol w:w="1741"/>
        <w:gridCol w:w="1486"/>
        <w:gridCol w:w="1359"/>
        <w:gridCol w:w="1273"/>
      </w:tblGrid>
      <w:tr>
        <w:trPr>
          <w:trHeight w:val="30" w:hRule="atLeast"/>
        </w:trPr>
        <w:tc>
          <w:tcPr>
            <w:tcW w:w="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0"/>
        </w:tc>
        <w:tc>
          <w:tcPr>
            <w:tcW w:w="2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1"/>
        </w:tc>
        <w:tc>
          <w:tcPr>
            <w:tcW w:w="2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Государственные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</w:tr>
      <w:tr>
        <w:trPr>
          <w:trHeight w:val="30" w:hRule="atLeast"/>
        </w:trPr>
        <w:tc>
          <w:tcPr>
            <w:tcW w:w="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2"/>
        </w:tc>
        <w:tc>
          <w:tcPr>
            <w:tcW w:w="2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подготавливают заключение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необходимости в будущем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заключение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 отсутствии необходимости в будущем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предоставления государственными органами заключения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отсутствии необходимости,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письменной форме оформляет и отправляет услугополучателю отказ от принятия дара</w:t>
            </w:r>
          </w:p>
        </w:tc>
        <w:tc>
          <w:tcPr>
            <w:tcW w:w="13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предоставления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ными органами заключения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необходимости, обеспечивает разработку и принятие постановления акимата области</w:t>
            </w:r>
          </w:p>
        </w:tc>
        <w:tc>
          <w:tcPr>
            <w:tcW w:w="12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принятия постановления акимата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обеспечивает заключение договора дарения в будущем между услугополуча-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 и услугодателем</w:t>
            </w:r>
          </w:p>
        </w:tc>
      </w:tr>
      <w:tr>
        <w:trPr>
          <w:trHeight w:val="30" w:hRule="atLeast"/>
        </w:trPr>
        <w:tc>
          <w:tcPr>
            <w:tcW w:w="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3"/>
        </w:tc>
        <w:tc>
          <w:tcPr>
            <w:tcW w:w="2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уведомляет соответствующие государственные органы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 имеющемся предложении 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направляют услугодателю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4"/>
        </w:tc>
        <w:tc>
          <w:tcPr>
            <w:tcW w:w="2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 календарных дней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календарных дней со дня получения уведомления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3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10 календарных дней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10 календарных дней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передачи государству прав на имущество по договору дарения в будущем: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3"/>
        <w:gridCol w:w="2952"/>
        <w:gridCol w:w="2007"/>
        <w:gridCol w:w="978"/>
        <w:gridCol w:w="1494"/>
        <w:gridCol w:w="1879"/>
        <w:gridCol w:w="2527"/>
      </w:tblGrid>
      <w:tr>
        <w:trPr>
          <w:trHeight w:val="30" w:hRule="atLeast"/>
        </w:trPr>
        <w:tc>
          <w:tcPr>
            <w:tcW w:w="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65"/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6"/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Государственные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7"/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запрашивает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 услугополучателя сведения о стоимости имущества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отсутствии прав третьих лиц на имущество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рассматривают документы</w:t>
            </w:r>
          </w:p>
        </w:tc>
        <w:tc>
          <w:tcPr>
            <w:tcW w:w="1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момента получения подтверждения оформляет акт приема-передачи имущества (передаточный акт)</w:t>
            </w:r>
          </w:p>
        </w:tc>
        <w:tc>
          <w:tcPr>
            <w:tcW w:w="25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неподтверждения государственным органом ранее представленного заключения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 необходимости принятия имущества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собственность, отказывается от дара и в письменной форме оформляет и отправляет услугополучателю отказ от принятия дара</w:t>
            </w:r>
          </w:p>
        </w:tc>
      </w:tr>
      <w:tr>
        <w:trPr>
          <w:trHeight w:val="30" w:hRule="atLeast"/>
        </w:trPr>
        <w:tc>
          <w:tcPr>
            <w:tcW w:w="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8"/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государственные органы документы об имуществе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подтверждения ранее представленного заключения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направляют услугодателю подтверждение ранее представленного заключения либо отказ от принятия дара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9"/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менее чем за 30 календарных дней до даты фактической передачи 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 календарных дней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7 календарных дней</w:t>
            </w:r>
          </w:p>
        </w:tc>
        <w:tc>
          <w:tcPr>
            <w:tcW w:w="1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рабочих дней</w:t>
            </w:r>
          </w:p>
        </w:tc>
        <w:tc>
          <w:tcPr>
            <w:tcW w:w="2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"Принятие Республикой Казахстан прав на имущество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негосударственных юридических лиц и физических лиц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договору дарения в порядке, определяемом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Правительством Республики Казахстан"</w:t>
            </w:r>
          </w:p>
        </w:tc>
      </w:tr>
    </w:tbl>
    <w:bookmarkStart w:name="z8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и иными организациями с указанием длительности каждой процедуры (действия)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965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передачи государству прав на имущество по договору дарения в будущем: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9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"Принятие Республикой Казахстан прав на имущество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негосударственных юридических лиц и физических лиц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договору дарения в порядке, определяемом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Правительством Республики Казахстан"</w:t>
            </w:r>
          </w:p>
        </w:tc>
      </w:tr>
    </w:tbl>
    <w:bookmarkStart w:name="z88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"Принятие Республикой Казахстан прав на имущество негосударственных юридических лиц и физических лиц по договору дарения в порядке, определяемом Правительством Республики Казахстан"</w:t>
      </w:r>
    </w:p>
    <w:bookmarkEnd w:id="72"/>
    <w:bookmarkStart w:name="z8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передачи государству прав на имущество по договору дарения в будущем: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передачи государству прав на имущество по договору дарения в будущем: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