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74d58" w14:textId="6374d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медицинской и фармацевтической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11 сентября 2015 года № 161. Зарегистрировано Департаментом юстиции Кызылординской области 12 октября 2015 года № 5167.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медицинскую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фармацевтическую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осуществление деятельности в сфере оборота наркотических средств, психотропных веществ и прекурсоров в области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Р. Кенжеханулы.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сентября 2015 года № 161</w:t>
            </w:r>
          </w:p>
        </w:tc>
      </w:tr>
    </w:tbl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медицинскую деятельность"</w:t>
      </w:r>
    </w:p>
    <w:bookmarkEnd w:id="1"/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здравоохранения Кызылординской области"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www.e.gov.kz,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медицинскую деятельность", утвержденного приказом Министра здравоохранения и социального развития Республики Казахстан от 28 апреля 2015 года № 294 "Об утверждении стандартов государственных услуг в сфере медицинской деятельности" (зарегистрирован в Реестре государственной регистрации нормативных правовых актов за номером 11356)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и (или) приложения к лицензии на бумажном носителе лицензия и (или) приложение к лицензии оформляются в электронной форме, распечатываются и заверяются печатью услугодателя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"/>
    <w:bookmarkStart w:name="z2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либов Центр заявления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(нарочно либо посредством почтовой связи)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услугополучателя с отметкой о регистрации в канцелярии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рассматривает и направляет документы исполнителю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документов, исполнитель услугодателя подготавливает лицензию либо в случае соответствия представленных документов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мотивированный ответ об отказе в оказании государственной услуги (далее – мотивированнный отказ) и предоставляет лицензию либо мотивированный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лицензию либо мотивированный отказ и направляет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лицензию либо мотивированный отказ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4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и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4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Центром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здравоохранения Кызылординской области", акимата Кызылординской области, акиматов районов и города Кызылорды.</w:t>
      </w:r>
    </w:p>
    <w:bookmarkEnd w:id="7"/>
    <w:bookmarkStart w:name="z5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Центр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Центр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форме, согласно приложениям 1 или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– для физического лица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уплату в бюджет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сведений о соответствии квалификационным требованиям,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право собственности или аренды или доверительного управления государственным имуществом на помещение или здание (нотариально засвидетельствованные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диплом о высшем или среднем медицинском образовании (нотариально засвидетельствованные в случае непредставления оригинала);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удостоверения о прохождении переподготовки или свидетельства о прохождении повышения квалификации (нотариально засвидетельствованные в случае непредставления оригинала);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трудовую деятельность работника, согласно заявляемым подвидам деятельности в соответствии со статьей 34 Трудового кодекса Республики Казахстан (нотариально засвидетельствованного в случае непредставления оригинала);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форме, согласно приложениям 1 или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сведений о соответствии квалификационным требованиям,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право собственности или аренды или доверительного управления государственным имуществом на помещение или здание (нотариально засвидетельствованные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диплом о высшем или среднем медицинском образовании (нотариально засвидетельствованные в случае непредставления оригинала);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удостоверения о прохождении переподготовки или свидетельства о прохождении повышения квалификации (нотариально засвидетельствованные в случае непредставления оригинала);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трудовую деятельность работника, согласно заявляемым подвидам деятельности в соответствии со статьей 34 Трудового кодекса Республики Казахстан (нотариально засвидетельствованного в случае непредставления оригинала);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установленной формы, согласно приложениям 3 или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уплату в бюджет лицензионного сбора, за исключением для случаев переоформления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копию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получении переоформленной лицензии возвращает услугодателю ранее выданную на бумажном носителе лицензию и (или) приложение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дубликата лицензии и (или) приложения к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установленной формы, согласно приложениям 6 или 7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уплату в бюджет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государственной регистрации услугополучателя в качестве индивидуального предпринимателя, о лицензии, об оплате суммы лицензионного сбора (в случае оплаты через ПШЭП), о регистрации объекта недвижимости, являющиеся государственными информационными ресурсами, услугодатель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дает письменное согласие на использование сведений, составляющих охраняемую законом 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Центра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отказывает в приеме документов и выдает расписку по форме согласно приложению 8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Центра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после принятия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отказ в рассмотрении заявления либо лицензию либо мотивированный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работник Центра регистрирует и выдает услугополучателю отказ в рассмотрении заявления либо лицензию либо мотивированный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 (далее - электронный запрос), удостоверенный ЭЦП услугополучателя и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уплату в бюджет лицензионного сбора, за исключением оплаты через платежный шлюз "электронного правительства"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сведений о соответствии квалификационным требованиям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удостоверяющего право собственности или аренды или доверительного управления государственным имуществом на помещение или здание;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диплома о высшем или среднем медицинском образовании;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удостоверений о прохождении переподготовки или свидетельств о прохождении повышения квалификации;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документа, подтверждающего трудовую деятельность работника, согласно заявляемым подвидам деятельности в соответствии со статьей 34 Трудового кодекса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приложения к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сведений о соответствии квалификационным требованиям,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удостоверяющего право собственности или аренды или доверительного управления государственным имуществом на помещение или здание;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диплома о высшем или среднем медицинском образовании;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удостоверений о прохождении переподготовки или свидетельств о прохождении повышения квалификации;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документа, подтверждающего трудовую деятельность работника, согласно заявляемым подвидам деятельности в соответствии со статьей 34 Трудового кодекса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уплату лицензионного сбора, за исключением оплаты через ПШЭП, для случаев переоформления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копии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дубликата лицензии и (или) приложения к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уплату в бюджет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государственной регистрации услугополучателя в качестве индивидуального предпринимателя, о лицензии, об оплате суммы лицензионного сбора (в случае оплаты через ПШЭП), о регистрации объекта недвижимости, являющиеся государственными информационными ресурсами, услугодатель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электроный запрос и документы, в "личный кабинет" услугополучателя либо его представителя направляется уведомление о принятии документов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медицинскую деятельность"</w:t>
            </w:r>
          </w:p>
        </w:tc>
      </w:tr>
    </w:tbl>
    <w:bookmarkStart w:name="z1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"/>
        <w:gridCol w:w="2530"/>
        <w:gridCol w:w="1170"/>
        <w:gridCol w:w="948"/>
        <w:gridCol w:w="2054"/>
        <w:gridCol w:w="948"/>
        <w:gridCol w:w="1060"/>
        <w:gridCol w:w="1183"/>
        <w:gridCol w:w="948"/>
        <w:gridCol w:w="1062"/>
      </w:tblGrid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структурных подразделений 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представителю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медицинскую деятельность"</w:t>
            </w:r>
          </w:p>
        </w:tc>
      </w:tr>
    </w:tbl>
    <w:bookmarkStart w:name="z1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761"/>
        <w:gridCol w:w="1759"/>
        <w:gridCol w:w="2000"/>
        <w:gridCol w:w="1034"/>
        <w:gridCol w:w="1035"/>
        <w:gridCol w:w="2242"/>
        <w:gridCol w:w="1036"/>
      </w:tblGrid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0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 расписку о принятии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bookmarkStart w:name="z1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"/>
        <w:gridCol w:w="3433"/>
        <w:gridCol w:w="1138"/>
        <w:gridCol w:w="1438"/>
        <w:gridCol w:w="1888"/>
        <w:gridCol w:w="1286"/>
        <w:gridCol w:w="1139"/>
        <w:gridCol w:w="1439"/>
      </w:tblGrid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процедры (действия)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в Центр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представителю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 в Центр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выдаче дубликата – в течение 1 рабочего дня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медицинскую деятельность"</w:t>
            </w:r>
          </w:p>
        </w:tc>
      </w:tr>
    </w:tbl>
    <w:bookmarkStart w:name="z1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"/>
    <w:bookmarkStart w:name="z1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9"/>
    <w:bookmarkStart w:name="z1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Центр:</w:t>
      </w:r>
    </w:p>
    <w:bookmarkEnd w:id="31"/>
    <w:bookmarkStart w:name="z1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медицинскую деятельность"</w:t>
            </w:r>
          </w:p>
        </w:tc>
      </w:tr>
    </w:tbl>
    <w:bookmarkStart w:name="z1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33"/>
    <w:bookmarkStart w:name="z1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198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медицинскую деятельность"</w:t>
            </w:r>
          </w:p>
        </w:tc>
      </w:tr>
    </w:tbl>
    <w:bookmarkStart w:name="z1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5"/>
    <w:bookmarkStart w:name="z15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6"/>
    <w:bookmarkStart w:name="z1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справочника бизнес-процессов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Центр:</w:t>
      </w:r>
    </w:p>
    <w:bookmarkEnd w:id="38"/>
    <w:bookmarkStart w:name="z1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bookmarkEnd w:id="40"/>
    <w:bookmarkStart w:name="z1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сентября 2015 года № 161</w:t>
            </w:r>
          </w:p>
        </w:tc>
      </w:tr>
    </w:tbl>
    <w:bookmarkStart w:name="z16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фармацевтическую деятельность"</w:t>
      </w:r>
    </w:p>
    <w:bookmarkEnd w:id="42"/>
    <w:bookmarkStart w:name="z16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bookmarkStart w:name="z1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здравоохранения Кызылординской области"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www.e.gov.kz,www.elicense.kz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лицензия, переоформленная лицензия, дубликат лицензии на фармацевтическую деятельность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фармацевтическую деятельность",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фармацевтической деятельности" (зарегистрирован в Реестре государственной регистрации нормативных правовых актов за номером 11338)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и (или) приложения к лицензии на бумажном носителе лицензия и (или) приложение к лицензии оформляются в электронной форме, распечатываются и заверяются печатью услугодателя и подписью руководителя услугодателя.</w:t>
      </w:r>
    </w:p>
    <w:bookmarkEnd w:id="44"/>
    <w:bookmarkStart w:name="z17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bookmarkStart w:name="z17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услугополучателя с отметкой о регистрации в канцелярии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 исполнитель услугодателя подготавливает лицензию, либо в случае соответствия представленных документов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мотивированный ответ об отказе в оказании государственной услуги (далее – мотивированнный отказ) и предоставляет лицензию либо мотивированный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лицензию либо мотивированный отказ и направляет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лицензию либо мотивированный отказ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6"/>
    <w:bookmarkStart w:name="z1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19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здравоохранения Кызылординской области", акимата Кызылординской области, акиматов районов и города Кызылорды.</w:t>
      </w:r>
    </w:p>
    <w:bookmarkEnd w:id="48"/>
    <w:bookmarkStart w:name="z20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применения информационных систем в процессе оказания государственной услуги</w:t>
      </w:r>
    </w:p>
    <w:bookmarkEnd w:id="49"/>
    <w:bookmarkStart w:name="z20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заявление согласно приложениям 1 либо 2 к стандарту в виде электронного документа (далее - электронный запрос), удостоверенное ЭЦП услугополучателя и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на право занятия отдельными видами деятельности, за исключением случаев оплаты через платежный шлюз "электронного правительства"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договора аренды или доверительного управления государственным имуществом;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соответствии квалификационным требованиям, предъявляемым при лицензировании фармацевтической деятельности,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плана приемно-экспедиционного помещения для распределения изготовленных лекарственных препаратов структурным подразделениям в аптеках организаций здравоохранения, осуществляющих изготовление лекарственных препаратов;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договора аренды или доверительного управления государственным имуществом;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соответствии квалификационным требованиям, предъявляемым при лицензировании фармацевтической деятельности,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плана приемно-экспедиционного помещения для распределения изготовленных лекарственных препаратов структурным подразделениям в аптеках организаций здравоохранения, осуществляющих изготовление лекарственных препаратов;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за переоформление лицензии, за исключением случаев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получении переоформленной лицензии возвращает услугодателю ранее выданную на бумажном носителе лицензию и приложение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утере, порче лицензии и (или) приложения к лицензии, выданной на бумажном носителе, услугополучатель предоставляет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за дубликат лицензии, за исключением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государственной регистрации услугополучателя в качестве индивидуального предпринимателя, о лицензии, об оплате суммы лицензионного сбора (в случае оплаты через ПШЭП), о регистрации объекта недвижимости, являющиеся государственными информационными ресурсами, услугодатель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электроный запрос и документы, и в "личный кабинет" услугополучателя либо его представителя направляется уведомление о принятии документов с указанием даты и времени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2-8)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фармацевтическую деятельность"</w:t>
            </w:r>
          </w:p>
        </w:tc>
      </w:tr>
    </w:tbl>
    <w:bookmarkStart w:name="z22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(действия)и порядка его передачи в другое структурное подразделение)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810"/>
        <w:gridCol w:w="1299"/>
        <w:gridCol w:w="563"/>
        <w:gridCol w:w="2158"/>
        <w:gridCol w:w="686"/>
        <w:gridCol w:w="1177"/>
        <w:gridCol w:w="1300"/>
        <w:gridCol w:w="687"/>
        <w:gridCol w:w="1179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"/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3"/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структурных подразделений 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"/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"/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представителю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мотивированный отказ услугополучателю либо его представителю</w:t>
            </w:r>
          </w:p>
        </w:tc>
      </w:tr>
    </w:tbl>
    <w:bookmarkStart w:name="z23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подолжение таблицы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2"/>
        <w:gridCol w:w="420"/>
        <w:gridCol w:w="1389"/>
        <w:gridCol w:w="1389"/>
        <w:gridCol w:w="1229"/>
        <w:gridCol w:w="1389"/>
        <w:gridCol w:w="1389"/>
        <w:gridCol w:w="1733"/>
        <w:gridCol w:w="1390"/>
        <w:gridCol w:w="1390"/>
      </w:tblGrid>
      <w:tr>
        <w:trPr>
          <w:trHeight w:val="30" w:hRule="atLeast"/>
        </w:trPr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7"/>
        </w:tc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фармацевтическую деятельность"</w:t>
            </w:r>
          </w:p>
        </w:tc>
      </w:tr>
    </w:tbl>
    <w:bookmarkStart w:name="z23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8"/>
    <w:bookmarkStart w:name="z23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фармацевтическую деятельность"</w:t>
            </w:r>
          </w:p>
        </w:tc>
      </w:tr>
    </w:tbl>
    <w:bookmarkStart w:name="z23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60"/>
    <w:bookmarkStart w:name="z23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223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фармацевтическую деятельность"</w:t>
            </w:r>
          </w:p>
        </w:tc>
      </w:tr>
    </w:tbl>
    <w:bookmarkStart w:name="z24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</w:t>
      </w:r>
    </w:p>
    <w:bookmarkEnd w:id="62"/>
    <w:bookmarkStart w:name="z24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справочника бизнес-процессов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4"/>
    <w:bookmarkStart w:name="z24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сентября 2015 года № 161</w:t>
            </w:r>
          </w:p>
        </w:tc>
      </w:tr>
    </w:tbl>
    <w:bookmarkStart w:name="z25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</w:t>
      </w:r>
    </w:p>
    <w:bookmarkEnd w:id="66"/>
    <w:bookmarkStart w:name="z25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"/>
    <w:bookmarkStart w:name="z25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здравоохранения Кызылординской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www.egov.kz,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лицензия, переоформленная лицензия, дубликат лицензии на деятельность, связанную с оборотом наркотических средств, психотропных веществ и прекурсоров в области здравоохранения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здравоохранения", утвержденного приказом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(зарегистрирован в Реестре государственной регистрации нормативных правовых актов за номером 11338)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и (или) приложения к лицензии на бумажном носителе лицензия и (или) приложение к лицензии оформляются в электронной форме, распечатываются и заверяются печатью услугодателя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68"/>
    <w:bookmarkStart w:name="z26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"/>
    <w:bookmarkStart w:name="z26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услугодателю,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пункту 9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о регистрации в канцелярии услугодателя с указанием даты и времени пакета документов (далее – копия заявления)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рассматривает и направляет документы исполнителю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 исполнитель услугодателя подготавливает лицензию либо в случае соответствия представленных документов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мотивированный ответ об отказе в оказании государственной услуги (далее – мотивированнный отказ) и предоставляет лицензию либо мотивированный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лицензию либо мотивированный отказ и направляет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лицензию либо мотивированный отказ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bookmarkStart w:name="z28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и структурных подразделений (работников) услугодателя и иных организаций в процессе оказания государственной услуги</w:t>
      </w:r>
    </w:p>
    <w:bookmarkEnd w:id="71"/>
    <w:bookmarkStart w:name="z2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Центром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здравоохранения Кызылординской области", акимата Кызылординской области, акиматов районов и города Кызылорды.</w:t>
      </w:r>
    </w:p>
    <w:bookmarkEnd w:id="72"/>
    <w:bookmarkStart w:name="z29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3"/>
    <w:bookmarkStart w:name="z2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Центр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Центр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оплату в бюджет лицензионного сбора на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список работников, составленный заявителем по утвержденной форме с отметками: органов внутренних дел о соответствующей проверке работников; наркологического и психоневрологического диспансеров об отсутствии среди работников лиц с заболеваниями наркоманией, токсикоманией, хроническим алкоголизмом;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договор охраны помещения для хранения наркотических средств, психотропных веществ и прекурсоров частными охранными организациями;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список работников, составленный заявителем по утвержденной форме с отметками: органов внутренних дел о соответствующей проверке работников; наркологического и психоневрологического диспансеров об отсутствии среди работников лиц с заболеваниями наркоманией, токсикоманией, хроническим алкоголизмом;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 охраны помещения для хранения наркотических средств, психотропных веществ и прекурсоров частными охранными организациями;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оплату в бюджет лицензионного сбора за переоформление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получении переоформленной лицензии возвращает услугодателю ранее выданную на бумажном носителе лицензию и приложение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утере, порчи лицензии и (или) приложения к лицензии, выданной на бумажном носителе, услугополучатель получает дубликат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оплату в бюджет лицензионного сбора за выдачу дубликата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государственной регистрации (перерегистрации) юридического лица, о лицензии, содержащиеся в государственных информационных системах, услугодатель получает из соответствующих государственных информационных систем,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Центра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отказывает в приеме документов и выдает расписку по форме согласно приложению 8 к стандарту (не более пятнадцати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Центра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после принятия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отказ в рассмотрении заявления либо лицензию либо мотивированный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работник Центра регистрирует и выдает услугополучателю либо его представителю отказ в рассмотрении заявления либо лицензию либо мотивированный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заявление в виде электронного документа (далее - электронный запрос), удостоверенный ЭЦП услугополучателя и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на право занятия отдельными видами деятельности, за исключением случаев оплаты через платежный шлюз "электронного правительства"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списка работников, составленный заявителем по утвержденной форме с отметками: органов внутренних дел о соответствующей проверке работников; наркологического и психоневрологического диспансеров об отсутствии среди работников лиц с заболеваниями наркоманией, токсикоманией, хроническим алкоголизмом;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договора охраны помещения для хранения наркотических средств, психотропных веществ и прекурсоров частными охранными организациями;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списка работников, составленный заявителем по утвержденной форме с отметками: органов внутренних дел о соответствующей проверке работников; наркологического и психоневрологического диспансеров об отсутствии среди работников лиц с заболеваниями наркоманией, токсикоманией, хроническим алкоголизмом;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договора охраны помещения для хранения наркотических средств, психотропных веществ и прекурсоров частными охранными организациями;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за переоформление лицензии, за исключением случаев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получении переоформленной лицензии возвращает услугодателю ранее выданную на бумажном носителе лицензию и приложение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утере, порче лицензии и (или) приложения к лицензии, выданной на бумажном носителе, услугополучатель предоставляет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 в виде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копию документа, подтверждающего оплату в бюджет лицензионного сбора за выдачу дубликата лицензии, за исключением случаев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государственной регистрации (перерегистрации) юридического лица, о лицензиях, содержащихся в государственных информационных системах, услугодатель получает из соответствующих государственных информационных систем,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электроный запрос и документы, и в "личный кабинет" услугополучателя либо его представителя направляется уведомление о принятии электронного запроса и документов с указанием даты и времени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2-8)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осуществление деятельности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оборота наркотических средств, психотропных веществ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 здравоохранения"</w:t>
            </w:r>
          </w:p>
        </w:tc>
      </w:tr>
    </w:tbl>
    <w:bookmarkStart w:name="z34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"/>
        <w:gridCol w:w="2530"/>
        <w:gridCol w:w="1170"/>
        <w:gridCol w:w="948"/>
        <w:gridCol w:w="2054"/>
        <w:gridCol w:w="948"/>
        <w:gridCol w:w="1060"/>
        <w:gridCol w:w="1183"/>
        <w:gridCol w:w="948"/>
        <w:gridCol w:w="1062"/>
      </w:tblGrid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6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структурных подразделений 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8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9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представителю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"/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осуществление деятельности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средств, психотропных веществ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 здравоохранения"</w:t>
            </w:r>
          </w:p>
        </w:tc>
      </w:tr>
    </w:tbl>
    <w:bookmarkStart w:name="z35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761"/>
        <w:gridCol w:w="1759"/>
        <w:gridCol w:w="2000"/>
        <w:gridCol w:w="1034"/>
        <w:gridCol w:w="1035"/>
        <w:gridCol w:w="2242"/>
        <w:gridCol w:w="1036"/>
      </w:tblGrid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2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3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Центра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4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0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5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 расписку о принятии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6"/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государственной услуги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bookmarkStart w:name="z35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"/>
        <w:gridCol w:w="3433"/>
        <w:gridCol w:w="1138"/>
        <w:gridCol w:w="1438"/>
        <w:gridCol w:w="1888"/>
        <w:gridCol w:w="1286"/>
        <w:gridCol w:w="1139"/>
        <w:gridCol w:w="1439"/>
      </w:tblGrid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процедры (действия)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9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0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1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в Центр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представителю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 в Центр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2"/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выдаче дубликата – в течение 1 рабочего дня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осуществление деятельности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средств, психотропных веществ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 здравоохранения"</w:t>
            </w:r>
          </w:p>
        </w:tc>
      </w:tr>
    </w:tbl>
    <w:bookmarkStart w:name="z37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93"/>
    <w:bookmarkStart w:name="z37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94"/>
    <w:bookmarkStart w:name="z37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Центр:</w:t>
      </w:r>
    </w:p>
    <w:bookmarkEnd w:id="96"/>
    <w:bookmarkStart w:name="z37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осуществление деятельности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средств, психотропных веществ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 здравоохранения"</w:t>
            </w:r>
          </w:p>
        </w:tc>
      </w:tr>
    </w:tbl>
    <w:bookmarkStart w:name="z38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98"/>
    <w:bookmarkStart w:name="z38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1207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осуществление деятельности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средств, психотропных веществ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 здравоохранения"</w:t>
            </w:r>
          </w:p>
        </w:tc>
      </w:tr>
    </w:tbl>
    <w:bookmarkStart w:name="z38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00"/>
    <w:bookmarkStart w:name="z39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справочника бизнес-процессов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услугополучателялибо его представителя в Центр:</w:t>
      </w:r>
    </w:p>
    <w:bookmarkEnd w:id="102"/>
    <w:bookmarkStart w:name="z39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справочника бизнес-процессов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4"/>
    <w:bookmarkStart w:name="z39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