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fd697f" w14:textId="5fd697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недропользования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18 сентября 2015 года № 166. Зарегистрировано Департаментом юстиции Кызылординской области 15 октября 2015 года № 5174.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ff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договора залога права недропользования на разведку, добычу общераспространенных полезных ископаемых";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2) исключен постановлением акимата Кызылординской области от 20.12.2016 </w:t>
      </w:r>
      <w:r>
        <w:rPr>
          <w:rFonts w:ascii="Times New Roman"/>
          <w:b w:val="false"/>
          <w:i w:val="false"/>
          <w:color w:val="000000"/>
          <w:sz w:val="28"/>
        </w:rPr>
        <w:t>№ 664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"Заключение, регистрация и хранение контрактов на разведку, добычу общераспространенных полезных ископаемых";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добычей";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"Заключение, регистрация и хранение контрактов на строительство и (или) эксплуатацию подземных сооружений, не связанных с разведкой или добычей";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заключения об отсутствии или малозначительности полезных ископаемых в недрах под участком предстоящей застройки";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разрешения на застройку площадей залегания полезных ископаемых, а также размещение в местах их залегания подземных сооружений".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Амреева Г.М.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приказа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521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недропользования, за исключением углеводородного сырья, а также угля и урана" (зарегистрирован в Реестре государственной регистрации нормативных правовых актов за номером 11606).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"18" сентября 2015 года № 166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договора залога права недропользования на разведку, добычу общераспространенных полезных ископаемых"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361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индустриально-инновационного развития Кызылординской области" (далее – услугодатель). 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некомерческое акционерное общество "Государственная корпорация" "Правительство для граждан" (далее – Государственная корпорация);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веб-портал "электронного правительства" www.egov.kz, www.elicense.kz (далее – портал). 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Форма оказания государственной услуги – бумажная и (или) электронная (частично автоматизированная) 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свидетельство о регистрации договора залога права недропользования (далее – свидетельство), по форме, согласно приложению 1 к стандарту государственной услуги "Регистрация договора залога права недропользования на разведку, добычу общераспространенных полезных ископаемых",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521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недропользования, за исключением углеводородного сырья, а также угля и урана" (зарегистрирован в Реестре государственной регистрации нормативных правовых актов за №11606) (далее – стандарт). 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Форма предоставления результата оказания государственной услуги – бумажная и (или) электронная.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получением разрешения на бумажном носителе результат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0"/>
    <w:bookmarkStart w:name="z2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либо в Государственную корпорацию заявления согласно приложению 3 стандарта либо направление заявления в форме электронного документа через портал.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 услугополучатель либо его представитель предоставляет услугодателю документы согласно пункту 9 стандарта;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сотрудник канцелярии услугодателя регистрирует и предоставляет документы руководителю услугодателя (не более пятнадцати минут);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рассматривает и направляет документы исполнителю услугодателя (не более тридцати минут);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исполнитель услугодателя проверяет полноту представленных документов, в случае установления факта предоставления неполного пакета документов, подготавливает и предоставляет руководителю услугодателя письменный мотивированный отказ в дальнейшем рассмотрении заявления (далее – мотивированный отказ) (в течение одного рабочего дня), в случае предоставления полного пакета документов, подготавливает и предоставляет свидетельство руководителю услугодателя (в течение четырех рабочих дней);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и направляет мотивированный отказ либо свидетельство сотруднику канцелярии услугодателя (не более тридцати минут);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и выдает мотивированный отказ либо свидетельство услугополучателю либо его представителю (не более пятнадцати минут).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0"/>
    <w:bookmarkStart w:name="z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Государственной корпорацией с другими услугодателями (или) и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индустриально-инновационного развития Кызылординской области", акимата Кызылординской области, акиматов районов и города Кызылорды.</w:t>
      </w:r>
    </w:p>
    <w:bookmarkEnd w:id="40"/>
    <w:bookmarkStart w:name="z4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использования информационных систем в процессе оказания государственной услуги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либо его представитель предоставляет в Государственную корпорацию следующие документы согласно пункту 9 стандарта: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согласно приложению 3 к стандарту;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о залоге права недропользования, подписанный в установленном порядке (оригинал в трех экземплярах);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полномочия представителя услугополучателя (доверенность);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(для идентификации услугополучателя);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работник Государственной корпорации регистрирует документы и сверяет подлинность оригиналов с воспроизведенными электронными копиями документов, получает письменное согласие услугополучателя либо его представителя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услугополучателю либо его представителю расписку о приеме соответствующих документов (не более пятнадцати минут);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сотрудник канцелярии услугодателя регистрирует и предоставляет документы руководителю услугодателя (не более пятнадцати минут);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рассматривает и направляет документы исполнителю услугодателя (не более тридцати минут);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исполнитель услугодателя рассматривает документы, подготавливает и предоставляет свидетельство руководителю услугодателя (в течение четырех календарных дней);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руководитель услугодателя подписывает и направляет свидетельство сотруднику канцелярии услугодателя (не более тридцати минут);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сотрудник канцелярии услугодателя регистрирует и направляет свидетельство в Государственную корпорацию (в течение одного рабочего дня);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работник Государственной корпорации регистрирует и выдает свидетельство услугополучателю либо его представителю (не более пятнадцати минут).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либо его представитель регистрируется на портале и направляет заявление в форме электронного документа (далее – электронный запрос), удостоверенное ЭЦП услугополучателя и документы согласно пункту 9 стандарта: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исполнитель услугодателя принимает и регистрирует электронный запрос и документы, в "личный кабинет" услугополучателя либо его представителя направляется уведомление о принятии электронного запроса с указанием даты получения результата государственной услуги и предоставляет документы руководителю услугодателя (не более пятнадцати минут);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рассматривает и направляет документы исполнителю услугодателя (не более тридцати минут);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исполнитель услугодателя рассматривает документы, подготавливает и предоставляет разрешение либо мотивированный отказ руководителю услугодателя (в течение восьми рабочих дней);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и направляет разрешение либо мотивированный отказ исполнителю услугодателя (не более тридцати минут);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договора залога права недропользования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разведку, добычу общераспространенных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7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1"/>
        <w:gridCol w:w="2321"/>
        <w:gridCol w:w="1626"/>
        <w:gridCol w:w="1247"/>
        <w:gridCol w:w="2977"/>
        <w:gridCol w:w="1629"/>
        <w:gridCol w:w="1819"/>
      </w:tblGrid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6"/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7"/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8"/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установления факта предоставления неполного пакета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документов, подготавливает мотивированный отказ, в случае предоставления полного пакета документов, подготавливает свидетельство 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отказ либо свидетельство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мотивированный отказ либо свидетельство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9"/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(действия) по оказанию государственной услуги, который служит основанием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для начала выполнения следующей процедуры (действия) 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либо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мотивированный отказ либо свидетельство сотруднику канцелярии услугодателя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мотивированный отказ либо свидетельство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0"/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мотивированного отказа – в течение 1 рабочего дня;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свидетельства – в течение 4 рабочих дней 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договора залога права недропользования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разведку, добычу общераспространенных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8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8"/>
        <w:gridCol w:w="1513"/>
        <w:gridCol w:w="1078"/>
        <w:gridCol w:w="2494"/>
        <w:gridCol w:w="1076"/>
        <w:gridCol w:w="1076"/>
        <w:gridCol w:w="915"/>
        <w:gridCol w:w="1076"/>
        <w:gridCol w:w="1079"/>
        <w:gridCol w:w="1405"/>
      </w:tblGrid>
      <w:tr>
        <w:trPr>
          <w:trHeight w:val="30" w:hRule="atLeast"/>
        </w:trPr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2"/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3"/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4"/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и сверяет подлинность оригиналов </w:t>
            </w:r>
          </w:p>
        </w:tc>
        <w:tc>
          <w:tcPr>
            <w:tcW w:w="24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подготавливает свидетельство 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</w:t>
            </w:r>
          </w:p>
        </w:tc>
      </w:tr>
      <w:tr>
        <w:trPr>
          <w:trHeight w:val="30" w:hRule="atLeast"/>
        </w:trPr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5"/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по оказанию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услуги, который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служит основанием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начала выполнения следующей процедуры (действия)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расписку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приеме соответствующих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свидетельство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свидетельство сотруднику канцелярии услугодателя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свидетельство в Государствен ную корпорацию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свидетельство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6"/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 минут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 (не входит в срок оказания государственной услуги)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рабочего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договора залога права недропользования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разведку, добычу общераспространенных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9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77"/>
    <w:bookmarkStart w:name="z9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78"/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80"/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договора залога права недропользования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разведку, добычу общераспространенных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10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82"/>
    <w:bookmarkStart w:name="z10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договора залога права недропользования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разведку, добычу общераспространенных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11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84"/>
    <w:bookmarkStart w:name="z11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85"/>
    <w:bookmarkStart w:name="z11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87"/>
    <w:bookmarkStart w:name="z11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9"/>
    <w:bookmarkStart w:name="z12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сентября 2015 года № 166</w:t>
            </w:r>
          </w:p>
        </w:tc>
      </w:tr>
    </w:tbl>
    <w:bookmarkStart w:name="z18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"Заключение, регистрация и хранение контрактов на разведку, добычу общераспространенных полезных ископаемых"</w:t>
      </w:r>
    </w:p>
    <w:bookmarkEnd w:id="91"/>
    <w:bookmarkStart w:name="z186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2"/>
    <w:bookmarkStart w:name="z18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Наименование услугодателя: государственное учреждение "Управление индустриально-инновационного развития Кызылординской области" (далее – услугодатель).</w:t>
      </w:r>
    </w:p>
    <w:bookmarkEnd w:id="93"/>
    <w:bookmarkStart w:name="z18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94"/>
    <w:bookmarkStart w:name="z18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Форма оказания государственной услуги – бумажная. </w:t>
      </w:r>
    </w:p>
    <w:bookmarkEnd w:id="95"/>
    <w:bookmarkStart w:name="z19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 – подписанный и зарегистрированный контракт на разведку, добычу общераспространенных полезных ископаемых (далее – контракт).</w:t>
      </w:r>
    </w:p>
    <w:bookmarkEnd w:id="96"/>
    <w:bookmarkStart w:name="z19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Форма предоставления результата оказания государственной услуги – бумажная. </w:t>
      </w:r>
    </w:p>
    <w:bookmarkEnd w:id="97"/>
    <w:bookmarkStart w:name="z192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8"/>
    <w:bookmarkStart w:name="z19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заявления в произвольной форме.</w:t>
      </w:r>
    </w:p>
    <w:bookmarkEnd w:id="99"/>
    <w:bookmarkStart w:name="z19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00"/>
    <w:bookmarkStart w:name="z19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 услугополучатель либо его представитель предоставляет услугодателю документы согласно пункту 9 стандарта государственной услуги "Заключение, регистрация и хранение контрактов на разведку, добычу общераспространенных полезных ископаемых",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(зарегистрирован в Реестре государственной регистрации нормативных правовых актов за №11452) (далее – стандарт);</w:t>
      </w:r>
    </w:p>
    <w:bookmarkEnd w:id="101"/>
    <w:bookmarkStart w:name="z19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сотрудник канцелярии услугодателя регистрирует документы, выдает услугополучателю либо его представителю копию заявления с отметкой о регистрации и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</w:p>
    <w:bookmarkEnd w:id="102"/>
    <w:bookmarkStart w:name="z19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рассматривает и направляет документы исполнителю услугодателя (не более тридцати минут);</w:t>
      </w:r>
    </w:p>
    <w:bookmarkEnd w:id="103"/>
    <w:bookmarkStart w:name="z19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исполнитель услугодателя рассматривает документы, подготавливает и предоставляет контракт руководителю услугодателя (в течение четырнадцати рабочих дней);</w:t>
      </w:r>
    </w:p>
    <w:bookmarkEnd w:id="104"/>
    <w:bookmarkStart w:name="z19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и направляет контракт сотруднику канцелярии услугодателя (не более тридцати минут);</w:t>
      </w:r>
    </w:p>
    <w:bookmarkEnd w:id="105"/>
    <w:bookmarkStart w:name="z20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и выдает контракт услугополучателю либо его представителю (не более пятнадцати минут).</w:t>
      </w:r>
    </w:p>
    <w:bookmarkEnd w:id="106"/>
    <w:bookmarkStart w:name="z20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7"/>
    <w:bookmarkStart w:name="z20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8"/>
    <w:bookmarkStart w:name="z20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9"/>
    <w:bookmarkStart w:name="z20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110"/>
    <w:bookmarkStart w:name="z20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11"/>
    <w:bookmarkStart w:name="z20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исполнитель услугодателя.</w:t>
      </w:r>
    </w:p>
    <w:bookmarkEnd w:id="112"/>
    <w:bookmarkStart w:name="z20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13"/>
    <w:bookmarkStart w:name="z20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4"/>
    <w:bookmarkStart w:name="z20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индустриально-инновационного развития Кызылординской области", акимата Кызылординской области, акиматов районов и города Кызылорды.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"Заключение, регистрация и хранение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контрактов на разведку, добычу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 ископаемых"</w:t>
            </w:r>
          </w:p>
        </w:tc>
      </w:tr>
    </w:tbl>
    <w:bookmarkStart w:name="z215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8"/>
        <w:gridCol w:w="4001"/>
        <w:gridCol w:w="1850"/>
        <w:gridCol w:w="1498"/>
        <w:gridCol w:w="1324"/>
        <w:gridCol w:w="1499"/>
        <w:gridCol w:w="1500"/>
      </w:tblGrid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7"/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8"/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9"/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подготавливает контракт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контракт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контракт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0"/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контракт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контракт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контракт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1"/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рабочих дней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"Заключение, регистрация и хранение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контрактов на разведку, добычу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 ископаемых"</w:t>
            </w:r>
          </w:p>
        </w:tc>
      </w:tr>
    </w:tbl>
    <w:bookmarkStart w:name="z22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122"/>
    <w:bookmarkStart w:name="z22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"Заключение, регистрация и хранение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контрактов на разведку, добычу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 ископаемых"</w:t>
            </w:r>
          </w:p>
        </w:tc>
      </w:tr>
    </w:tbl>
    <w:bookmarkStart w:name="z23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24"/>
    <w:bookmarkStart w:name="z2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6"/>
    <w:bookmarkStart w:name="z2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"18"сентября 2015 года № 166</w:t>
            </w:r>
          </w:p>
        </w:tc>
      </w:tr>
    </w:tbl>
    <w:bookmarkStart w:name="z23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добычей"</w:t>
      </w:r>
    </w:p>
    <w:bookmarkEnd w:id="128"/>
    <w:bookmarkStart w:name="z24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9"/>
    <w:bookmarkStart w:name="z24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Наименование услугодателя: государственное учреждение "Управление индустриально-инновационного развития Кызылординской области" (далее – услугодатель). </w:t>
      </w:r>
    </w:p>
    <w:bookmarkEnd w:id="130"/>
    <w:bookmarkStart w:name="z24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131"/>
    <w:bookmarkStart w:name="z24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Форма оказания государственной услуги – бумажная. </w:t>
      </w:r>
    </w:p>
    <w:bookmarkEnd w:id="132"/>
    <w:bookmarkStart w:name="z24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письмо-уведомление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 (далее – письмо-уведомление). </w:t>
      </w:r>
    </w:p>
    <w:bookmarkEnd w:id="133"/>
    <w:bookmarkStart w:name="z24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Форма предоставления результата оказания государственной услуги – бумажная.</w:t>
      </w:r>
    </w:p>
    <w:bookmarkEnd w:id="134"/>
    <w:bookmarkStart w:name="z246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5"/>
    <w:bookmarkStart w:name="z24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заявления в произвольной форме.</w:t>
      </w:r>
    </w:p>
    <w:bookmarkEnd w:id="136"/>
    <w:bookmarkStart w:name="z24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37"/>
    <w:bookmarkStart w:name="z24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либо его представитель предоставляет услугодателю документы согласно пункту 9 стандарта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(зарегистрирован в Реестре государственной регистрации нормативных правовых актов за №11452) (далее – стандарт);</w:t>
      </w:r>
    </w:p>
    <w:bookmarkEnd w:id="138"/>
    <w:bookmarkStart w:name="z25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сотрудник канцелярии услугодателя регистрирует документы, выдает услугополучателю либо его представителю копию заявления с отметкой о регистрации и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</w:p>
    <w:bookmarkEnd w:id="139"/>
    <w:bookmarkStart w:name="z25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рассматривает и направляет документы исполнителю услугодателя (не более тридцати минут);</w:t>
      </w:r>
    </w:p>
    <w:bookmarkEnd w:id="140"/>
    <w:bookmarkStart w:name="z25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исполнитель услугодателя рассматривает документы, подготавливает и предоставляет письмо-уведомление руководителю услугодателя (в течение четырнадцати календарных дней);</w:t>
      </w:r>
    </w:p>
    <w:bookmarkEnd w:id="141"/>
    <w:bookmarkStart w:name="z25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и направляет письмо-уведомление сотруднику канцелярии услугодателя (не более тридцати минут);</w:t>
      </w:r>
    </w:p>
    <w:bookmarkEnd w:id="142"/>
    <w:bookmarkStart w:name="z25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и выдает письмо-уведомление услугополучателю либо его представителю (не более пятнадцати минут).</w:t>
      </w:r>
    </w:p>
    <w:bookmarkEnd w:id="143"/>
    <w:bookmarkStart w:name="z25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44"/>
    <w:bookmarkStart w:name="z256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5"/>
    <w:bookmarkStart w:name="z25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6"/>
    <w:bookmarkStart w:name="z25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147"/>
    <w:bookmarkStart w:name="z25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48"/>
    <w:bookmarkStart w:name="z26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исполнитель услугодателя.</w:t>
      </w:r>
    </w:p>
    <w:bookmarkEnd w:id="149"/>
    <w:bookmarkStart w:name="z26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50"/>
    <w:bookmarkStart w:name="z26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1"/>
    <w:bookmarkStart w:name="z26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Справочник бизнес-процессов оказания государственной услуги размещается на официальных интернет-ресурсах государственного учреждения "Управление индустриально-инновационного развития Кызылординской области", акимата Кызылординской области, акиматов районов и города Кызылорды.</w:t>
      </w:r>
    </w:p>
    <w:bookmarkEnd w:id="1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сервитутов на участки недр, предоставленных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проведения разведки и добычи общераспространенных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полезных ископаемых, строительство и (или) подземных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сооружений, не связанных с разведкой или добычей"</w:t>
            </w:r>
          </w:p>
        </w:tc>
      </w:tr>
    </w:tbl>
    <w:bookmarkStart w:name="z27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5"/>
        <w:gridCol w:w="3981"/>
        <w:gridCol w:w="1841"/>
        <w:gridCol w:w="1491"/>
        <w:gridCol w:w="1377"/>
        <w:gridCol w:w="1492"/>
        <w:gridCol w:w="1493"/>
      </w:tblGrid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4"/>
        </w:tc>
        <w:tc>
          <w:tcPr>
            <w:tcW w:w="3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55"/>
        </w:tc>
        <w:tc>
          <w:tcPr>
            <w:tcW w:w="3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1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56"/>
        </w:tc>
        <w:tc>
          <w:tcPr>
            <w:tcW w:w="3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подготавливает письмо-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письмо-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письмо-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57"/>
        </w:tc>
        <w:tc>
          <w:tcPr>
            <w:tcW w:w="3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предоставляет письмо-уведомление руководителю услугодателя </w:t>
            </w:r>
          </w:p>
        </w:tc>
        <w:tc>
          <w:tcPr>
            <w:tcW w:w="1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письмо- уведомление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письмо-уведомление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8"/>
        </w:tc>
        <w:tc>
          <w:tcPr>
            <w:tcW w:w="3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календарных дней</w:t>
            </w:r>
          </w:p>
        </w:tc>
        <w:tc>
          <w:tcPr>
            <w:tcW w:w="1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сервитутов на участки недр, предоставленных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проведения разведки и добычи общераспространенных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полезных ископаемых, строительства и (или) подземных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сооружений, не связанных с разведкой или добычей"</w:t>
            </w:r>
          </w:p>
        </w:tc>
      </w:tr>
    </w:tbl>
    <w:bookmarkStart w:name="z282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159"/>
    <w:bookmarkStart w:name="z28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сервитутов на участки недр, предоставленных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проведения разведки и добычи общераспространенных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полезных ископаемых, строительство (или) подземных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сооружений, не связанных с разведкой или добычей"</w:t>
            </w:r>
          </w:p>
        </w:tc>
      </w:tr>
    </w:tbl>
    <w:bookmarkStart w:name="z29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61"/>
    <w:bookmarkStart w:name="z29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63"/>
    <w:bookmarkStart w:name="z29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сентября 2015 года № 166</w:t>
            </w:r>
          </w:p>
        </w:tc>
      </w:tr>
    </w:tbl>
    <w:bookmarkStart w:name="z29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"Заключение, регистрация и хранение контрактов на строительство и (или) эксплуатацию подземных сооружений, не связанных с разведкой или добычей"</w:t>
      </w:r>
    </w:p>
    <w:bookmarkEnd w:id="165"/>
    <w:bookmarkStart w:name="z298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6"/>
    <w:bookmarkStart w:name="z29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индустриально-инновационного развития Кызылординской области" (далее – услугодатель). </w:t>
      </w:r>
    </w:p>
    <w:bookmarkEnd w:id="167"/>
    <w:bookmarkStart w:name="z30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168"/>
    <w:bookmarkStart w:name="z30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бумажная. </w:t>
      </w:r>
    </w:p>
    <w:bookmarkEnd w:id="169"/>
    <w:bookmarkStart w:name="z30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контракт на строительство и (или) эксплуатацию подземных сооружений, не связанных с разведкой или добычей (далее – контракт); </w:t>
      </w:r>
    </w:p>
    <w:bookmarkEnd w:id="170"/>
    <w:bookmarkStart w:name="z30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акт государственной регистрации контракта на предоставление права недропользования в Республике Казахстан на строительство и (или) эксплуатацию подземных сооружений, не связанных с разведкой или добычей (далее – Акт), по форме, согласно приложению 1 к стандарту государственной услуги "Заключение, регистрация и хранение контрактов на строительство и (или) эксплуатацию подземных сооружений, не связанных с разведкой или добычей",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(зарегистрирован в Реестре государственной регистрации нормативных правовых актов за №11452) (далее – стандарт).</w:t>
      </w:r>
    </w:p>
    <w:bookmarkEnd w:id="171"/>
    <w:bookmarkStart w:name="z30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172"/>
    <w:bookmarkStart w:name="z30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3"/>
    <w:bookmarkStart w:name="z30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заявления в произвольной форме.</w:t>
      </w:r>
    </w:p>
    <w:bookmarkEnd w:id="174"/>
    <w:bookmarkStart w:name="z30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75"/>
    <w:bookmarkStart w:name="z30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документы согласно пункту 9 стандарта;</w:t>
      </w:r>
    </w:p>
    <w:bookmarkEnd w:id="176"/>
    <w:bookmarkStart w:name="z30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копию заявления с отметкой о регистрации и указанием даты и времени приема пакета документов (далее – копия заявления) и предоставляет документы руководителю услугодателя (не более десяти минут);</w:t>
      </w:r>
    </w:p>
    <w:bookmarkEnd w:id="177"/>
    <w:bookmarkStart w:name="z31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78"/>
    <w:bookmarkStart w:name="z31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контракт руководителю услугодателя (в течение тринадцати рабочих дней);</w:t>
      </w:r>
    </w:p>
    <w:bookmarkEnd w:id="179"/>
    <w:bookmarkStart w:name="z31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контракт исполнителю услугодателя (не более тридцати минут);</w:t>
      </w:r>
    </w:p>
    <w:bookmarkEnd w:id="180"/>
    <w:bookmarkStart w:name="z31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регистрирует, направляет контракт сотруднику канцелярии услугодателя, подготавливает и предоставляет Акт руководителю услугодателя (в течение одного рабочего дня);</w:t>
      </w:r>
    </w:p>
    <w:bookmarkEnd w:id="181"/>
    <w:bookmarkStart w:name="z31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Акт сотруднику канцелярии услугодателя (не более тридцати минут);</w:t>
      </w:r>
    </w:p>
    <w:bookmarkEnd w:id="182"/>
    <w:bookmarkStart w:name="z31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выдает контракт и Акт услугополучателю либо его представителю (не более десяти минут).</w:t>
      </w:r>
    </w:p>
    <w:bookmarkEnd w:id="183"/>
    <w:bookmarkStart w:name="z31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84"/>
    <w:bookmarkStart w:name="z317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5"/>
    <w:bookmarkStart w:name="z31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6"/>
    <w:bookmarkStart w:name="z31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87"/>
    <w:bookmarkStart w:name="z32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88"/>
    <w:bookmarkStart w:name="z32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189"/>
    <w:bookmarkStart w:name="z32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90"/>
    <w:bookmarkStart w:name="z32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1"/>
    <w:bookmarkStart w:name="z32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индустриально-инновационного развития Кызылординской области", акимата Кызылординской области, акиматов районов и города Кызылорды.</w:t>
      </w:r>
    </w:p>
    <w:bookmarkEnd w:id="1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"Заключение, регистрация и хранение контрактов 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строительство и (или) эксплуатацию подземных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 с разведкой или добычей"</w:t>
            </w:r>
          </w:p>
        </w:tc>
      </w:tr>
    </w:tbl>
    <w:bookmarkStart w:name="z330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1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2"/>
        <w:gridCol w:w="3584"/>
        <w:gridCol w:w="1657"/>
        <w:gridCol w:w="1029"/>
        <w:gridCol w:w="1186"/>
        <w:gridCol w:w="1030"/>
        <w:gridCol w:w="1189"/>
        <w:gridCol w:w="1030"/>
        <w:gridCol w:w="1033"/>
      </w:tblGrid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4"/>
        </w:tc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5"/>
        </w:tc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6"/>
        </w:tc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и выдает услугополучателю либо его представителю копию заявления 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 подготавливает контракт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контракт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и направляет контракт сотруднику канцелярии услугодателя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контракт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Акт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7"/>
        </w:tc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контракт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контракт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и 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8"/>
        </w:tc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рабочих дней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"Заключение, регистрация и хранение контрактов 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строительство и (или) эксплуатацию подземных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 с разведкой или добычей"</w:t>
            </w:r>
          </w:p>
        </w:tc>
      </w:tr>
    </w:tbl>
    <w:bookmarkStart w:name="z341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199"/>
    <w:bookmarkStart w:name="z34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"Заключение, регистрация и хранение контрактов 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строительство и (или) эксплуатацию подземных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 с разведкой или добычей"</w:t>
            </w:r>
          </w:p>
        </w:tc>
      </w:tr>
    </w:tbl>
    <w:bookmarkStart w:name="z348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1"/>
    <w:bookmarkStart w:name="z34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03"/>
    <w:bookmarkStart w:name="z35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сентября 2015 года № 166</w:t>
            </w:r>
          </w:p>
        </w:tc>
      </w:tr>
    </w:tbl>
    <w:bookmarkStart w:name="z355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заключения об отсутствии или малозначительности полезных ископаемых в недрах под участком предстоящей застройки"</w:t>
      </w:r>
    </w:p>
    <w:bookmarkEnd w:id="205"/>
    <w:bookmarkStart w:name="z356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6"/>
    <w:bookmarkStart w:name="z35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индустриально-инновационного развития Кызылординской области" (далее – услугодатель).</w:t>
      </w:r>
    </w:p>
    <w:bookmarkEnd w:id="207"/>
    <w:bookmarkStart w:name="z35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08"/>
    <w:bookmarkStart w:name="z35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209"/>
    <w:bookmarkStart w:name="z36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www.egov.kz, www.elicense.kz (далее – портал).</w:t>
      </w:r>
    </w:p>
    <w:bookmarkEnd w:id="210"/>
    <w:bookmarkStart w:name="z36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 – электронная (частично автоматизированная) и (или) бумажная.</w:t>
      </w:r>
    </w:p>
    <w:bookmarkEnd w:id="211"/>
    <w:bookmarkStart w:name="z36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 – заключение об отсутствии или малозначительности полезных ископаемых в недрах под участком предстоящей застройки (далее – заключение).</w:t>
      </w:r>
    </w:p>
    <w:bookmarkEnd w:id="212"/>
    <w:bookmarkStart w:name="z36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Форма предоставления результата оказания государственной услуги – электронная. </w:t>
      </w:r>
    </w:p>
    <w:bookmarkEnd w:id="213"/>
    <w:bookmarkStart w:name="z36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получением разрешения на бумажном носителе результат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214"/>
    <w:bookmarkStart w:name="z36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15"/>
    <w:bookmarkStart w:name="z366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6"/>
    <w:bookmarkStart w:name="z36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заявки согласно приложению к стандарту государственной услуги "Выдача разрешения на застройку площадей залегания полезных ископаемых, а также размещение в местах их залегания подземных сооружений",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№ 501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сфере геологии и пользования водными ресурсами" (зарегистрирован в Реестре государственной регистрации нормативных правовых актов за №11452) (далее – стандарт) либо направление заявки в форме электронного документа через портал.</w:t>
      </w:r>
    </w:p>
    <w:bookmarkEnd w:id="217"/>
    <w:bookmarkStart w:name="z36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18"/>
    <w:bookmarkStart w:name="z36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документы согласно пункту 9 стандарта;</w:t>
      </w:r>
    </w:p>
    <w:bookmarkEnd w:id="219"/>
    <w:bookmarkStart w:name="z37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либо его представителю копию заявки с отметкой о регистрации и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 </w:t>
      </w:r>
    </w:p>
    <w:bookmarkEnd w:id="220"/>
    <w:bookmarkStart w:name="z37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рассматривает и направляет документы исполнителю услугодателя (не более тридцати минут);</w:t>
      </w:r>
    </w:p>
    <w:bookmarkEnd w:id="221"/>
    <w:bookmarkStart w:name="z37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исполнитель услугодателя рассматривает документы, подготавливает и предоставляет заключение руководителю услугодателя (в течение тринадцати рабочих дней);</w:t>
      </w:r>
    </w:p>
    <w:bookmarkEnd w:id="222"/>
    <w:bookmarkStart w:name="z37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и направляет заключение сотруднику канцелярии услугодателя (не более тридцати минут);</w:t>
      </w:r>
    </w:p>
    <w:bookmarkEnd w:id="223"/>
    <w:bookmarkStart w:name="z37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и выдает заключение услугополучателю либо его представителю (не более пятнадцати минут).</w:t>
      </w:r>
    </w:p>
    <w:bookmarkEnd w:id="224"/>
    <w:bookmarkStart w:name="z37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25"/>
    <w:bookmarkStart w:name="z376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6"/>
    <w:bookmarkStart w:name="z37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7"/>
    <w:bookmarkStart w:name="z37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228"/>
    <w:bookmarkStart w:name="z37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29"/>
    <w:bookmarkStart w:name="z38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исполнитель услугодателя.</w:t>
      </w:r>
    </w:p>
    <w:bookmarkEnd w:id="230"/>
    <w:bookmarkStart w:name="z38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31"/>
    <w:bookmarkStart w:name="z38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2"/>
    <w:bookmarkStart w:name="z38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индустриально-инновационного развития Кызылординской области", акимата Кызылординской области, акиматов районов и города Кызылорды.</w:t>
      </w:r>
    </w:p>
    <w:bookmarkEnd w:id="233"/>
    <w:bookmarkStart w:name="z384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34"/>
    <w:bookmarkStart w:name="z38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235"/>
    <w:bookmarkStart w:name="z38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либо его представитель регистрируется на портале и направляет заявку в форме электронного документа (далее – электронный запрос), удостоверенную ЭЦП услугополучателя;</w:t>
      </w:r>
    </w:p>
    <w:bookmarkEnd w:id="236"/>
    <w:bookmarkStart w:name="z38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исполнитель услугодателя принимает и регистрирует электронный запрос, в "личный кабинет" услугополучателя либо его представителя направляется уведомление о принятии запроса с указанием даты получения результата государственной услуги и предоставляет документы руководителю услугодателя (не более пятнадцати минут);</w:t>
      </w:r>
    </w:p>
    <w:bookmarkEnd w:id="237"/>
    <w:bookmarkStart w:name="z38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рассматривает и направляет документы исполнителю услугодателя (не более тридцати минут);</w:t>
      </w:r>
    </w:p>
    <w:bookmarkEnd w:id="238"/>
    <w:bookmarkStart w:name="z38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исполнитель услугодателя рассматривает документы, подготавливает и предоставляет заключение руководителю услугодателя (в течение тринадцати рабочих дней);</w:t>
      </w:r>
    </w:p>
    <w:bookmarkEnd w:id="239"/>
    <w:bookmarkStart w:name="z39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и направляет заключение исполнителю услугодателя (не более тридцати минут);</w:t>
      </w:r>
    </w:p>
    <w:bookmarkEnd w:id="240"/>
    <w:bookmarkStart w:name="z39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</w:p>
    <w:bookmarkEnd w:id="241"/>
    <w:bookmarkStart w:name="z39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заключения об отсутствии или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малозначительности полезных ископаемых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недрах под участком предстоящей застройки"</w:t>
            </w:r>
          </w:p>
        </w:tc>
      </w:tr>
    </w:tbl>
    <w:bookmarkStart w:name="z398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2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4058"/>
        <w:gridCol w:w="1700"/>
        <w:gridCol w:w="1520"/>
        <w:gridCol w:w="1343"/>
        <w:gridCol w:w="1521"/>
        <w:gridCol w:w="1521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44"/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5"/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46"/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 выдает услугополучателю либо его представителю копию заявки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заключение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заключение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заключение 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47"/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заключение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48"/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рабочих дней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заключения об отсутствии или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малозначительности полезных ископаемых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недрах под участком предстоящей застройки"</w:t>
            </w:r>
          </w:p>
        </w:tc>
      </w:tr>
    </w:tbl>
    <w:bookmarkStart w:name="z408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249"/>
    <w:bookmarkStart w:name="z40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заключения об отсутствии или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малозначительности полезных ископаемых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недрах под участком предстоящей застройки"</w:t>
            </w:r>
          </w:p>
        </w:tc>
      </w:tr>
    </w:tbl>
    <w:bookmarkStart w:name="z414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51"/>
    <w:bookmarkStart w:name="z41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1230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заключения об отсутствии или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малозначительности полезных ископаемых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недрах под участком предстоящей застройки"</w:t>
            </w:r>
          </w:p>
        </w:tc>
      </w:tr>
    </w:tbl>
    <w:bookmarkStart w:name="z420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253"/>
    <w:bookmarkStart w:name="z42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55"/>
    <w:bookmarkStart w:name="z42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сентября 2015 года № 166</w:t>
            </w:r>
          </w:p>
        </w:tc>
      </w:tr>
    </w:tbl>
    <w:bookmarkStart w:name="z427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застройку площадей залегания полезных ископаемых, а также размещение в местах их залегания подземных сооружений"</w:t>
      </w:r>
    </w:p>
    <w:bookmarkEnd w:id="257"/>
    <w:bookmarkStart w:name="z428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8"/>
    <w:bookmarkStart w:name="z42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Наименование услугодателя: государственное учреждение "Управление индустриально-инновационного развития Кызылординской области" (далее – услугодатель).</w:t>
      </w:r>
    </w:p>
    <w:bookmarkEnd w:id="259"/>
    <w:bookmarkStart w:name="z43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60"/>
    <w:bookmarkStart w:name="z43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bookmarkEnd w:id="261"/>
    <w:bookmarkStart w:name="z43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www.elicense.kz (далее – портал).</w:t>
      </w:r>
    </w:p>
    <w:bookmarkEnd w:id="262"/>
    <w:bookmarkStart w:name="z43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 – электронная (частично автоматизированная) и (или) бумажная.</w:t>
      </w:r>
    </w:p>
    <w:bookmarkEnd w:id="263"/>
    <w:bookmarkStart w:name="z43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 – разрешение на застройку площадей залегания полезных ископаемых, а также размещение в местах их залегания подземных сооружений (далее – разрешение) либо мотивированный отказ в случае, если в ходе застройки невозможно извлечение полезных ископаемых из недр или не доказана экономическая целесообразность застройки (далее – мотивированный отказ).</w:t>
      </w:r>
    </w:p>
    <w:bookmarkEnd w:id="264"/>
    <w:bookmarkStart w:name="z43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Форма предоставления результата оказания государственной услуги – электронная.</w:t>
      </w:r>
    </w:p>
    <w:bookmarkEnd w:id="265"/>
    <w:bookmarkStart w:name="z43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получением разрешения на бумажном носителе результат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266"/>
    <w:bookmarkStart w:name="z43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67"/>
    <w:bookmarkStart w:name="z438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8"/>
    <w:bookmarkStart w:name="z43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заявки, по форме, согласно приложению к стандарту государственной услуги "Выдача разрешения на застройку площадей залегания полезных ископаемых, а также размещение в местах их залегания подземных сооружений",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(зарегистрирован в Реестре государственной регистрации нормативных правовых актов за №11452) (далее – стандарт) либо направление заявки в форме электронного документа через портал.</w:t>
      </w:r>
    </w:p>
    <w:bookmarkEnd w:id="269"/>
    <w:bookmarkStart w:name="z44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70"/>
    <w:bookmarkStart w:name="z44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либо его представитель предоставляет услугодателю документы согласно пункту 9 стандарта;</w:t>
      </w:r>
    </w:p>
    <w:bookmarkEnd w:id="271"/>
    <w:bookmarkStart w:name="z44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сотрудник канцелярии услугодателя регистрирует документы, выдает услугополучателю либо его представителю копию заявки с отметкой о регистрации и с указанием даты и времени приема пакета документов (далее – копия заявки) и предоставляет документы руководителю услугодателя (не более пятнадцати минут); </w:t>
      </w:r>
    </w:p>
    <w:bookmarkEnd w:id="272"/>
    <w:bookmarkStart w:name="z44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рассматривает и направляет документы исполнителю услугодателя (не более тридцати минут);</w:t>
      </w:r>
    </w:p>
    <w:bookmarkEnd w:id="273"/>
    <w:bookmarkStart w:name="z44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исполнитель услугодателя рассматривает документы, подготавливает и предоставляет разрешение либо мотивированный отказ руководителю услугодателя (в течение восьми рабочих дней);</w:t>
      </w:r>
    </w:p>
    <w:bookmarkEnd w:id="274"/>
    <w:bookmarkStart w:name="z44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и направляет разрешение либо мотивированный отказ сотруднику канцелярии услугодателя (не более тридцати минут);</w:t>
      </w:r>
    </w:p>
    <w:bookmarkEnd w:id="275"/>
    <w:bookmarkStart w:name="z44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и выдает разрешение либо мотивированный отказ услугополучателю либо его представителю (не более пятнадцати минут).</w:t>
      </w:r>
    </w:p>
    <w:bookmarkEnd w:id="276"/>
    <w:bookmarkStart w:name="z44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77"/>
    <w:bookmarkStart w:name="z448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8"/>
    <w:bookmarkStart w:name="z44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9"/>
    <w:bookmarkStart w:name="z45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80"/>
    <w:bookmarkStart w:name="z45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81"/>
    <w:bookmarkStart w:name="z45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282"/>
    <w:bookmarkStart w:name="z45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83"/>
    <w:bookmarkStart w:name="z45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4"/>
    <w:bookmarkStart w:name="z45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индустриально-инновационного развития Кызылординской области", акимата Кызылординской области, акиматов районов и города Кызылорды.</w:t>
      </w:r>
    </w:p>
    <w:bookmarkEnd w:id="285"/>
    <w:bookmarkStart w:name="z456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86"/>
    <w:bookmarkStart w:name="z45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287"/>
    <w:bookmarkStart w:name="z45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регистрируется на портале и направляет заявку в форме электронного документа (далее – электронный запрос), удостоверенную ЭЦП услугополучателя и документы согласно пункту 9 стандарта:</w:t>
      </w:r>
    </w:p>
    <w:bookmarkEnd w:id="288"/>
    <w:bookmarkStart w:name="z45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и регистрирует электронный запрос и документы, в "личный кабинет" услугополучателя либо его представителя направляется уведомление о принятии электронного запроса с указанием даты получения результата государственной услуги и предоставляет документы руководителю услугодателя (не более пятнадцати минут);</w:t>
      </w:r>
    </w:p>
    <w:bookmarkEnd w:id="289"/>
    <w:bookmarkStart w:name="z46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90"/>
    <w:bookmarkStart w:name="z46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разрешение либо мотивированный отказ руководителю услугодателя (в течение восьми рабочих дней);</w:t>
      </w:r>
    </w:p>
    <w:bookmarkEnd w:id="291"/>
    <w:bookmarkStart w:name="z46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разрешение либо мотивированный отказ исполнителю услугодателя (не более тридцати минут);</w:t>
      </w:r>
    </w:p>
    <w:bookmarkEnd w:id="292"/>
    <w:bookmarkStart w:name="z46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</w:p>
    <w:bookmarkEnd w:id="293"/>
    <w:bookmarkStart w:name="z46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застройку площадей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залегания полезных ископаемых, а также размещение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местах их залегания подземных сооружений"</w:t>
            </w:r>
          </w:p>
        </w:tc>
      </w:tr>
    </w:tbl>
    <w:bookmarkStart w:name="z470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9"/>
        <w:gridCol w:w="3943"/>
        <w:gridCol w:w="1824"/>
        <w:gridCol w:w="1477"/>
        <w:gridCol w:w="1479"/>
        <w:gridCol w:w="1480"/>
        <w:gridCol w:w="1478"/>
      </w:tblGrid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6"/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7"/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98"/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заявки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подготавливает разрешение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разрешение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разрешение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99"/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разрешение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разрешение либо мотивированный отказ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разрешение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00"/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застройку площадей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залегания полезных ископаемых, а также размещение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местах их залегания подземных сооружений"</w:t>
            </w:r>
          </w:p>
        </w:tc>
      </w:tr>
    </w:tbl>
    <w:bookmarkStart w:name="z480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301"/>
    <w:bookmarkStart w:name="z48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застройку площадей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залегания полезных ископаемых, а также размещение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местах их залегания подземных сооружений"</w:t>
            </w:r>
          </w:p>
        </w:tc>
      </w:tr>
    </w:tbl>
    <w:bookmarkStart w:name="z486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03"/>
    <w:bookmarkStart w:name="z48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1253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3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застройку площадей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залегания полезных ископаемых, а также размещение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местах их залегания подземных сооружений"</w:t>
            </w:r>
          </w:p>
        </w:tc>
      </w:tr>
    </w:tbl>
    <w:bookmarkStart w:name="z492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305"/>
    <w:bookmarkStart w:name="z49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4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07"/>
    <w:bookmarkStart w:name="z495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