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263ea7" w14:textId="3263ea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"Об утверждении регламентов государственных услуг в сфере архитектуры, градостроительства и строительства"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Павлодарской области от 24 апреля 2015 года № 111/4. Зарегистрировано Департаментом юстиции Павлодарской области 04 июня 2015 года № 4509. Утратило силу постановлением акимата Павлодарской области от 24 декабря 2020 года № 282/5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Павлодарской области от 24.12.2020 № 282/5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Павлодарской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строительно-монтажные работы";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проектную деятельность";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изыскательскую деятельность";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деятельность по организации строительства жилых зданий за счет привлечения денег дольщиков";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Государственному учреждению "Управление государственного архитектурно-строительного контроля Павлодарской области" в установленном законодательством порядке обеспечить: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государственную регистрацию настоящего постановления территориальном органе юстиции;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течении десяти календарных дней после государственной регистрации настоящего постановления в территориальном органе юстиции направление на официальное опубликование в средствах массовой информации и информационно-правовой системе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размещение настоящего постановления на интернет ресурсе акимата Павлодарской области.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Контроль за выполнением настоящего постановления возложить на первого заместителя акима области Турганова Д.Н.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Бозумбаев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111/4</w:t>
            </w:r>
          </w:p>
        </w:tc>
      </w:tr>
    </w:tbl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"Выдача лицензии на строительно-монтажные работы"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16.02.2016 </w:t>
      </w:r>
      <w:r>
        <w:rPr>
          <w:rFonts w:ascii="Times New Roman"/>
          <w:b w:val="false"/>
          <w:i w:val="false"/>
          <w:color w:val="ff0000"/>
          <w:sz w:val="28"/>
        </w:rPr>
        <w:t>№ 37/2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лицензии на строительно-монтажные работы" (далее – государственная услуга) оказывается государственным учреждением "Управление государственного архитектурно – строительного контроля Павлодарской области" (далее – услугодатель).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осуществляются через: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Результатом оказания государственной услуги является выдача лицензии, переоформление и выдача дубликата лицензии на строительно-монтажные работы, либо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строительно-монтажные работы",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276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распечатывается.</w:t>
      </w:r>
    </w:p>
    <w:bookmarkStart w:name="z12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и документы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ее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пакета документов в Государственную корпорацию или портал при выдаче, переоформлении лицензии при реорганизации юридического лица-лицензиата в форме выделения и разделения и при переоформлении лицензии с присвоением категории – 15 (пятнадцать) рабочих дней (день приема заявлений и документов не входит в срок оказания государственной услуги):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заявления сотрудником канцелярии услугодателя производится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заявления руководителем услугодателя и направление ответственному сотруднику услугодателя для исполнения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ответственным сотрудником услугодателя с момента получения документов услугополучателя на полноту предоставленных документов, в случае неполноты предоставленных документов, отказ в дальнейшем рассмотрении заявления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полноты представленных документов, при выдаче лицензии или приложения к лицензии в рамках имеющейся лицензии ответственным сотрудником услугодателя осуществляется лицензионный контроль, а так же подготовка ответственным сотрудником услугодателя заключения на соответствие заявителя квалификационным требованиям и подготовка материалов к заседанию лицензионной комиссии 10 (десять)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лицензионной комиссией материалов прикрепленных к заявлению, на соответствие квалификационным требованиям и заключения структурного подразделения, утверждение протокола заседания лицензионной комиссии по итогам рассмотрения на соответствие квалификационным требованиям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отправка ответственным сотрудником услугодателя запроса с положительным результатом, либо запроса с мотивированным отказом на подписание руководителю услугодателя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запроса руководителем услугодателя в день поступления.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дубликата лицензии – 2 (два) рабочих дня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заявления сотрудником канцелярии услугодателя производится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заявления руководителем услугодателя и направление ответственному сотруднику услугодателя для исполнения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документов ответственным сотрудником услугодателя с момента получения документов услугополучателя на полноту предоставленных документов, в случае неполноты предоставленных документов, отказ в дальнейшем рассмотрении заявления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полноты предоставленных документов, ответственным сотрудником услугодателя рассмотрение заявления и отправка запроса с положительным результатом, либо запроса с мотивированным отказом на подписание руководителю услугодателя 1 (один) рабочий день;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подписание запроса руководителем услугодателя в день поступления.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3) переоформление лицензии при перерегистрации индивидуального предпринимателя-лицензиата, изменением его наименования или юридического адреса, переоформление лицензии при изменении наименования и (или) места нахождения юридического лица-лицензиата, переоформление лицензии в связи с изменением фамилии, имени, отчества (при его наличии) физического лица-лицензиата – 3 (трех) рабочих дней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заявления сотрудником канцелярии услугодателя производится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заявления руководителем услугодателя и направление ответственному сотруднику для исполнения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документов ответственным сотрудником услугодателя с момента получения документов услугополучателя на полноту предоставленных документов, в случае неполноты предоставленных документов, отказ в дальнейшем рассмотрении заявления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полноты предоставленных документов, ответственным сотрудником услугодателя рассмотрение заявления и отправка запроса с положительным результатом, либо запроса с мотивированным отказом на подписание руководителю услугодателя 1 (один) рабочий день;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ответственным сотрудником услугодателя заключения по соответствию заявителя квалификационным требованиям и отправка запроса с положительным результатом, либо запроса с мотивированным отказом на подписание руководителю услугодателя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запроса руководителем услугодателя в день поступления.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полнота предоставленных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наличие документа, подтверждающего проведение лицензионного контроля;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заключение на соответствие заявителя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протокол заседания лицензионной комиссии, утвержденный руководителем уполномоченного органа (при выдаче, переоформлении лицензии при реорганизации юридического лица-лицензиата в форме выделения и разделения и переоформлении лицензии с присвоением категории);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электронный документ, подписанный ЭЦП руководителя услугодателя, или мотивированный ответ об отказе в оказании государственной услуги в форме электронного документа в случае подачи обращения в электронном виде, либо на бумажном носителе в случае подачи обращения в бумажном формате.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6"/>
    <w:bookmarkStart w:name="z1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работников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– ответственный за регистрацию заявлений на получение государственных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сотрудник услугодателя – за проведение лицензионного контроля, рассмотрение и подготовку поступивших заявлений на заседание лицензионной комиссии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лицензионная комиссия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работниками услугодателя с указанием каждой процедуры (действия):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выдаче, переоформлении лицензии в связи с реорганизацией юридического лица-лицензиата в форме выделения и разделения и при выдаче дубликата лицензии, переоформлении лицензии в связи перерегистрацией индивидуального предпринимателя-лицензиата, изменением его наименования или юридического адреса, при переоформлении лицензии при изменении наименования и (или) места нахождения юридического лица-лицензиата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9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8"/>
    <w:bookmarkStart w:name="z2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 дня сдачи пакета документов в Государственную корпорацию или портал составляет: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выдача,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 – 15 (пятнадцать) рабочих дней (день приема заявлений и документов не входит в срок оказания государственной услуги);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дубликата лицензии – 2 (два) рабочих дня (день приема заявлений и документов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 – 3 (три) рабочих дня (день приема заявлений и документов не входит в срок оказания государственной услуги);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Пошаговые действия и решения через портал (диаграмма функционального взаимодействия при оказании электронной государственной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индивидуального идентификационного номера или бизнес-идентификационного номера (далее – 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 на портале,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заявления для оказания услуги и заполнение услугополучателем формы (ввод данных) с учетом ее структуры и форматных требований, прикреплением к форме заявления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на шлюзе "Электронного правительства" (далее – ШЭП), а затем эта информация поступает в информационную систему;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информационной системе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связи с отсутствием оплаты за оказание услуги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выбор услугополучателем регистрационного свидетельства ЭЦП для удостоверения (подписания)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электронного правительства (далее – ПЭП)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заявления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(заявления услугополучателя) в ИС ГБД "Е-лицензирование" и обработка заявления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15) процесс 10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услуги (электронная лицензия), сформированной ИС ГБД "Е-лицензирование".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12. Пошаговые действия и решения через информационную систему Государственной корпорации (далее – ИС Государственной корпорации):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Государственной корпорации в автоматизированном рабочем месте ИС Государственной корпорации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2 – выбор оператором Государственной корпорации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заявления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заявления через ШЭП в государственную базу данных физических лиц/государственную базу данных юридических лиц (далее – ГБД ФЛ/ ГБД ЮЛ) данных о услугополучателя, а также в Единую нотариальную информационную систему (далее – ЕНИС), данных о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ФЛ/ГБД ЮЛ, данных доверенности –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услугополучателя данных в связи с отсутствием данных услугополучателя в ГБД ФЛ/ГБД ЮЛ, данных доверенности –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Государственной корпорации формы заявления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(заявления услугополучателя), удостоверенного (подписанного) ЭЦП оператором Государственной корпорации, через ШЭП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заявления в ИС ГБД "Е-лицензирование" и обработка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8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результата услуги (электронная лицензия), сформированной ИС ГБД "Е-лицензирование".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строительно-монтажные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работы"</w:t>
            </w:r>
          </w:p>
        </w:tc>
      </w:tr>
    </w:tbl>
    <w:bookmarkStart w:name="z2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при выдаче,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2"/>
        <w:gridCol w:w="1441"/>
        <w:gridCol w:w="1251"/>
        <w:gridCol w:w="870"/>
        <w:gridCol w:w="1060"/>
        <w:gridCol w:w="2475"/>
        <w:gridCol w:w="1673"/>
        <w:gridCol w:w="1788"/>
        <w:gridCol w:w="1330"/>
      </w:tblGrid>
      <w:tr>
        <w:trPr>
          <w:trHeight w:val="30" w:hRule="atLeast"/>
        </w:trPr>
        <w:tc>
          <w:tcPr>
            <w:tcW w:w="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процесса</w:t>
            </w:r>
          </w:p>
        </w:tc>
      </w:tr>
      <w:tr>
        <w:trPr>
          <w:trHeight w:val="30" w:hRule="atLeast"/>
        </w:trPr>
        <w:tc>
          <w:tcPr>
            <w:tcW w:w="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за регистрацию заявлений</w:t>
            </w:r>
          </w:p>
        </w:tc>
        <w:tc>
          <w:tcPr>
            <w:tcW w:w="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услугодателя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услугодателя</w:t>
            </w:r>
          </w:p>
        </w:tc>
        <w:tc>
          <w:tcPr>
            <w:tcW w:w="1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Лицензионная комиссия услугодателя</w:t>
            </w:r>
          </w:p>
        </w:tc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услугодателя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 тель услугодателя</w:t>
            </w:r>
          </w:p>
        </w:tc>
      </w:tr>
      <w:tr>
        <w:trPr>
          <w:trHeight w:val="30" w:hRule="atLeast"/>
        </w:trPr>
        <w:tc>
          <w:tcPr>
            <w:tcW w:w="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</w:t>
            </w:r>
          </w:p>
        </w:tc>
        <w:tc>
          <w:tcPr>
            <w:tcW w:w="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направление ответственному сотруднику для исполнения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Проверка предоставленных документов на полноту содержания 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осуществление лицензионного контроля при выдаче лицензии или приложения к лицензии, подготовка заключения по соответствию заявителя квалификационным требованиям</w:t>
            </w:r>
          </w:p>
        </w:tc>
        <w:tc>
          <w:tcPr>
            <w:tcW w:w="1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материалов прикрепленных в запросе на соответствие квалификационным требованиям и заключения структурного подразделения услугодателя</w:t>
            </w:r>
          </w:p>
        </w:tc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запроса с положительным результатом, либо запроса с мотивированным отказом на подписание руководителю услугодателя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запроса с положительным результатом, либо запроса с мотивированным отказом</w:t>
            </w:r>
          </w:p>
        </w:tc>
      </w:tr>
      <w:tr>
        <w:trPr>
          <w:trHeight w:val="30" w:hRule="atLeast"/>
        </w:trPr>
        <w:tc>
          <w:tcPr>
            <w:tcW w:w="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Копия заявления услугополучателя со штампом регистрации (входящий номер, </w:t>
            </w:r>
          </w:p>
        </w:tc>
        <w:tc>
          <w:tcPr>
            <w:tcW w:w="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 резолюции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 заявителю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подготовка рабочих материалов к заседанию лицензионной комиссии</w:t>
            </w:r>
          </w:p>
        </w:tc>
        <w:tc>
          <w:tcPr>
            <w:tcW w:w="1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 заседания лицензионной комиссии</w:t>
            </w:r>
          </w:p>
        </w:tc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либо мотивированный отказ</w:t>
            </w:r>
          </w:p>
        </w:tc>
      </w:tr>
      <w:tr>
        <w:trPr>
          <w:trHeight w:val="30" w:hRule="atLeast"/>
        </w:trPr>
        <w:tc>
          <w:tcPr>
            <w:tcW w:w="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исполнения 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рабочих дня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(десять) рабочих дней</w:t>
            </w:r>
          </w:p>
        </w:tc>
        <w:tc>
          <w:tcPr>
            <w:tcW w:w="1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рабочих дня</w:t>
            </w:r>
          </w:p>
        </w:tc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выдача дубликата лицензии: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7"/>
        <w:gridCol w:w="2613"/>
        <w:gridCol w:w="2752"/>
        <w:gridCol w:w="1578"/>
        <w:gridCol w:w="2201"/>
        <w:gridCol w:w="2409"/>
      </w:tblGrid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процесса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за регистрацию заявлений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Ответственный сотрудник услугодателя 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направление ответственному сотруднику для исполнения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подготовка заключения по соответствию заявителя квалификационным требованиям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запроса с положительным результатом, либо запроса с мотивированным отказом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Копия заявления услугополучателя со штампом регистрации (входящий номер, дата)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 резолюции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Заключение 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либо мотивированный отказ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рабочих дня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7"/>
        <w:gridCol w:w="2613"/>
        <w:gridCol w:w="2752"/>
        <w:gridCol w:w="1578"/>
        <w:gridCol w:w="2201"/>
        <w:gridCol w:w="2409"/>
      </w:tblGrid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процесса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за регистрацию заявлений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Ответственный сотрудник услугодателя 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направление ответственному сотруднику для исполнения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подготовка заключения по соответствию заявителя квалификационным требованиям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запроса с положительным результатом, либо запроса с мотивированным отказом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Копия заявления услугополучателя со штампом регистрации (входящий номер, дата)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 резолюции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Заключение 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либо мотивированный отказ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(три) рабочих дня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строительно-монтажные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работы"</w:t>
            </w:r>
          </w:p>
        </w:tc>
      </w:tr>
    </w:tbl>
    <w:bookmarkStart w:name="z2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784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строительно-монтажные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работы"</w:t>
            </w:r>
          </w:p>
        </w:tc>
      </w:tr>
    </w:tbl>
    <w:bookmarkStart w:name="z31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строительно-монтажные работы"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при выдаче,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б) выдача дубликата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переоформление лицензии при изменении наименования и (или) места нахождения юридического лица-лицензиата: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111/4</w:t>
            </w:r>
          </w:p>
        </w:tc>
      </w:tr>
    </w:tbl>
    <w:bookmarkStart w:name="z35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проектную деятельность"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16.02.2016 </w:t>
      </w:r>
      <w:r>
        <w:rPr>
          <w:rFonts w:ascii="Times New Roman"/>
          <w:b w:val="false"/>
          <w:i w:val="false"/>
          <w:color w:val="ff0000"/>
          <w:sz w:val="28"/>
        </w:rPr>
        <w:t>№ 37/2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6"/>
    <w:bookmarkStart w:name="z3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лицензии на проектную деятельность" (далее – государственная услуга) оказывается государственным учреждением "Управление государственного архитектурно – строительного контроля Павлодарской области" (далее – услугодатель). 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осуществляются через: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Результатом оказания государственной услуги является выдача лицензии, переоформление и выдача дубликата лицензии на проектную деятельность, либо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проектную деятельность",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276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распечатывается.</w:t>
      </w:r>
    </w:p>
    <w:bookmarkStart w:name="z40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8"/>
    <w:bookmarkStart w:name="z4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и документы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ее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 дня сдачи пакета документов в Государственную корпорацию или портал при выдаче, переоформлении лицензии при реорганизации юридического лица-лицензиата в форме выделения и разделения и при переоформлении лицензии с присвоением категории – 15 (пятнадцать) рабочих дней (день приема заявлений и документов не входит в срок оказания государственной услуги):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заявления сотрудником канцелярии услугодателя производится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заявления руководителем услугодателя и направление ответственному сотруднику услугодателя для исполнения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ответственным сотрудником услугодателя с момента получения документов услугополучателя на полноту предоставленных документов, в случае неполноты предоставленных документов, отказ в дальнейшем рассмотрении заявления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полноты представленных документов, при выдаче лицензии или приложения к лицензии в рамках имеющейся лицензии ответственным сотрудником услугодателя осуществляется лицензионный контроль, а так же подготовка ответственным сотрудником услугодателя заключения на соответствие заявителя квалификационным требованиям и подготовка материалов к заседанию лицензионной комиссии 10 (десять)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лицензионной комиссией материалов прикрепленных к заявлению, на соответствие квалификационным требованиям и заключения структурного подразделения, утверждение протокола заседания лицензионной комиссии по итогам рассмотрения на соответствие квалификационным требованиям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отправка ответственным сотрудником услугодателя запроса с положительным результатом, либо запроса с мотивированным отказом на подписание руководителю услугодателя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подписание запроса руководителем услугодателя в день поступления.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дубликата лицензии – 2 (два) рабочих дня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заявления сотрудником канцелярии услугодателя производится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заявления руководителем услугодателя и направление ответственному сотруднику услугодателя для исполнения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документов ответственным сотрудником услугодателя с момента получения документов услугополучателя на полноту предоставленных документов, в случае неполноты предоставленных документов, отказ в дальнейшем рассмотрении заявления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полноты предоставленных документов, ответственным сотрудником услугодателя рассмотрение заявления и отправка запроса с положительным результатом, либо запроса с мотивированным отказом на подписание руководителю услугодателя 1 (один) рабочий день;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подписание запроса руководителем услугодателя в день поступления.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3) переоформление лицензии при перерегистрации индивидуального предпринимателя-лицензиата, изменением его наименования или юридического адреса, переоформление лицензии при изменении наименования и (или) места нахождения юридического лица-лицензиата, переоформление лицензии в связи с изменением фамилии, имени, отчества (при его наличии) физического лица-лицензиата – 3 (трех) рабочих дней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заявления сотрудником канцелярии услугодателя производится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заявления руководителем услугодателя и направление ответственному сотруднику для исполнения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документов ответственным сотрудником услугодателя с момента получения документов услугополучателя на полноту предоставленных документов, в случае неполноты предоставленных документов, отказ в дальнейшем рассмотрении заявления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полноты предоставленных документов, ответственным сотрудником услугодателя рассмотрение заявления и отправка запроса с положительным результатом, либо запроса с мотивированным отказом на подписание руководителю услугодателя 1 (один) рабочий день;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ответственным сотрудником услугодателя заключения по соответствию заявителя квалификационным требованиям и отправка запроса с положительным результатом, либо запроса с мотивированным отказом на подписание руководителю услугодателя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запроса руководителем услугодателя в день поступления.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полнота предоставленных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наличие документа, подтверждающего проведение лицензионного контроля;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заключение на соответствие заявителя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протокол заседания лицензионной комиссии, утвержденный руководителем уполномоченного органа (при выдаче, переоформлении лицензии при реорганизации юридического лица-лицензиата в форме выделения и разделения и переоформлении лицензии с присвоением категории);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электронный документ, подписанный ЭЦП руководителя услугодателя, или мотивированный ответ об отказе в оказании государственной услуги в форме электронного документа в случае подачи обращения в электронном виде, либо на бумажном носителе в случае подачи обращения в бумажном формате.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0"/>
    <w:bookmarkStart w:name="z4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работников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– ответственный за регистрацию заявлений на получение государственных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сотрудник услугодателя – за проведение лицензионного контроля, рассмотрение и подготовку поступивших заявлений на заседание лицензионной комиссии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лицензионная комиссия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работниками услугодателя с указанием каждой процедуры (действия):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выдаче, переоформлении лицензии в связи с реорганизацией юридического лица-лицензиата в форме выделения и разделения и при выдаче дубликата лицензии, переоформлении лицензии в связи перерегистрацией индивидуального предпринимателя-лицензиата, изменением его наименования или юридического адреса, при переоформлении лицензии при изменении наименования и (или) места нахождения юридического лица-лицензиата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47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22"/>
    <w:bookmarkStart w:name="z4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 дня сдачи пакета документов в Государственную корпорацию или портал составляет: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выдача,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 – 15 (пятнадцать) рабочих дней (день приема заявлений и документов не входит в срок оказания государственной услуги);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дубликата лицензии – 2 (два) рабочих дня (день приема заявлений и документов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 – 3 (три) рабочих дня (день приема заявлений и документов не входит в срок оказания государственной услуги);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Пошаговые действия и решения через портал (диаграмма функционального взаимодействия при оказании электронной государственной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индивидуального идентификационного номера или бизнес-идентификационного номера (далее – 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 на портале,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заявления для оказания услуги и заполнение услугополучателем формы (ввод данных) с учетом ее структуры и форматных требований, прикреплением к форме заявления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на шлюзе "Электронного правительства" (далее – ШЭП), а затем эта информация поступает в информационную систему;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информационной системе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связи с отсутствием оплаты за оказание услуги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выбор услугополучателем регистрационного свидетельства ЭЦП для удостоверения (подписания)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электронного правительства (далее – ПЭП)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заявления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(заявления услугополучателя) в ИС ГБД "Е-лицензирование" и обработка заявления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15) процесс 10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услуги (электронная лицензия), сформированной ИС ГБД "Е-лицензирование".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12. Пошаговые действия и решения через информационную систему Государственной корпорации (далее – ИС Государственной корпорации):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Государственной корпорации в автоматизированном рабочем месте ИС Государственной корпорации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Государственной корпорации услуги, указанной в настоящем регламенте, вывод на экран формы заявления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заявления через ШЭП в государственную базу данных физических лиц/государственную базу данных юридических лиц (далее – ГБД ФЛ/ ГБД ЮЛ) данных о услугополучателя, а также в Единую нотариальную информационную систему (далее – ЕНИС), данных о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ФЛ/ГБД ЮЛ, данных доверенности –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услугополучателя данных в связи с отсутствием данных услугополучателя в ГБД ФЛ/ГБД ЮЛ, данных доверенности –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Государственной корпорации формы заявления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(заявления услугополучателя), удостоверенного (подписанного) ЭЦП оператором Государственной корпорации, через ШЭП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заявления в ИС ГБД "Е-лицензирование" и обработка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8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результата услуги (электронная лицензия), сформированной ИС ГБД "Е-лицензирование".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проектную деятнльность"</w:t>
            </w:r>
          </w:p>
        </w:tc>
      </w:tr>
    </w:tbl>
    <w:bookmarkStart w:name="z54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при выдаче,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3"/>
        <w:gridCol w:w="1411"/>
        <w:gridCol w:w="1486"/>
        <w:gridCol w:w="852"/>
        <w:gridCol w:w="1037"/>
        <w:gridCol w:w="2422"/>
        <w:gridCol w:w="1637"/>
        <w:gridCol w:w="1750"/>
        <w:gridCol w:w="1302"/>
      </w:tblGrid>
      <w:tr>
        <w:trPr>
          <w:trHeight w:val="30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процесса</w:t>
            </w:r>
          </w:p>
        </w:tc>
      </w:tr>
      <w:tr>
        <w:trPr>
          <w:trHeight w:val="30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за регистрацию заявлений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услугодателя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услугодателя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Лицензионная комиссия услугодателя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услугодателя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  <w:tr>
        <w:trPr>
          <w:trHeight w:val="30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направление ответственному сотруднику для исполнения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Проверка предоставленных документов на полноту содержания 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осуществление лицензионного контроля при выдаче лицензии или приложения к лицензии, подготовка заключения по соответствию заявителя квалификационным требованиям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материалов прикрепленных в запросе на соответствие квалификационным требованиям и заключения структурного подразделения услугодателя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Отправка запроса с положительным результатом, либо запроса с мотивированным отказом на подписание руководителю услугодателя 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запроса с положительным результатом, либо запроса с мотивированным отказом</w:t>
            </w:r>
          </w:p>
        </w:tc>
      </w:tr>
      <w:tr>
        <w:trPr>
          <w:trHeight w:val="30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Копия заявления услугополучателя со штампом регистрации (входящий номер, дата)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 резолюции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 заявите лю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подготовка рабочих материалов к заседанию лицензионной комиссии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 заседания лицензионной комиссии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либо мотивированный отказ</w:t>
            </w:r>
          </w:p>
        </w:tc>
      </w:tr>
      <w:tr>
        <w:trPr>
          <w:trHeight w:val="30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исполнения 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рабочих дня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(десять) рабочих дней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рабочих дня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 б) выдача дубликата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7"/>
        <w:gridCol w:w="2613"/>
        <w:gridCol w:w="2752"/>
        <w:gridCol w:w="1578"/>
        <w:gridCol w:w="2201"/>
        <w:gridCol w:w="2409"/>
      </w:tblGrid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процесса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за регистрацию заявлений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Ответственный сотрудник услугодателя 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направление ответственному сотруднику для исполнения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подготовка заключения по соответствию заявителя квалификационным требованиям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запроса с положительным результатом, либо запроса с мотивированным отказом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Копия заявления услугополучателя со штампом регистрации (входящий номер, дата)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 резолюции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Заключение 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либо мотивированный отказ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рабочих дня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 в)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7"/>
        <w:gridCol w:w="2613"/>
        <w:gridCol w:w="2752"/>
        <w:gridCol w:w="1578"/>
        <w:gridCol w:w="2201"/>
        <w:gridCol w:w="2409"/>
      </w:tblGrid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процесса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Ответственный сотрудник за регистрацию заявлений 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Ответственный сотрудник услугодателя 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направление ответственному сотруднику для исполнения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подготовка заключения по соответствию заявителя квалификационным требованиям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запроса с положительным результатом, либо запроса с мотивированным отказом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Копия заявления услугополучателя со штампом регистрации (входящий номер, дата)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 резолюции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Заключение 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либо мотивированный отказ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(три) рабочих дня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проектную деятельность"</w:t>
            </w:r>
          </w:p>
        </w:tc>
      </w:tr>
    </w:tbl>
    <w:bookmarkStart w:name="z56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207000" cy="871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проектную деятельность"</w:t>
            </w:r>
          </w:p>
        </w:tc>
      </w:tr>
    </w:tbl>
    <w:bookmarkStart w:name="z5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проектную деятельность"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при выдаче,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б) выдача дубликата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переоформление лицензии при изменении наименования и (или) места нахождения юридического лица-лицензиата: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422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111/4</w:t>
            </w:r>
          </w:p>
        </w:tc>
      </w:tr>
    </w:tbl>
    <w:bookmarkStart w:name="z63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изыскательскую деятельность"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16.02.2016 </w:t>
      </w:r>
      <w:r>
        <w:rPr>
          <w:rFonts w:ascii="Times New Roman"/>
          <w:b w:val="false"/>
          <w:i w:val="false"/>
          <w:color w:val="ff0000"/>
          <w:sz w:val="28"/>
        </w:rPr>
        <w:t>№ 37/2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4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0"/>
    <w:bookmarkStart w:name="z6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лицензии на изыскательскую деятельность" (далее – государственная услуга) оказывается государственным учреждением "Управление государственного архитектурно – строительного контроля Павлодарской области" (далее – услугодатель). 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осуществляются через: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Результатом оказания государственной услуги является выдача лицензии, переоформление и выдача дубликата лицензии на изыскательскую деятельность, либо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изыскательскую деятельность",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276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распечатывается.</w:t>
      </w:r>
    </w:p>
    <w:bookmarkStart w:name="z68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32"/>
    <w:bookmarkStart w:name="z6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и документы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ее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 дня сдачи пакета документов в Государственную корпорацию или портал при выдаче, переоформлении лицензии при реорганизации юридического лица-лицензиата в форме выделения и разделения и при переоформлении лицензии с присвоением категории – 15 (пятнадцать) рабочих дней (день приема заявлений и документов не входит в срок оказания государственной услуги):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заявления сотрудником канцелярии услугодателя производится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заявления руководителем услугодателя и направление ответственному сотруднику услугодателя для исполнения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ответственным сотрудником услугодателя с момента получения документов услугополучателя на полноту предоставленных документов, в случае неполноты предоставленных документов, отказ в дальнейшем рассмотрении заявления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полноты представленных документов, при выдаче лицензии или приложения к лицензии в рамках имеющейся лицензии ответственным сотрудником услугодателя осуществляется лицензионный контроль, а так же подготовка ответственным сотрудником услугодателя заключения на соответствие заявителя квалификационным требованиям и подготовка материалов к заседанию лицензионной комиссии 10 (десять)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лицензионной комиссией материалов прикрепленных к заявлению, на соответствие квалификационным требованиям и заключения структурного подразделения, утверждение протокола заседания лицензионной комиссии по итогам рассмотрения на соответствие квалификационным требованиям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отправка ответственным сотрудником услугодателя запроса с положительным результатом, либо запроса с мотивированным отказом на подписание руководителю услугодателя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подписание запроса руководителем услугодателя в день поступления.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дубликата лицензии – 2 (два) рабочих дня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заявления сотрудником канцелярии услугодателя производится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заявления руководителем услугодателя и направление ответственному сотруднику услугодателя для исполнения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документов ответственным сотрудником услугодателя с момента получения документов услугополучателя на полноту предоставленных документов, в случае неполноты предоставленных документов, отказ в дальнейшем рассмотрении заявления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полноты предоставленных документов, ответственным сотрудником услугодателя рассмотрение заявления и отправка запроса с положительным результатом, либо запроса с мотивированным отказом на подписание руководителю услугодателя 1 (один) рабочий день;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запроса руководителем услугодателя в день поступления.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3) переоформление лицензии при перерегистрации индивидуального предпринимателя-лицензиата, изменением его наименования или юридического адреса, переоформление лицензии при изменении наименования и (или) места нахождения юридического лица-лицензиата, переоформление лицензии в связи с изменением фамилии, имени, отчества (при его наличии) физического лица-лицензиата – 3 (трех) рабочих дней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заявления сотрудником канцелярии услугодателя производится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заявления руководителем услугодателя и направление ответственному сотруднику для исполнения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документов ответственным сотрудником услугодателя с момента получения документов услугополучателя на полноту предоставленных документов, в случае неполноты предоставленных документов, отказ в дальнейшем рассмотрении заявления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полноты предоставленных документов, ответственным сотрудником услугодателя рассмотрение заявления и отправка запроса с положительным результатом, либо запроса с мотивированным отказом на подписание руководителю услугодателя 1 (один) рабочий день;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ответственным сотрудником услугодателя заключения по соответствию заявителя квалификационным требованиям и отправка запроса с положительным результатом, либо запроса с мотивированным отказом на подписание руководителю услугодателя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запроса руководителем услугодателя в день поступления.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полнота предоставленных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наличие документа, подтверждающего проведение лицензионного контроля;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заключение на соответствие заявителя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протокол заседания лицензионной комиссии, утвержденный руководителем уполномоченного органа (при выдаче, переоформлении лицензии при реорганизации юридического лица-лицензиата в форме выделения и разделения и переоформлении лицензии с присвоением категории);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электронный документ, подписанный ЭЦП руководителя услугодателя, или мотивированный ответ об отказе в оказании государственной услуги в форме электронного документа в случае подачи обращения в электронном виде, либо на бумажном носителе в случае подачи обращения в бумажном формате.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34"/>
    <w:bookmarkStart w:name="z7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работников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– ответственный за регистрацию заявлений на получение государственных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сотрудник услугодателя – за проведение лицензионного контроля, рассмотрение и подготовку поступивших заявлений на заседание лицензионной комиссии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лицензионная комиссия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работниками услугодателя с указанием каждой процедуры (действия):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выдаче, переоформлении лицензии в связи с реорганизацией юридического лица-лицензиата в форме выделения и разделения и при выдаче дубликата лицензии, переоформлении лицензии в связи перерегистрацией индивидуального предпринимателя-лицензиата, изменением его наименования или юридического адреса, при переоформлении лицензии при изменении наименования и (или) места нахождения юридического лица-лицензиата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75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36"/>
    <w:bookmarkStart w:name="z7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 дня сдачи пакета документов в Государственную корпорацию или портал составляет: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выдача,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 – 15 (пятнадцать) рабочих дней (день приема заявлений и документов не входит в срок оказания государственной услуги);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дубликата лицензии – 2 (два) рабочих дня (день приема заявлений и документов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 – 3 (три) рабочих дня (день приема заявлений и документов не входит в срок оказания государственной услуги);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Пошаговые действия и решения через портал (диаграмма функционального взаимодействия при оказании электронной государственной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индивидуального идентификационного номера или бизнес-идентификационного номера (далее – 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 на портале,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заявления для оказания услуги и заполнение услугополучателем формы (ввод данных) с учетом ее структуры и форматных требований, прикреплением к форме заявления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на шлюзе "Электронного правительства" (далее – ШЭП), а затем эта информация поступает в информационную систему;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информационной системе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связи с отсутствием оплаты за оказание услуги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выбор услугополучателем регистрационного свидетельства ЭЦП для удостоверения (подписания)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электронного правительства (далее – ПЭП)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заявления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(заявления услугополучателя) в ИС ГБД "Е-лицензирование" и обработка заявления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15) процесс 10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услуги (электронная лицензия), сформированной ИС ГБД "Е-лицензирование".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12. Пошаговые действия и решения через информационную систему Государственной корпорации (далее – ИС Государственной корпорации):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Государственной корпорации в автоматизированном рабочем месте ИС Государственной корпорации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2 – выбор оператором Государственной корпорации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заявления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заявления через ШЭП в государственную базу данных физических лиц/государственную базу данных юридических лиц (далее – ГБД ФЛ/ ГБД ЮЛ) данных о услугополучателя, а также в Единую нотариальную информационную систему (далее – ЕНИС), данных о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ФЛ/ГБД ЮЛ, данных доверенности –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услугополучателя данных в связи с отсутствием данных услугополучателя в ГБД ФЛ/ГБД ЮЛ, данных доверенности –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Государственной корпорации формы заявления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(заявления услугополучателя), удостоверенного (подписанного) ЭЦП оператором Государственной корпорации, через ШЭП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заявления в ИС ГБД "Е-лицензирование" и обработка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8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результата услуги (электронная лицензия), сформированной ИС ГБД "Е-лицензирование".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изыскательскую деятельность"</w:t>
            </w:r>
          </w:p>
        </w:tc>
      </w:tr>
    </w:tbl>
    <w:bookmarkStart w:name="z82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при выдаче,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3"/>
        <w:gridCol w:w="1411"/>
        <w:gridCol w:w="1486"/>
        <w:gridCol w:w="852"/>
        <w:gridCol w:w="1037"/>
        <w:gridCol w:w="2422"/>
        <w:gridCol w:w="1637"/>
        <w:gridCol w:w="1750"/>
        <w:gridCol w:w="1302"/>
      </w:tblGrid>
      <w:tr>
        <w:trPr>
          <w:trHeight w:val="30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процесса</w:t>
            </w:r>
          </w:p>
        </w:tc>
      </w:tr>
      <w:tr>
        <w:trPr>
          <w:trHeight w:val="30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за регистрацию заявлений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услугодателя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услугодателя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Лицензионная комиссия услугодателя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услугодателя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  <w:tr>
        <w:trPr>
          <w:trHeight w:val="30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направление ответственному сотруднику для исполнения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Проверка предоставленных документов на полноту содержания 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осуществление лицензионного контроля при выдаче лицензии или приложения к лицензии, подготовка заключения по соответствию заявителя квалификационным требованиям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материалов прикрепленных в запросе на соответствие квалификационным требованиям и заключения структурного подразделения услугодателя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запроса с положительным результатом, либо запроса с мотивированным отказом на подписание руководителю услугодателя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запроса с положительным результатом, либо запроса с мотивированным отказом</w:t>
            </w:r>
          </w:p>
        </w:tc>
      </w:tr>
      <w:tr>
        <w:trPr>
          <w:trHeight w:val="30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Копия заявления услугополучателя со штампом регистрации (входящий номер, дата)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 резолюции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 заявителю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подготовка рабочих материалов к заседанию лицензионной комиссии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 заседания лицензионной комиссии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либо мотивированный отказ</w:t>
            </w:r>
          </w:p>
        </w:tc>
      </w:tr>
      <w:tr>
        <w:trPr>
          <w:trHeight w:val="30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исполнения 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рабочих дня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(десять) рабочих дней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рабочих дня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выдача дубликата лицензии: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7"/>
        <w:gridCol w:w="2613"/>
        <w:gridCol w:w="2752"/>
        <w:gridCol w:w="1578"/>
        <w:gridCol w:w="2201"/>
        <w:gridCol w:w="2409"/>
      </w:tblGrid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процесса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за регистрацию заявлений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Ответственный сотрудник услугодателя 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направление ответственному сотруднику для исполнения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подготовка заключения по соответствию заявителя квалификационным требованиям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запроса с положительным результатом, либо запроса с мотивированным отказом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Копия заявления услугополучателя со штампом регистрации (входящий номер, дата)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 резолюции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Заключение 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либо мотивированный отказ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рабочих дня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7"/>
        <w:gridCol w:w="2613"/>
        <w:gridCol w:w="2752"/>
        <w:gridCol w:w="1578"/>
        <w:gridCol w:w="2201"/>
        <w:gridCol w:w="2409"/>
      </w:tblGrid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процесса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за регистрацию заявлений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Ответственный сотрудник услугодателя 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направление ответственному сотруднику для исполнения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подготовка заключения по соответствию заявителя квалификационным требованиям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запроса с положительным результатом, либо запроса с мотивированным отказом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Копия заявления услугополучателя со штампом регистрации (входящий номер, дата)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 резолюции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Заключение 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либо мотивированный отказ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(три) рабочих дня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изыскательскую деятельность"</w:t>
            </w:r>
          </w:p>
        </w:tc>
      </w:tr>
    </w:tbl>
    <w:bookmarkStart w:name="z84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3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4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038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изыскательскую деятельность"</w:t>
            </w:r>
          </w:p>
        </w:tc>
      </w:tr>
    </w:tbl>
    <w:bookmarkStart w:name="z87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изыскательскую деятельность"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при выдаче,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выдача дубликата лицензии: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переоформление лицензии при изменении наименования и (или) места нахождения юридического лица-лицензиата: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787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111/4</w:t>
            </w:r>
          </w:p>
        </w:tc>
      </w:tr>
    </w:tbl>
    <w:bookmarkStart w:name="z90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"Выдача лицензии на деятельность</w:t>
      </w:r>
      <w:r>
        <w:br/>
      </w:r>
      <w:r>
        <w:rPr>
          <w:rFonts w:ascii="Times New Roman"/>
          <w:b/>
          <w:i w:val="false"/>
          <w:color w:val="000000"/>
        </w:rPr>
        <w:t>по организации строительства жилых зданий за счет</w:t>
      </w:r>
      <w:r>
        <w:br/>
      </w:r>
      <w:r>
        <w:rPr>
          <w:rFonts w:ascii="Times New Roman"/>
          <w:b/>
          <w:i w:val="false"/>
          <w:color w:val="000000"/>
        </w:rPr>
        <w:t>привлечения денег дольщиков"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16.02.2016 </w:t>
      </w:r>
      <w:r>
        <w:rPr>
          <w:rFonts w:ascii="Times New Roman"/>
          <w:b w:val="false"/>
          <w:i w:val="false"/>
          <w:color w:val="ff0000"/>
          <w:sz w:val="28"/>
        </w:rPr>
        <w:t>№ 37/2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91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4"/>
    <w:bookmarkStart w:name="z9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лицензии на деятельность по организации строительства жилых зданий за счет привлечения денег дольщиков" (далее – государственная услуга) оказывается государственным учреждением "Управление государственного архитектурно – строительного контроля Павлодарской области" (далее – услугодатель). 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осуществляются через: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Результатом оказания государственной услуги является выдача лицензии, переоформление и выдача дубликата лицензии на деятельность по организации строительства жилых зданий за счет привлечения денег дольщиков, либо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деятельность по организации строительства жилых зданий за счет привлечения денег дольщиков",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276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распечатывается.</w:t>
      </w:r>
    </w:p>
    <w:bookmarkStart w:name="z95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46"/>
    <w:bookmarkStart w:name="z9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и документы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ее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пакета документов в Государственную корпорацию или портал при выдаче, переоформлении лицензии при реорганизации юридического лица-лицензиата в форме выделения и разделения и при переоформлении лицензии с присвоением категории – 15 (пятнадцать) рабочих дней (день приема заявлений и документов не входит в срок оказания государственной услуги):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заявления сотрудником канцелярии услугодателя производится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заявления руководителем услугодателя и направление ответственному сотруднику услугодателя для исполнения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ответственным сотрудником услугодателя с момента получения документов услугополучателя на полноту предоставленных документов, в случае неполноты предоставленных документов, отказ в дальнейшем рассмотрении заявления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полноты представленных документов, при выдаче лицензии или приложения к лицензии в рамках имеющейся лицензии ответственным сотрудником услугодателя осуществляется лицензионный контроль, а так же подготовка ответственным сотрудником услугодателя заключения на соответствие заявителя квалификационным требованиям и подготовка материалов к заседанию лицензионной комиссии 10 (десять)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лицензионной комиссией материалов прикрепленных к заявлению, на соответствие квалификационным требованиям и заключения структурного подразделения, утверждение протокола заседания лицензионной комиссии по итогам рассмотрения на соответствие квалификационным требованиям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отправка ответственным сотрудником услугодателя запроса с положительным результатом, либо запроса с мотивированным отказом на подписание руководителю услугодателя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запроса руководителем услугодателя в день поступления.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дубликата лицензии – 2 (два) рабочих дня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заявления сотрудником канцелярии услугодателя производится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заявления руководителем услугодателя и направление ответственному сотруднику услугодателя для исполнения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документов ответственным сотрудником услугодателя с момента получения документов услугополучателя на полноту предоставленных документов, в случае неполноты предоставленных документов, отказ в дальнейшем рассмотрении заявления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полноты предоставленных документов, ответственным сотрудником услугодателя рассмотрение заявления и отправка запроса с положительным результатом, либо запроса с мотивированным отказом на подписание руководителю услугодателя 1 (один) рабочий день;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подписание запроса руководителем услугодателя в день поступления.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3) переоформление лицензии при перерегистрации индивидуального предпринимателя-лицензиата, изменением его наименования или юридического адреса, переоформление лицензии при изменении наименования и (или) места нахождения юридического лица-лицензиата, переоформление лицензии в связи с изменением фамилии, имени, отчества (при его наличии) физического лица-лицензиата – 3 (трех) рабочих дней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заявления сотрудником канцелярии услугодателя производится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заявления руководителем услугодателя и направление ответственному сотруднику для исполнения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документов ответственным сотрудником услугодателя с момента получения документов услугополучателя на полноту предоставленных документов, в случае неполноты предоставленных документов, отказ в дальнейшем рассмотрении заявления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полноты предоставленных документов, ответственным сотрудником услугодателя рассмотрение заявления и отправка запроса с положительным результатом, либо запроса с мотивированным отказом на подписание руководителю услугодателя 1 (один) рабочий день;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ответственным сотрудником услугодателя заключения по соответствию заявителя квалификационным требованиям и отправка запроса с положительным результатом, либо запроса с мотивированным отказом на подписание руководителю услугодателя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запроса руководителем услугодателя в день поступления.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полнота предоставленных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наличие документа, подтверждающего проведение лицензионного контроля;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заключение на соответствие заявителя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протокол заседания лицензионной комиссии, утвержденный руководителем уполномоченного органа (при выдаче, переоформлении лицензии при реорганизации юридического лица-лицензиата в форме выделения и разделения и переоформлении лицензии с присвоением категории);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электронный документ, подписанный ЭЦП руководителя услугодателя, или мотивированный ответ об отказе в оказании государственной услуги в форме электронного документа в случае подачи обращения в электронном виде, либо на бумажном носителе в случае подачи обращения в бумажном формате.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48"/>
    <w:bookmarkStart w:name="z10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работников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– ответственный за регистрацию заявлений на получение государственных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сотрудник услугодателя – за проведение лицензионного контроля, рассмотрение и подготовку поступивших заявлений на заседание лицензионной комиссии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лицензионная комиссия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работниками услугодателя с указанием каждой процедуры (действия):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выдаче, переоформлении лицензии в связи с реорганизацией юридического лица-лицензиата в форме выделения и разделения и при выдаче дубликата лицензии, переоформлении лицензии в связи перерегистрацией индивидуального предпринимателя-лицензиата, изменением его наименования или юридического адреса, при переоформлении лицензии при изменении наименования и (или) места нахождения юридического лица-лицензиата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02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bookmarkEnd w:id="50"/>
    <w:bookmarkStart w:name="z10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 дня сдачи пакета документов в Государственную корпорацию или портал составляет: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выдача,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 – 15 (пятнадцать) рабочих дней (день приема заявлений и документов не входит в срок оказания государственной услуги);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дубликата лицензии – 2 (два) рабочих дня (день приема заявлений и документов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 – 3 (три) рабочих дня (день приема заявлений и документов не входит в срок оказания государственной услуги);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Пошаговые действия и решения через портал (диаграмма функционального взаимодействия при оказании электронной государственной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индивидуального идентификационного номера или бизнес-идентификационного номера (далее – 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 на портале,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заявления для оказания услуги и заполнение услугополучателем формы (ввод данных) с учетом ее структуры и форматных требований, прикреплением к форме заявления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на шлюзе "Электронного правительства" (далее – ШЭП), а затем эта информация поступает в информационную систему;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информационной системе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связи с отсутствием оплаты за оказание услуги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выбор услугополучателем регистрационного свидетельства ЭЦП для удостоверения (подписания)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электронного правительства (далее – ПЭП)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заявления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(заявления услугополучателя) в ИС ГБД "Е-лицензирование" и обработка заявления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15) процесс 10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услуги (электронная лицензия), сформированной ИС ГБД "Е-лицензирование".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12. Пошаговые действия и решения через информационную систему Государственной корпорации (далее – ИС Государственной корпорации):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Государственной корпорации в автоматизированном рабочем месте ИС Государственной корпорации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2 – выбор оператором Государственной корпорации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заявления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заявления через ШЭП в государственную базу данных физических лиц/государственную базу данных юридических лиц (далее – ГБД ФЛ/ ГБД ЮЛ) данных о услугополучателя, а также в Единую нотариальную информационную систему (далее – ЕНИС), данных о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ФЛ/ГБД ЮЛ, данных доверенности –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услугополучателя данных в связи с отсутствием данных услугополучателя в ГБД ФЛ/ГБД ЮЛ, данных доверенности –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Государственной корпорации формы заявления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(заявления услугополучателя), удостоверенного (подписанного) ЭЦП оператором Государственной корпорации, через ШЭП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заявления в ИС ГБД "Е-лицензирование" и обработка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8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результата услуги (электронная лицензия), сформированной ИС ГБД "Е-лицензирование".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"Выдача лицензии 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 по организации строительства жилых зданий за счет привлечения денег дольщиков"</w:t>
            </w:r>
          </w:p>
        </w:tc>
      </w:tr>
    </w:tbl>
    <w:bookmarkStart w:name="z109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при выдаче,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5"/>
        <w:gridCol w:w="1522"/>
        <w:gridCol w:w="1603"/>
        <w:gridCol w:w="919"/>
        <w:gridCol w:w="1119"/>
        <w:gridCol w:w="1645"/>
        <w:gridCol w:w="1766"/>
        <w:gridCol w:w="1887"/>
        <w:gridCol w:w="1404"/>
      </w:tblGrid>
      <w:tr>
        <w:trPr>
          <w:trHeight w:val="30" w:hRule="atLeast"/>
        </w:trPr>
        <w:tc>
          <w:tcPr>
            <w:tcW w:w="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процесса</w:t>
            </w:r>
          </w:p>
        </w:tc>
      </w:tr>
      <w:tr>
        <w:trPr>
          <w:trHeight w:val="30" w:hRule="atLeast"/>
        </w:trPr>
        <w:tc>
          <w:tcPr>
            <w:tcW w:w="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1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за регистрацию заявлений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услугодателя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услугодателя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Лицензионная комиссия услугодателя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услугодателя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  <w:tr>
        <w:trPr>
          <w:trHeight w:val="30" w:hRule="atLeast"/>
        </w:trPr>
        <w:tc>
          <w:tcPr>
            <w:tcW w:w="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</w:t>
            </w:r>
          </w:p>
        </w:tc>
        <w:tc>
          <w:tcPr>
            <w:tcW w:w="1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направление ответственному сотруднику для исполнения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Проверка предоставленных документов на полноту содержания 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Проверка документов, осуществление лицензионного контроля при выдаче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лицензии или приложения к лицензии, подготовка заключения по соответствию заявителя квалификационным требованиям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материалов прикрепленных в запросе на соответствие квалификационным требованиям и заключения структурного подразделения услугодателя 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запроса с положительным результатом, либо запроса с мотивированным отказом на подписание руководителю услугодателя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запроса с положительным результатом, либо запроса с мотивированным отказом</w:t>
            </w:r>
          </w:p>
        </w:tc>
      </w:tr>
      <w:tr>
        <w:trPr>
          <w:trHeight w:val="30" w:hRule="atLeast"/>
        </w:trPr>
        <w:tc>
          <w:tcPr>
            <w:tcW w:w="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Копия заявления услугополучателя со штампом регистрации (входящий номер, дата)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 резолюции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 заявителю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подготовка рабочих материалов к заседанию лицензионной комиссии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 заседания лицензионной комиссии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либо мотивированный отказ</w:t>
            </w:r>
          </w:p>
        </w:tc>
      </w:tr>
      <w:tr>
        <w:trPr>
          <w:trHeight w:val="30" w:hRule="atLeast"/>
        </w:trPr>
        <w:tc>
          <w:tcPr>
            <w:tcW w:w="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исполнения </w:t>
            </w:r>
          </w:p>
        </w:tc>
        <w:tc>
          <w:tcPr>
            <w:tcW w:w="1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рабочих дня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(десять) рабочих дней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рабочих дня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выдача дубликата лицензии: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7"/>
        <w:gridCol w:w="2613"/>
        <w:gridCol w:w="2752"/>
        <w:gridCol w:w="1578"/>
        <w:gridCol w:w="2201"/>
        <w:gridCol w:w="2409"/>
      </w:tblGrid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процесса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за регистрацию заявлений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Ответственный сотрудник услугодателя 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направление ответственному сотруднику для исполнения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подготовка заключения по соответствию заявителя квалификационным требованиям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запроса с положительным результатом, либо запроса с мотивированным отказом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Копия заявления услугополучателя со штампом регистрации (входящий номер, дата)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 резолюции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Заключение 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либо мотивированный отказ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рабочих дня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7"/>
        <w:gridCol w:w="2613"/>
        <w:gridCol w:w="2752"/>
        <w:gridCol w:w="1578"/>
        <w:gridCol w:w="2201"/>
        <w:gridCol w:w="2409"/>
      </w:tblGrid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процесса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за регистрацию заявлений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Ответственный сотрудник услугодателя 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направление ответственному сотруднику для исполнения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подготовка заключения по соответствию заявителя квалификационным требованиям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запроса с положительным результатом, либо запроса с мотивированным отказом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Копия заявления услугополучателя со штампом регистрации (входящий номер, дата)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 резолюции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Заключение 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либо мотивированный отказ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(три) рабочих дня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 по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строительства жилых зданий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счет привлечения денег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дольщиков"</w:t>
            </w:r>
          </w:p>
        </w:tc>
      </w:tr>
    </w:tbl>
    <w:bookmarkStart w:name="z111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5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5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41900" cy="871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 по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строительства жилых зданий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счет привлечения денег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дольщиков"</w:t>
            </w:r>
          </w:p>
        </w:tc>
      </w:tr>
    </w:tbl>
    <w:bookmarkStart w:name="z114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деятельность по организации строительства</w:t>
      </w:r>
      <w:r>
        <w:br/>
      </w:r>
      <w:r>
        <w:rPr>
          <w:rFonts w:ascii="Times New Roman"/>
          <w:b/>
          <w:i w:val="false"/>
          <w:color w:val="000000"/>
        </w:rPr>
        <w:t>жилых здании за счет привлечения денег дольщиков"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при выдаче,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выдача дубликата лицензии: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переоформление лицензии при изменении наименования и (или) места нахождения юридического лица-лицензиата: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3279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111/4</w:t>
            </w:r>
          </w:p>
        </w:tc>
      </w:tr>
    </w:tbl>
    <w:bookmarkStart w:name="z119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"Аттестация экспертов, осуществляющих</w:t>
      </w:r>
      <w:r>
        <w:br/>
      </w:r>
      <w:r>
        <w:rPr>
          <w:rFonts w:ascii="Times New Roman"/>
          <w:b/>
          <w:i w:val="false"/>
          <w:color w:val="000000"/>
        </w:rPr>
        <w:t>экспертные работы и инжиниринговые услуги в сфере архитектурной,</w:t>
      </w:r>
      <w:r>
        <w:br/>
      </w:r>
      <w:r>
        <w:rPr>
          <w:rFonts w:ascii="Times New Roman"/>
          <w:b/>
          <w:i w:val="false"/>
          <w:color w:val="000000"/>
        </w:rPr>
        <w:t>градостроительной и строительной деятельности"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31.03.2017 </w:t>
      </w:r>
      <w:r>
        <w:rPr>
          <w:rFonts w:ascii="Times New Roman"/>
          <w:b w:val="false"/>
          <w:i w:val="false"/>
          <w:color w:val="ff0000"/>
          <w:sz w:val="28"/>
        </w:rPr>
        <w:t>№ 74/2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20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8"/>
    <w:bookmarkStart w:name="z12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 (далее - государственная услуга) оказывается государственным учреждением "Управление государственного архитектурно - строительного контроля Павлодарской области" (далее - услугодатель).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- портал).</w:t>
      </w:r>
    </w:p>
    <w:bookmarkStart w:name="z12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60"/>
    <w:bookmarkStart w:name="z12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выдача аттестата эксперта, осуществляющего экспертные работы и инжиниринговые услуги в сфере архитектурной, градостроительной и строительной деятельности (далее - аттестат)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276 (далее - стандарт), либо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</w:p>
    <w:bookmarkStart w:name="z124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62"/>
    <w:bookmarkStart w:name="z12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документов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3"/>
    <w:bookmarkStart w:name="z12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ее выполнения: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заявлений на получение государственной услуги сотрудником канцелярии услугодателя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поступления заявлений на бумажных носителях, сотрудником канцелярии услугодателя производится регистрация заявлений в информационной системе с приложением сканированных копий, предоставленных материалов;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руководителем услугодателя и направление ответственному сотруднику услугодателя - 20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сотрудник услугодателя рассматривает материалы на соответствие квалификационным требованиям, формирует список лиц, подавших заявление на прохождение аттестации, готовит справку предварительного анализа документов, предоставленных услугополучателем (далее - справка) к заседанию аттестационной комиссии - 9 (девять)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аттестационная комиссия рассматривает материалы на соответствие требованиям законодательства, подписывает протокол - 2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сотрудник услугодателя направляет уведомления о допуске или недопуске к тестированию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ознакамливает тестируемых с процедурой проведения тестирования и проведение тестирования в утвержденное услугодателем время, составление акта о проведении тестирования и внесение на подпись руководителю услугодателя, руководитель услугодателя подписывает акт о проведении тестирования, подготовка результатов, полученных в автоматическом режиме программой "Информационная система "Аттестация экспертов" для рассмотрения аттестационной комиссии - 5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аттестационная комиссия рассматривает материалы по результатам тестирования на соответствие требованиям законодательства, подписывает протокол - 5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 итогам заседания аттестационной комиссии ответственный сотрудник услугодателя производит формирование запроса в информационной системе с положительным результатом либо запроса с мотивированным отказом на подписание руководителю услугодателя, подписание результата государственной услуги руководителем услугодателя - 8 (восемь)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получение услугополучателем результата услуги (уведомление в форме электронного документа), сформированный порталом, удостоверенного ЭЦП услугодателя.</w:t>
      </w:r>
    </w:p>
    <w:bookmarkStart w:name="z12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список лиц, подавших заявление на прохождение аттестации;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справка и послужной список в соответствии с предоставленными документами;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заявление, в котором указаны все необходимые реквизиты и прикреплена справка с послужным списком, по результатам предварительного рассмотрения предоставленных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заседания аттестационной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протокол заседания аттестационной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приказ об утверждении решения аттестационной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уведомление о допуске или недопуске к тестированию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тестирование;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акт о проведении тестирования;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заседание аттестационной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протокол заседания аттестационной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приказ об утверждении решения аттестационной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запрос с положительным результатом либо запрос с мотивированным отказом;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электронный документ, подписанный электронной цифровой подписью (далее - ЭЦП) руководителя услугодателя или мотивированный ответ об отказе в форме электронного документа в случае подачи обращения в электронном виде либо на бумажном носителе в случае подачи обращения в бумажном.</w:t>
      </w:r>
    </w:p>
    <w:bookmarkStart w:name="z128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66"/>
    <w:bookmarkStart w:name="z12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подразделений (работников) услугодателя, которые участвуют в процессе оказания государственной услуги:</w:t>
      </w:r>
    </w:p>
    <w:bookmarkEnd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сотрудник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аттестационная комиссия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услугодателя.</w:t>
      </w:r>
    </w:p>
    <w:bookmarkStart w:name="z13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8"/>
    <w:bookmarkStart w:name="z131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69"/>
    <w:bookmarkStart w:name="z13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Государственную корпорацию "Правительство для граждан" не оказывается.</w:t>
      </w:r>
    </w:p>
    <w:bookmarkEnd w:id="70"/>
    <w:bookmarkStart w:name="z13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осуществление регистрации на портале с помощью регистрационного свидетельства ЭЦП, процесс ввода получателем логина и пароля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1 - проверка на портале подлинности данных о зарегистрированном услугополучателе через логин индивидуальный идентификационный номер или бизнес-идентификационный номер (далее - ИИН/БИН)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3 - выбор услугополучателем услуги на портале,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заявления для оказания услуги и заполнение услугополучателем формы (ввод данных) с учетом ее структуры и форматных требований, прикреплением к форме заявления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4 -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через портал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заявлении, и ИИН/БИН,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6 - удостоверение (подписание) посредством ЭЦП услугополучателя заполненной формы (введенных данных) заявления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7 - регистрация и обработка заявления услугополучателя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8 - получение услугодателем документов от услугополучателя, сформированных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9 - формирование уведомления о допуске с указанием времени, даты проведения или недопуске к тестированию, на основании решения аттестационной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10 - получение услугополучателем результата услуги (электронный аттестат), сформированной ИС ГБД "Е-лицензирование", либо мотивированного ответа об отказе в предоставлении государственной услуги. Электронный документ формируется с использованием ЭЦП уполномоченного лица услугодателя на основании решения аттестационной комиссии.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3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"Аттестация экспертов,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экспертные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работы и инжиниринговые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в сфере архитектурной,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градостроительной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строительной деятельности"</w:t>
            </w:r>
          </w:p>
        </w:tc>
      </w:tr>
    </w:tbl>
    <w:bookmarkStart w:name="z136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</w:t>
      </w:r>
    </w:p>
    <w:bookmarkEnd w:id="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5"/>
        <w:gridCol w:w="1243"/>
        <w:gridCol w:w="1011"/>
        <w:gridCol w:w="1011"/>
        <w:gridCol w:w="1442"/>
        <w:gridCol w:w="948"/>
        <w:gridCol w:w="2653"/>
        <w:gridCol w:w="948"/>
        <w:gridCol w:w="2135"/>
        <w:gridCol w:w="554"/>
      </w:tblGrid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процесса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1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Ответственный сотрудник услугодателя 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Аттестационная комиссия</w:t>
            </w:r>
          </w:p>
        </w:tc>
        <w:tc>
          <w:tcPr>
            <w:tcW w:w="2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услугодателя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Аттестационная комиссия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услугодателя</w:t>
            </w:r>
          </w:p>
        </w:tc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</w:t>
            </w:r>
          </w:p>
        </w:tc>
        <w:tc>
          <w:tcPr>
            <w:tcW w:w="1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</w:t>
            </w:r>
          </w:p>
        </w:tc>
        <w:tc>
          <w:tcPr>
            <w:tcW w:w="1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направление ответственному сотруднику для исполнения</w:t>
            </w:r>
          </w:p>
        </w:tc>
        <w:tc>
          <w:tcPr>
            <w:tcW w:w="1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справки и списка лиц, подавших на прохождение аттестации к заседанию аттестационной комиссии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материалов на соответствие требованиям законодательства. Подписание протокола</w:t>
            </w:r>
          </w:p>
        </w:tc>
        <w:tc>
          <w:tcPr>
            <w:tcW w:w="2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результатов, полученных в автоматическом режиме программой "ИС Аттестация экспертов" и отправка с положительным результатом либо с мотивированным отказом на подписание руководителю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материалов по результатам тестирования. Подписание протокола. 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итогам заседания аттестационной комиссии производит формирование запроса с положительным результатом либо запроса с мотивированным отказом на подписание руководителю услугодателя.</w:t>
            </w:r>
          </w:p>
        </w:tc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результата государственной услуги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Входящий номер и дата</w:t>
            </w:r>
          </w:p>
        </w:tc>
        <w:tc>
          <w:tcPr>
            <w:tcW w:w="1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 резолюции</w:t>
            </w:r>
          </w:p>
        </w:tc>
        <w:tc>
          <w:tcPr>
            <w:tcW w:w="1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Справка с послужным списком, уведомление о допуске или недопуске 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Протокол заседания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аттестационной комиссии</w:t>
            </w:r>
          </w:p>
        </w:tc>
        <w:tc>
          <w:tcPr>
            <w:tcW w:w="2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Письмо с положительным результатом либо мотивированный отказ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 заседания аттестационной комиссии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либо мотивированный отказ</w:t>
            </w:r>
          </w:p>
        </w:tc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Аттестат эксперта либо мотивированный отказ</w:t>
            </w:r>
          </w:p>
        </w:tc>
      </w:tr>
      <w:tr>
        <w:trPr>
          <w:trHeight w:val="30" w:hRule="atLeast"/>
        </w:trPr>
        <w:tc>
          <w:tcPr>
            <w:tcW w:w="3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исполнения </w:t>
            </w:r>
          </w:p>
        </w:tc>
        <w:tc>
          <w:tcPr>
            <w:tcW w:w="1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(двадцать) минут</w:t>
            </w:r>
          </w:p>
        </w:tc>
        <w:tc>
          <w:tcPr>
            <w:tcW w:w="1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(двадцать) минут</w:t>
            </w:r>
          </w:p>
        </w:tc>
        <w:tc>
          <w:tcPr>
            <w:tcW w:w="1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(девять) рабочих дней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рабочих дня</w:t>
            </w:r>
          </w:p>
        </w:tc>
        <w:tc>
          <w:tcPr>
            <w:tcW w:w="2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рабочих дней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рабочих дней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(восемь) рабочих дней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рабочих дней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"Аттестация экспертов,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экспертные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работы и инжиниринговые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в сфере архитектурной,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градостроительной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строительной деятельности"</w:t>
            </w:r>
          </w:p>
        </w:tc>
      </w:tr>
    </w:tbl>
    <w:bookmarkStart w:name="z138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7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7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7846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"Аттестат эксперта,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осуществляющего экспертные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работы и инжиниринговые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в сфере архитектурной,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градостроительной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строительной деятельности"</w:t>
            </w:r>
          </w:p>
        </w:tc>
      </w:tr>
    </w:tbl>
    <w:bookmarkStart w:name="z141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"Аттестат эксперта, осуществляющего экспертные работы и инжиниринговые услуги</w:t>
      </w:r>
      <w:r>
        <w:br/>
      </w:r>
      <w:r>
        <w:rPr>
          <w:rFonts w:ascii="Times New Roman"/>
          <w:b/>
          <w:i w:val="false"/>
          <w:color w:val="000000"/>
        </w:rPr>
        <w:t>в сфере архитектурной, градостроительной и строительной деятельности"</w:t>
      </w:r>
    </w:p>
    <w:bookmarkEnd w:id="7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7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72100" cy="283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header.xml" Type="http://schemas.openxmlformats.org/officeDocument/2006/relationships/header" Id="rId3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