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2a4e0b" w14:textId="b2a4e0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24 июня 2015 года № 181/6. Зарегистрировано Департаментом юстиции Павлодарской области 08 июля 2015 года № 4581. Утратило силу постановлением акимата Павлодарской области от 30 октября 2020 года № 231/5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30.10.2020 № 231/5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00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образования Павлодарской области"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утратившими силу некоторые постановления акимата Павлодарской области согласно приложению к настоящему постановлению.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Садибекова Г.К.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</w:t>
      </w:r>
      <w:r>
        <w:br/>
      </w:r>
      <w:r>
        <w:rPr>
          <w:rFonts w:ascii="Times New Roman"/>
          <w:b/>
          <w:i w:val="false"/>
          <w:color w:val="000000"/>
        </w:rPr>
        <w:t>постановлений акимата Павлодарской области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24 апреля 2014 года № 120/4 "Об утверждении регламентов оказания государственных услуг в сфере образования" (зарегистрировано в Реестре государственной регистрации нормативных правовых актов за № 3830, опубликовано 7 июня 2014 года в газетах "Сарыарқа самалы", "Звезда Прииртышья").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17 июня 2014 года № 207/6 "Об утверждении регламентов оказания государственных услуг в сфере образования Павлодарской области" (зарегистрировано в Реестре государственной регистрации нормативных правовых актов за № 3897, опубликовано 5 августа 2014 года в газетах "Сарыарқа самалы", "Звезда Прииртышья").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26 июня 2014 года № 225/6 "Об утверждении регламентов государственных услуг, оказываемых в сфере образования" (зарегистрировано в Реестре государственной регистрации нормативных правовых актов за № 3899, опубликовано 7 августа 2014 года в газетах "Сарыарқа самалы", "Звезда Прииртышья").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5 августа 2014 года № 269/8 "О внесении дополнений в постановление акимата Павлодарской области от 24 апреля 2014 года № 120/4" "Об утверждении регламентов оказания государственных услуг в сфере образования" (зарегистрировано в Реестре государственной регистрации нормативных правовых актов за № 3979, опубликовано 11 сентября 2014 года в газетах "Сарыарқа самалы", "Звезда Прииртышья").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- государственная услуга) оказывается местными исполнительными органами районов и городов Павлодарской области (далее - услугодатель).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2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услуги, длительность и последовательность выполнения, в том числе этапы прохождения процедур (действий):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поступления из Государственной корпорации необходимых документов услугополучателя осуществляет прием и их регистрацию, направляет документы ответственному услугодателю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вносит сведения об опекунах (попечителях) и подопечных в реестр электронной базы "Е-попечительство", готовит справку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рассматривает справку либо мотивированный ответ об отказе и подписывает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регистрирует справку либо мотивированный ответ об отказе в журнале учета и направляет в Государственную корпорацию результат оказания государственной услуги – 30 (тридцать) минут.</w:t>
      </w:r>
    </w:p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"/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Государственную корпорацию и последовательность процедур (действий) услугодателя и услугополучателя: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последовательности процедур (действий) услугодателя и услугополучателя: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3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9"/>
        <w:gridCol w:w="1496"/>
        <w:gridCol w:w="1250"/>
        <w:gridCol w:w="1250"/>
        <w:gridCol w:w="4588"/>
        <w:gridCol w:w="1250"/>
        <w:gridCol w:w="202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прием и регистрацию полученных документов из Государственной корпорации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готовит справку об опеке и попечительстве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справку либо мотивированный ответ об отказе и подписывает 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 либо мотивированный ответ об отказе и направляет в Государственную корпорацию 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ответственному исполнителю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4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4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через Портал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4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"Выдача справок по опеке и попечительству"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4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</w:t>
      </w:r>
      <w:r>
        <w:br/>
      </w:r>
      <w:r>
        <w:rPr>
          <w:rFonts w:ascii="Times New Roman"/>
          <w:b/>
          <w:i w:val="false"/>
          <w:color w:val="000000"/>
        </w:rPr>
        <w:t>или попечительства над ребенком-сиротой (детьми-сиротами)</w:t>
      </w:r>
      <w:r>
        <w:br/>
      </w:r>
      <w:r>
        <w:rPr>
          <w:rFonts w:ascii="Times New Roman"/>
          <w:b/>
          <w:i w:val="false"/>
          <w:color w:val="000000"/>
        </w:rPr>
        <w:t>и ребенком (детьми), оставшимся без попечения родителей"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"/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оказывается местными исполнительными органами районов и городов Павлодарской области (далее – услугодатель).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4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4"/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города или района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5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6"/>
    <w:bookmarkStart w:name="z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"/>
    <w:bookmarkStart w:name="z5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документов и передает на рассмотрение руководителю услугодателя–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постановления местного исполнительного органа города или района о назначении опеки и попечительства, акимат выносит и регистрирует постановление либо мотивированный ответ об отказе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27 (двадцать семь)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регистрирует постановление либо мотивированный ответ об отказе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учета и выдает услугополучателю результат оказания государственной услуги – 2 (два) календарных дня.</w:t>
      </w:r>
    </w:p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постановление акимата района или города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"/>
    <w:bookmarkStart w:name="z5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0"/>
    <w:bookmarkStart w:name="z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"/>
    <w:bookmarkStart w:name="z5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43"/>
    <w:bookmarkStart w:name="z5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канцелярию услугодателя не оказывается.</w:t>
      </w:r>
    </w:p>
    <w:bookmarkEnd w:id="44"/>
    <w:bookmarkStart w:name="z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– 4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– 5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6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1351"/>
        <w:gridCol w:w="1129"/>
        <w:gridCol w:w="1129"/>
        <w:gridCol w:w="4699"/>
        <w:gridCol w:w="3596"/>
      </w:tblGrid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прием и регистрацию полученных документов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поступившие документы, готовит постановление местного исполнительного органа города или района о назначении опеки и попечительства, акимат выносит и регистрирует постановление либо мотивированный ответ об отказе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постановление либо мотивированный ответ об отказе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 журнале учета и выдает услугополучателю 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 акимата об установлении опеки или попечительства либо мотивированный ответ об отказе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подписание руководителем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постановление акимата об установлении опеки или попечительства либо мотивированный ответ об отказе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4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(двадцать семь) календарных дней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календарных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через портал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     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 xml:space="preserve">(детьми-сиротами) и ребенком (детьми), оставшимся без попечения родителей"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7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</w:t>
      </w:r>
      <w:r>
        <w:br/>
      </w:r>
      <w:r>
        <w:rPr>
          <w:rFonts w:ascii="Times New Roman"/>
          <w:b/>
          <w:i w:val="false"/>
          <w:color w:val="000000"/>
        </w:rPr>
        <w:t>распоряжения имуществом несовершеннолетних детей</w:t>
      </w:r>
      <w:r>
        <w:br/>
      </w:r>
      <w:r>
        <w:rPr>
          <w:rFonts w:ascii="Times New Roman"/>
          <w:b/>
          <w:i w:val="false"/>
          <w:color w:val="000000"/>
        </w:rPr>
        <w:t>и оформления наследства несовершеннолетним детям"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"/>
    <w:bookmarkStart w:name="z7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местными исполнительными органами городов, районов Павлодарской области (далее – услугодатель).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7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5"/>
    <w:bookmarkStart w:name="z7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7"/>
    <w:bookmarkStart w:name="z7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приложению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"/>
    <w:bookmarkStart w:name="z7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выполнения, в том числе этапы прохождения процедур (действия):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с момента поступления из Государственной корпорации необходимых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справку органов, осуществляющих функции по опеке или попечительству, для распоряжения имуществом несовершеннолетних детей и оформления наследства несовершеннолетним детям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рассматривает справку либо мотивированный ответ об отказе и подписывает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регистрирует справку либо мотивированный ответ об отказе в журнале учета и направляет в Государственную корпорацию результат оказания государственной услуги – 1 (один) рабочий день.</w:t>
      </w:r>
    </w:p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оказания государственной услуги: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8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1"/>
    <w:bookmarkStart w:name="z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8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63"/>
    <w:bookmarkStart w:name="z8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64"/>
    <w:bookmarkStart w:name="z8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работник,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8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Портал, последовательность процедур (действий) услугодателя и услугополучателя: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8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"/>
        <w:gridCol w:w="1244"/>
        <w:gridCol w:w="1040"/>
        <w:gridCol w:w="1040"/>
        <w:gridCol w:w="3005"/>
        <w:gridCol w:w="2904"/>
        <w:gridCol w:w="2702"/>
      </w:tblGrid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прием и регистрацию полученных документов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Изучает документы, оформляет справку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справку и подписывает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на рассмотрение руководителю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справки на рассмотрение и подписание руководителю либо дает мотивированный ответ об отказе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либо мотивированный ответ об отказе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рабочий день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9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через Портал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9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для распоряжения имуществом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 xml:space="preserve">детей и оформления наследства несовершеннолетним детям"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9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функции по опеке или попечительству,</w:t>
      </w:r>
      <w:r>
        <w:br/>
      </w:r>
      <w:r>
        <w:rPr>
          <w:rFonts w:ascii="Times New Roman"/>
          <w:b/>
          <w:i w:val="false"/>
          <w:color w:val="000000"/>
        </w:rPr>
        <w:t>для оформления сделок с имуществом, принадлежащим</w:t>
      </w:r>
      <w:r>
        <w:br/>
      </w:r>
      <w:r>
        <w:rPr>
          <w:rFonts w:ascii="Times New Roman"/>
          <w:b/>
          <w:i w:val="false"/>
          <w:color w:val="000000"/>
        </w:rPr>
        <w:t>на праве собственности несовершеннолетним детям"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"/>
    <w:bookmarkStart w:name="z9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местными исполнительными органами городов, районов Павлодарской области (далее – услугодатель).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9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75"/>
    <w:bookmarkStart w:name="z9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10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7"/>
    <w:bookmarkStart w:name="z10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8"/>
    <w:bookmarkStart w:name="z10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выполнения, в том числе этапы прохождения процедур (действий):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с момента поступления из Государственной корпорации необходимых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справку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2 (два)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рассматривает и подписывает справку либо мотивированный ответ об отказев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регистрирует справку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журнале учета, и направляет в Государственную корпорацию результат оказания государственной услуги – 1 (один) рабочий день.</w:t>
      </w:r>
    </w:p>
    <w:bookmarkStart w:name="z10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либо мотивированный ответ об отказе в оказании государственной услугив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0"/>
    <w:bookmarkStart w:name="z10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1"/>
    <w:bookmarkStart w:name="z10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0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3"/>
    <w:bookmarkStart w:name="z10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корпорацией,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84"/>
    <w:bookmarkStart w:name="z10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10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последовательности процедур (действий) услугодателя и услугополучателя: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11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услуги,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9"/>
        <w:gridCol w:w="1224"/>
        <w:gridCol w:w="1023"/>
        <w:gridCol w:w="1023"/>
        <w:gridCol w:w="3156"/>
        <w:gridCol w:w="2857"/>
        <w:gridCol w:w="2658"/>
      </w:tblGrid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прием и регистрацию полученных документов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Изучает документы, оформляет справку либо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справку и подписывает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на рассмотрение руководителю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справки на рассмотрение и подписание руководителю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Справка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  <w:tr>
        <w:trPr>
          <w:trHeight w:val="30" w:hRule="atLeast"/>
        </w:trPr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</w:t>
      </w:r>
      <w:r>
        <w:br/>
      </w:r>
      <w:r>
        <w:rPr>
          <w:rFonts w:ascii="Times New Roman"/>
          <w:b/>
          <w:i w:val="false"/>
          <w:color w:val="000000"/>
        </w:rPr>
        <w:t>или 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 xml:space="preserve">принадлежащим на праве собственности несовершеннолетним детям"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11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</w:t>
      </w:r>
      <w:r>
        <w:br/>
      </w:r>
      <w:r>
        <w:rPr>
          <w:rFonts w:ascii="Times New Roman"/>
          <w:b/>
          <w:i w:val="false"/>
          <w:color w:val="000000"/>
        </w:rPr>
        <w:t>подвоза к общеобразовательным организациям и обратно</w:t>
      </w:r>
      <w:r>
        <w:br/>
      </w:r>
      <w:r>
        <w:rPr>
          <w:rFonts w:ascii="Times New Roman"/>
          <w:b/>
          <w:i w:val="false"/>
          <w:color w:val="000000"/>
        </w:rPr>
        <w:t>домой детям, проживающим в отдаленных сельских пунктах"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"/>
    <w:bookmarkStart w:name="z12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- государственная услуга) оказывается акимом поселка, села, сельского округа Павлодарской области (далее - услугодатель).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2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5"/>
    <w:bookmarkStart w:name="z12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24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7"/>
    <w:bookmarkStart w:name="z12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8"/>
    <w:bookmarkStart w:name="z12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выдает расписку о приеме соответствующих документов и передает на рассмотрение руководителю услугодателя – 15 (пятнадцать)минут.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определяет ответственного исполнителя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оформляет проект справки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 рассмотрение и подписание руководителю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рассматривает, подписывает проект справки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сотруднику канцелярии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 справку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выдает услугополучателю – 30 (тридцать) минут.</w:t>
      </w:r>
    </w:p>
    <w:bookmarkStart w:name="z12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-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0"/>
    <w:bookmarkStart w:name="z12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01"/>
    <w:bookmarkStart w:name="z12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3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3"/>
    <w:bookmarkStart w:name="z13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104"/>
    <w:bookmarkStart w:name="z13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105"/>
    <w:bookmarkStart w:name="z13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порядке "электронной" очереди, по месту регистрации услугополучателя без ускоренного обслуживания,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-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13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13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 организациям и</w:t>
      </w:r>
      <w:r>
        <w:br/>
      </w:r>
      <w:r>
        <w:rPr>
          <w:rFonts w:ascii="Times New Roman"/>
          <w:b/>
          <w:i w:val="false"/>
          <w:color w:val="000000"/>
        </w:rPr>
        <w:t>обратно домой детям, проживающим в отдаленных сельских пунктах"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"/>
        <w:gridCol w:w="1104"/>
        <w:gridCol w:w="3358"/>
        <w:gridCol w:w="1765"/>
        <w:gridCol w:w="2036"/>
        <w:gridCol w:w="2217"/>
        <w:gridCol w:w="1496"/>
      </w:tblGrid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работ)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работ)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полученных от услугополучателя документов. В случае предоставления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действия, услугодатель отказывает в приеме заявления.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Оформление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направление сотруднику канцелярии услугодателя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расписки о приеме документов и передача на рассмотрение руководителю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на рассмотрение и подписание руководителю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Справка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13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"Предоставление бесплатного подвоза</w:t>
      </w:r>
      <w:r>
        <w:br/>
      </w:r>
      <w:r>
        <w:rPr>
          <w:rFonts w:ascii="Times New Roman"/>
          <w:b/>
          <w:i w:val="false"/>
          <w:color w:val="000000"/>
        </w:rPr>
        <w:t>к общеобразовательным организациям и обратно домой детям,</w:t>
      </w:r>
      <w:r>
        <w:br/>
      </w:r>
      <w:r>
        <w:rPr>
          <w:rFonts w:ascii="Times New Roman"/>
          <w:b/>
          <w:i w:val="false"/>
          <w:color w:val="000000"/>
        </w:rPr>
        <w:t xml:space="preserve">проживающим в отдаленных сельских пунктах"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14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</w:t>
      </w:r>
      <w:r>
        <w:br/>
      </w:r>
      <w:r>
        <w:rPr>
          <w:rFonts w:ascii="Times New Roman"/>
          <w:b/>
          <w:i w:val="false"/>
          <w:color w:val="000000"/>
        </w:rPr>
        <w:t>отдельным категориям обучающихся</w:t>
      </w:r>
      <w:r>
        <w:br/>
      </w:r>
      <w:r>
        <w:rPr>
          <w:rFonts w:ascii="Times New Roman"/>
          <w:b/>
          <w:i w:val="false"/>
          <w:color w:val="000000"/>
        </w:rPr>
        <w:t>и воспитанников в общеобразовательных школах"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2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2"/>
    <w:bookmarkStart w:name="z14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организациями образования, местными исполнительными органами городов, районов Павлодарской области (далее – услугодатель).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14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14"/>
    <w:bookmarkStart w:name="z14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4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16"/>
    <w:bookmarkStart w:name="z14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7"/>
    <w:bookmarkStart w:name="z14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сверяет копии документов с оригиналами документов, возвращает оригиналы услугополучателюс распиской о приеме документов и передает на рассмотрение руководителю услугодателя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определяет ответственного исполнителя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оформляет проект справки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 рассмотрение и подписание руководителю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рассматривает, подписывает проект справки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сотруднику канцелярии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 справку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выдает результат услугополучателю – 30 (тридцать)минут.</w:t>
      </w:r>
    </w:p>
    <w:bookmarkStart w:name="z14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-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9"/>
    <w:bookmarkStart w:name="z15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оказаниягосударственнойуслуги</w:t>
      </w:r>
    </w:p>
    <w:bookmarkEnd w:id="120"/>
    <w:bookmarkStart w:name="z15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5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2"/>
    <w:bookmarkStart w:name="z15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23"/>
    <w:bookmarkStart w:name="z15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некоммерческое акционерное общество "Государственная корпорация "Правительство для граждан" не оказывается.</w:t>
      </w:r>
    </w:p>
    <w:bookmarkEnd w:id="124"/>
    <w:bookmarkStart w:name="z15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работника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5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обучающихся и воспитанников в общеобразовательных школах"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649"/>
        <w:gridCol w:w="2450"/>
        <w:gridCol w:w="490"/>
        <w:gridCol w:w="931"/>
        <w:gridCol w:w="1037"/>
        <w:gridCol w:w="878"/>
        <w:gridCol w:w="241"/>
        <w:gridCol w:w="136"/>
        <w:gridCol w:w="1343"/>
        <w:gridCol w:w="1028"/>
        <w:gridCol w:w="1186"/>
        <w:gridCol w:w="818"/>
        <w:gridCol w:w="872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(поток работы)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(поток работы)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/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24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полученных от услугополучателя документов, сверка копии с подлинниками, возврат подлинников услугополучателю. В случае предоставления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действия, услугодатель отказывает в приеме заявления.</w:t>
            </w:r>
          </w:p>
        </w:tc>
        <w:tc>
          <w:tcPr>
            <w:tcW w:w="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9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Оформление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0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расписки о приеме документов и передача на рассмотрение руководителю,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проекта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на рассмотрение и подписание руководителю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Справка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справки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60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через Портал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6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 xml:space="preserve">обучающихся и воспитанников в общеобразовательных школах"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3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165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</w:t>
      </w:r>
      <w:r>
        <w:br/>
      </w:r>
      <w:r>
        <w:rPr>
          <w:rFonts w:ascii="Times New Roman"/>
          <w:b/>
          <w:i w:val="false"/>
          <w:color w:val="000000"/>
        </w:rPr>
        <w:t>на содержание ребенка-сироты (детей-сирот) и ребенка</w:t>
      </w:r>
      <w:r>
        <w:br/>
      </w:r>
      <w:r>
        <w:rPr>
          <w:rFonts w:ascii="Times New Roman"/>
          <w:b/>
          <w:i w:val="false"/>
          <w:color w:val="000000"/>
        </w:rPr>
        <w:t>(детей), оставшегося без попечения родителей"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6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2"/>
    <w:bookmarkStart w:name="z16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местными исполнительными органами городов, районов Павлодарской области (далее – услугодатель).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6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34"/>
    <w:bookmarkStart w:name="z16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170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36"/>
    <w:bookmarkStart w:name="z17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7"/>
    <w:bookmarkStart w:name="z17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(действия):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поступления из Государственной корпорации необходимых документов услугополучателя осуществляет прием и их регистрацию, направляет документы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руководство услугодателя рассматривает документы и определяет ответственного исполнителя –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решение о назначении пособия опекуну или попечителю на содержание ребенка-сироты (детей-сирот) и ребенка (детей), оставшегося без попечения родителей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рассматривает, подписывает решение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регистрирует решение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учета и выдает услугополучателю результат оказания государственной услуги – 2 (два) рабочих дня.</w:t>
      </w:r>
    </w:p>
    <w:bookmarkStart w:name="z17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решение о назначении пособия опекуну или попечителю на содержание ребенка-сироты (детей-сирот)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9"/>
    <w:bookmarkStart w:name="z17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40"/>
    <w:bookmarkStart w:name="z17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(работников), которые участвуют в процессе оказания государственной услуги: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7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2"/>
    <w:bookmarkStart w:name="z177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43"/>
    <w:bookmarkStart w:name="z17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– 4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– 5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17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Портал, последовательности процедур (действий) услугодателя и услугополучателя: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18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2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1434"/>
        <w:gridCol w:w="1198"/>
        <w:gridCol w:w="1198"/>
        <w:gridCol w:w="1591"/>
        <w:gridCol w:w="3346"/>
        <w:gridCol w:w="3112"/>
      </w:tblGrid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прием и регистрацию полученных документов 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и определяет ответственного исполнителя 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Изучает документы, оформляет решение либо ответ об отказе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Рассматривает, подписывает решение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решение либо дает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на рассмотрение руководителю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на рассмотрение и подписание руководителю либо дает мотивированный ответ об отказе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Дает решение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(шесть) рабочих дня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4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6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 xml:space="preserve">оставшегося без попечения родителей"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87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189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0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"/>
    <w:bookmarkStart w:name="z19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9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54"/>
    <w:bookmarkStart w:name="z19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19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56"/>
    <w:bookmarkStart w:name="z19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(в произвольной форме)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7"/>
    <w:bookmarkStart w:name="z19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передает на рассмотрение руководителю услугодателя - 30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определяет ответственного исполнителя –1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договор о передаче ребенка (детей) на патронатное воспитание либо мотивированный ответ об отказе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 рассмотрение и подписание руководителю – 26 (двадцать шесть)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рассматривает, подписывает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сотруднику канцелярии услугодателя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выдает результат услугополучателю – 1 (один) календарный день.</w:t>
      </w:r>
    </w:p>
    <w:bookmarkStart w:name="z19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оказания государственной услуги: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98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0"/>
    <w:bookmarkStart w:name="z19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0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2"/>
    <w:bookmarkStart w:name="z201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63"/>
    <w:bookmarkStart w:name="z20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некоммерческое акционерное общество "Государственная корпорация "Правительство для граждан" не оказывается.</w:t>
      </w:r>
    </w:p>
    <w:bookmarkEnd w:id="164"/>
    <w:bookmarkStart w:name="z20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20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bookmarkStart w:name="z206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"/>
        <w:gridCol w:w="935"/>
        <w:gridCol w:w="2692"/>
        <w:gridCol w:w="706"/>
        <w:gridCol w:w="2768"/>
        <w:gridCol w:w="2462"/>
        <w:gridCol w:w="2463"/>
      </w:tblGrid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потока)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прием и регистрацию полученных документов. В случае предоставления услугополучателем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 услугодатель отказывает в приеме заявления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и определяет ответственного исполнителя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поступившие документы, готовит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на рассмотрение руководству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 о передаче ребенка (детей) на патронатное воспитание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Уведомляет и выдает услугополучателю 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(двадцать шесть) календарных дней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bookmarkStart w:name="z208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через Портал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bookmarkStart w:name="z21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"Передача ребенка (детей) на патронатное воспитание"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11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13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 (детей), переданного патронатным воспитателям"</w:t>
      </w:r>
    </w:p>
    <w:bookmarkEnd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4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2"/>
    <w:bookmarkStart w:name="z21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Start w:name="z21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74"/>
    <w:bookmarkStart w:name="z21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218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76"/>
    <w:bookmarkStart w:name="z21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7"/>
    <w:bookmarkStart w:name="z22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передает на рассмотрение руководителю услугодателя - 30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руководствоуслугодателя рассматривает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решение о назначении денежных средств, выделяемых на содержание ребенка (детей),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рассмотрение и подписание руководителю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рассматривает, подписывает решение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сотруднику канцелярии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регистрирует, выдает решение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15 (пятнадцать) минут.</w:t>
      </w:r>
    </w:p>
    <w:bookmarkStart w:name="z22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оказания государственной услуги –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9"/>
    <w:bookmarkStart w:name="z222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80"/>
    <w:bookmarkStart w:name="z22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2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2"/>
    <w:bookmarkStart w:name="z225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83"/>
    <w:bookmarkStart w:name="z22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Государственную корпорацию "Правительство для граждан" не оказывается.</w:t>
      </w:r>
    </w:p>
    <w:bookmarkEnd w:id="184"/>
    <w:bookmarkStart w:name="z22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22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230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</w:t>
      </w:r>
      <w:r>
        <w:br/>
      </w:r>
      <w:r>
        <w:rPr>
          <w:rFonts w:ascii="Times New Roman"/>
          <w:b/>
          <w:i w:val="false"/>
          <w:color w:val="000000"/>
        </w:rPr>
        <w:t>(детей),переданного патронатным воспитателям"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724"/>
        <w:gridCol w:w="804"/>
        <w:gridCol w:w="605"/>
        <w:gridCol w:w="980"/>
        <w:gridCol w:w="1453"/>
        <w:gridCol w:w="1453"/>
        <w:gridCol w:w="241"/>
        <w:gridCol w:w="152"/>
        <w:gridCol w:w="1388"/>
        <w:gridCol w:w="1094"/>
        <w:gridCol w:w="1270"/>
        <w:gridCol w:w="918"/>
        <w:gridCol w:w="977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(поток работы)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(поток работы)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Руководствоуслугодателя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/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8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полученных от услугополучателя документов, передача на рассмотрение руководителю услугодателя</w:t>
            </w:r>
          </w:p>
        </w:tc>
        <w:tc>
          <w:tcPr>
            <w:tcW w:w="6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9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Оформление решения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решения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Регистрация, выдача решения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расписки о приеме документов и передача на рассмотрение руководителюлибо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и подписание решения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решения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на рассмотрение и подписание руководителю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Решение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решения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232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234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</w:t>
      </w:r>
      <w:r>
        <w:br/>
      </w:r>
      <w:r>
        <w:rPr>
          <w:rFonts w:ascii="Times New Roman"/>
          <w:b/>
          <w:i w:val="false"/>
          <w:color w:val="000000"/>
        </w:rPr>
        <w:t xml:space="preserve">(детей), переданного патронатным воспитателям"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35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3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8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2"/>
    <w:bookmarkStart w:name="z23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24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94"/>
    <w:bookmarkStart w:name="z24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услугополучателю необходимо обратиться по указанному в уведомлении адресу для получения заключения о возможности (невозможности) быть кандидатом (ами) в усыновители.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242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96"/>
    <w:bookmarkStart w:name="z24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(в произвольной форме)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7"/>
    <w:bookmarkStart w:name="z24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услугополучателем, осуществляет прием и их регистрацию, направляет документы на резолюцию руководству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заключение о возможности (невозможности) быть кандидатом (ами) в усыновители либо дает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11 (одиннадцать)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подписывает заключение о возможности (невозможности) быть кандидатом (ами) в усыновители,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регистрирует заключение о возможности (невозможности) быть кандидатом (ами) в усыновители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 – 1 (один) календарный день.</w:t>
      </w:r>
    </w:p>
    <w:bookmarkStart w:name="z24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оказания государственной услуги:</w:t>
      </w:r>
    </w:p>
    <w:bookmarkEnd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готовности заключения о возможности (невозможности) быть кандидатом(ами) в усыновители по форме согласно к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уведомление).</w:t>
      </w:r>
    </w:p>
    <w:bookmarkStart w:name="z246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00"/>
    <w:bookmarkStart w:name="z24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4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2"/>
    <w:bookmarkStart w:name="z249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03"/>
    <w:bookmarkStart w:name="z25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некоммерческое акционерное общество "Государственная корпорация "Правительство для граждан" не оказывается.</w:t>
      </w:r>
    </w:p>
    <w:bookmarkEnd w:id="204"/>
    <w:bookmarkStart w:name="z25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25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использование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254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2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4"/>
        <w:gridCol w:w="1004"/>
        <w:gridCol w:w="839"/>
        <w:gridCol w:w="758"/>
        <w:gridCol w:w="3271"/>
        <w:gridCol w:w="2943"/>
        <w:gridCol w:w="3191"/>
      </w:tblGrid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полученных документов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документов, подготовка заключения о возможности (невозможности) быть кандидатом (ами) в усыновители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заключения о возможности (невозможности) быть кандидатом (ами) в усыновители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заключения о возможности (невозможности) быть кандидатом (ами) в усыновители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выдача услугополучателю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руководству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о возможности (невозможности) быть кандидатом (ами) в усыновители на рассмотрение и подписание руководством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о возможности (невозможности) быть кандидатом (ами) в усыновители,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и выдача услугополучателю результата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  <w:tc>
          <w:tcPr>
            <w:tcW w:w="3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(одиннадцать) календарных дней</w:t>
            </w:r>
          </w:p>
        </w:tc>
        <w:tc>
          <w:tcPr>
            <w:tcW w:w="2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календарный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256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258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"Постановка на учет лиц, желающих усыновить детей"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59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61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денежной выплаты в связи с усыновлением ребенка-сироты</w:t>
      </w:r>
      <w:r>
        <w:br/>
      </w:r>
      <w:r>
        <w:rPr>
          <w:rFonts w:ascii="Times New Roman"/>
          <w:b/>
          <w:i w:val="false"/>
          <w:color w:val="000000"/>
        </w:rPr>
        <w:t>и (или) ребенка, оставшегося без попечения родителей"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2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2"/>
    <w:bookmarkStart w:name="z26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26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14"/>
    <w:bookmarkStart w:name="z26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266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16"/>
    <w:bookmarkStart w:name="z26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7"/>
    <w:bookmarkStart w:name="z26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ее результат:</w:t>
      </w:r>
    </w:p>
    <w:bookmarkEnd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документов, сверяет копии документов с оригиналами, передает на рассмотрение руководителю услугодателя - 30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решение о назначении единовременной денежной выплаты в связи с усыновлением ребенка-сироты и (или) ребенка, оставшегося без попечения родителей,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рассматривает, подписывает решение о назначении денежных средств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регистрирует решение о назначении денежных средств в журнал учета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услугополучателю результат оказания государственной услуги – 1 (один) рабочий день.</w:t>
      </w:r>
    </w:p>
    <w:bookmarkStart w:name="z26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является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9"/>
    <w:bookmarkStart w:name="z270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20"/>
    <w:bookmarkStart w:name="z27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(работников), которые участвуют в процессе оказания государственной услуги: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7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сопровождается таблицей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22"/>
    <w:bookmarkStart w:name="z273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23"/>
    <w:bookmarkStart w:name="z27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Государственную корпорацию не оказывается.</w:t>
      </w:r>
    </w:p>
    <w:bookmarkEnd w:id="224"/>
    <w:bookmarkStart w:name="z27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автоматизированное рабочее место регионального шлюза электронного правительства (ШЭП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основанием для отказа в оказании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27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78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с указанием</w:t>
      </w:r>
      <w:r>
        <w:br/>
      </w:r>
      <w:r>
        <w:rPr>
          <w:rFonts w:ascii="Times New Roman"/>
          <w:b/>
          <w:i w:val="false"/>
          <w:color w:val="000000"/>
        </w:rPr>
        <w:t>длительности каждой процедуры (действия)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752"/>
        <w:gridCol w:w="2777"/>
        <w:gridCol w:w="567"/>
        <w:gridCol w:w="3165"/>
        <w:gridCol w:w="2367"/>
        <w:gridCol w:w="2431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Структур. Подразд.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документов, сверка копии документов с оригиналами, передача на рассмотрение руководителю услугодателя. В случае предоставления услугополучателем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действия, отказ в приеме заявления</w:t>
            </w:r>
          </w:p>
        </w:tc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определение ответственного исполнителя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документов, подготовка решения о назначении единовременной денежной выплаты в связи с усыновлением ребенка-сироты и (или) ребенка, оставшегося без попечения родителей,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рассмотрение, подписание решения о назначении денежных средств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решения о назначении денежных средств в журнал учета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выдача услугополучателю результата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расписки о приеме документов и передача на рассмотрение руководителю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о назначении единовременной денежной выплаты в связи с усыновлением ребенка-сироты и (или) ребенка, оставшегося без попечения родителей на рассмотрение и подписание руководством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Решение о назначении единовременной денежной выплаты в связи с усыновлением ребенка-сироты и (или) ребенка, оставшегося без попечения родителей,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и выдача услугополучателю результата оказания государственной услуги либо мотивированный ответ об отказе по основаниям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(шесть) рабочих дней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80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в оказании государственной услуги через Портал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82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</w:t>
      </w:r>
      <w:r>
        <w:br/>
      </w:r>
      <w:r>
        <w:rPr>
          <w:rFonts w:ascii="Times New Roman"/>
          <w:b/>
          <w:i w:val="false"/>
          <w:color w:val="000000"/>
        </w:rPr>
        <w:t xml:space="preserve">ребенка-сироты и (или) ребенка, оставшегося без попечения родителей"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3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285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</w:t>
      </w:r>
      <w:r>
        <w:br/>
      </w:r>
      <w:r>
        <w:rPr>
          <w:rFonts w:ascii="Times New Roman"/>
          <w:b/>
          <w:i w:val="false"/>
          <w:color w:val="000000"/>
        </w:rPr>
        <w:t>и выдача направлений на предоставление отдыха детям</w:t>
      </w:r>
      <w:r>
        <w:br/>
      </w:r>
      <w:r>
        <w:rPr>
          <w:rFonts w:ascii="Times New Roman"/>
          <w:b/>
          <w:i w:val="false"/>
          <w:color w:val="000000"/>
        </w:rPr>
        <w:t>в загородных и пришкольных лагерях отдельным категориям обучающихся</w:t>
      </w:r>
      <w:r>
        <w:br/>
      </w:r>
      <w:r>
        <w:rPr>
          <w:rFonts w:ascii="Times New Roman"/>
          <w:b/>
          <w:i w:val="false"/>
          <w:color w:val="000000"/>
        </w:rPr>
        <w:t>и воспитанников государственных учреждений образования"</w:t>
      </w:r>
    </w:p>
    <w:bookmarkEnd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86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2"/>
    <w:bookmarkStart w:name="z28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- государственная услуга) оказывается организациями образования, местными исполнительными органами районов и городов Павлодарской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28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34"/>
    <w:bookmarkStart w:name="z28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№ 198 от 13 апреля 2015 года (далее - Стандарт).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290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36"/>
    <w:bookmarkStart w:name="z29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7"/>
    <w:bookmarkStart w:name="z29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ее результат, входящие в состав процесса оказания государственной услуги:</w:t>
      </w:r>
    </w:p>
    <w:bookmarkEnd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необходимых документов и их регистрацию, направляет документы на резолюцию руководству услугодателя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готовит направление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рассматривает направление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регистрирует и выдает направлениелибо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 (один) рабочий день;</w:t>
      </w:r>
    </w:p>
    <w:bookmarkStart w:name="z29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процедуры (действия)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9"/>
    <w:bookmarkStart w:name="z294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240"/>
    <w:bookmarkStart w:name="z29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(работников), которые участвуют в процессе оказания государственной услуги: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9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2"/>
    <w:bookmarkStart w:name="z297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43"/>
    <w:bookmarkStart w:name="z29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244"/>
    <w:bookmarkStart w:name="z29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работник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30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образования"</w:t>
            </w:r>
          </w:p>
        </w:tc>
      </w:tr>
    </w:tbl>
    <w:bookmarkStart w:name="z302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государственных учреждений</w:t>
      </w:r>
    </w:p>
    <w:bookmarkEnd w:id="2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3"/>
        <w:gridCol w:w="1369"/>
        <w:gridCol w:w="2533"/>
        <w:gridCol w:w="1985"/>
        <w:gridCol w:w="5730"/>
      </w:tblGrid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электронной почты (e-mail)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образования Павлодарской области"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Павлодар, улица Каирбаева, 32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32-31-51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kense.do@pavlodar.gov.kz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Актогайского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Актогайский район, село Актогай, улица Алина, 97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2-12-07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aktogairoo3@mail.ru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Баян-аульского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Баянаульский район, село Баянаул, улица Ауэзова, 19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9-20-73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bayanaul_roo@mail.ru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Железинского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Железинский район, село Железинка, улица Пяткова, 7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2-14-29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zhelezroo@mail.ru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Иртышского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Иртышский район, село Иртышск, улица Исы Байзакова, 14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2-11-40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irt.plan.roo@mail.ru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Качирского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район Тереңкөл, село Тереңкөл, улица Тәуелсіздік, 243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2-29-06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roo_kashir@mail.ru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Лебяжинского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район Аққулы, село Аққулы, улица Баймульдина, 13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2-13-03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lebroo@list.ru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Майского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Майский район, село Коктюбе, улица Абылайхан, 32/1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9-21-27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raioo@mail.ru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Павлодарского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город Павлодар, улица Толстого, 22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32-96-80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pvroo_2008@mail.ru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Успенского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Успенский район, село Успенка, улица Геринга, 17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9-19-55 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usproo@mail.ru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Щербактинского района"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Щербактинский район, село Шарбакты, улица Тәуелсіздік, 53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2-17-01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cherbroo@mail.ru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Павлодара"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город Павлодар, улица Кривенко, 25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32-21-67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pavl-goo@yandex.ru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Экибастуза"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город Экибастуз, улица Мәшhүр Жүсіп, 101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77-16-92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ekibastuz-goroo@yandex.ru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Аксу"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город Аксу, улица Строителей, 14 Б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6-71-77</w:t>
            </w:r>
          </w:p>
        </w:tc>
        <w:tc>
          <w:tcPr>
            <w:tcW w:w="5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aksu_gorono@mail.ru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отдыха детям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образования"</w:t>
            </w:r>
          </w:p>
        </w:tc>
      </w:tr>
    </w:tbl>
    <w:bookmarkStart w:name="z304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 на предоставление отдыха детям в</w:t>
      </w:r>
      <w:r>
        <w:br/>
      </w:r>
      <w:r>
        <w:rPr>
          <w:rFonts w:ascii="Times New Roman"/>
          <w:b/>
          <w:i w:val="false"/>
          <w:color w:val="000000"/>
        </w:rPr>
        <w:t>загородных и пришкольных лагерях отдельным категориям обучающихся</w:t>
      </w:r>
      <w:r>
        <w:br/>
      </w:r>
      <w:r>
        <w:rPr>
          <w:rFonts w:ascii="Times New Roman"/>
          <w:b/>
          <w:i w:val="false"/>
          <w:color w:val="000000"/>
        </w:rPr>
        <w:t xml:space="preserve">и воспитанников государственных учреждений образования"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05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июня 2015 года № 181/6</w:t>
            </w:r>
          </w:p>
        </w:tc>
      </w:tr>
    </w:tbl>
    <w:bookmarkStart w:name="z307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</w:t>
      </w:r>
      <w:r>
        <w:br/>
      </w:r>
      <w:r>
        <w:rPr>
          <w:rFonts w:ascii="Times New Roman"/>
          <w:b/>
          <w:i w:val="false"/>
          <w:color w:val="000000"/>
        </w:rPr>
        <w:t>на свидания с ребенком родителям, лишенным родительских прав,</w:t>
      </w:r>
      <w:r>
        <w:br/>
      </w:r>
      <w:r>
        <w:rPr>
          <w:rFonts w:ascii="Times New Roman"/>
          <w:b/>
          <w:i w:val="false"/>
          <w:color w:val="000000"/>
        </w:rPr>
        <w:t>не оказывающие на ребенка негативного влияния"</w:t>
      </w:r>
    </w:p>
    <w:bookmarkEnd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08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1"/>
    <w:bookmarkStart w:name="z30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31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253"/>
    <w:bookmarkStart w:name="z31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Start w:name="z312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55"/>
    <w:bookmarkStart w:name="z31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6"/>
    <w:bookmarkStart w:name="z31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</w:p>
    <w:bookmarkEnd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сотрудник канцелярии услугодателя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оформляет разрешение органа опеки и попечительства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передает результат оказания государственной услуги на подписание руководителю услугодателя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и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результат оказания государственной услуги и выдает услугополучателю – 15 (пятнадцать) минут.</w:t>
      </w:r>
    </w:p>
    <w:bookmarkStart w:name="z31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(процедуры) действия оказания государственной услуги -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8"/>
    <w:bookmarkStart w:name="z316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59"/>
    <w:bookmarkStart w:name="z31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1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61"/>
    <w:bookmarkStart w:name="z319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62"/>
    <w:bookmarkStart w:name="z32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263"/>
    <w:bookmarkStart w:name="z32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при оказании государственной услуги через Государственную корпорацию и последовательности процедур (действий) услугодателя и услугополучателя:</w:t>
      </w:r>
    </w:p>
    <w:bookmarkEnd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 для получения государственной услуги, которая осуществляется в операционном зале посредством "безбарьерного" обслуживания путем электронной очереди.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а также данных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- ШЭП) в государственную базу данных физических лиц (далее – ГБД ФЛ) о данных услугополучателя (одного из родителей или законных представителей);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РШЭП).</w:t>
      </w:r>
    </w:p>
    <w:bookmarkStart w:name="z32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324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1083"/>
        <w:gridCol w:w="4088"/>
        <w:gridCol w:w="1789"/>
        <w:gridCol w:w="4117"/>
        <w:gridCol w:w="90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потока, работ)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Структурные подразделения (работники)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услугодателя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 операции) и их описание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прием и регистрацию полученных от услугополучателя документов и передает на рассмотрение руководителю услугодателя. В случаях представления услугополучателем неполного пакета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(или) документов с истекшим сроком действия сотрудник канцелярии услугодателя отказывает в приеме заявления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 и определение ответственного исполнителя – 30 (тридцать) минут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оформление разрешения органа опеки и попечительства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либо мотивированный ответ об отказе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и передача результата оказания государственной услуги на подписание руководителю услугодателя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и выдает услугополучателю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результата оказания государственной услуги и выдача услугополучателю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подписание результата оказания государственной услуги – 30 (тридцать) минут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руководителю услугодателя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органа опеки и попечительства либо мотивированный ответ об отказе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(тридцать) минут 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4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(два) рабочих дня 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326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разрешения на свидания с ребенком родителям,</w:t>
      </w:r>
      <w:r>
        <w:br/>
      </w:r>
      <w:r>
        <w:rPr>
          <w:rFonts w:ascii="Times New Roman"/>
          <w:b/>
          <w:i w:val="false"/>
          <w:color w:val="000000"/>
        </w:rPr>
        <w:t>лишенным родительских прав, не оказывающие на ребенка</w:t>
      </w:r>
      <w:r>
        <w:br/>
      </w:r>
      <w:r>
        <w:rPr>
          <w:rFonts w:ascii="Times New Roman"/>
          <w:b/>
          <w:i w:val="false"/>
          <w:color w:val="000000"/>
        </w:rPr>
        <w:t xml:space="preserve">негативного влияния" через Государственную корпорацию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683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7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 от "03"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августа 2018 года № 273/5</w:t>
            </w:r>
          </w:p>
        </w:tc>
      </w:tr>
    </w:tbl>
    <w:bookmarkStart w:name="z329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</w:t>
      </w:r>
      <w:r>
        <w:br/>
      </w:r>
      <w:r>
        <w:rPr>
          <w:rFonts w:ascii="Times New Roman"/>
          <w:b/>
          <w:i w:val="false"/>
          <w:color w:val="000000"/>
        </w:rPr>
        <w:t>(детей) на воспитание в приемную семью и назначение</w:t>
      </w:r>
      <w:r>
        <w:br/>
      </w:r>
      <w:r>
        <w:rPr>
          <w:rFonts w:ascii="Times New Roman"/>
          <w:b/>
          <w:i w:val="false"/>
          <w:color w:val="000000"/>
        </w:rPr>
        <w:t>выплаты денежных средств на их содержание"</w:t>
      </w:r>
    </w:p>
    <w:bookmarkEnd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Павлодарской области от 03.08.2018 </w:t>
      </w:r>
      <w:r>
        <w:rPr>
          <w:rFonts w:ascii="Times New Roman"/>
          <w:b w:val="false"/>
          <w:i w:val="false"/>
          <w:color w:val="ff0000"/>
          <w:sz w:val="28"/>
        </w:rPr>
        <w:t>№ 273/5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30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0"/>
    <w:bookmarkStart w:name="z33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bookmarkStart w:name="z33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272"/>
    <w:bookmarkStart w:name="z33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договор о передаче ребенка (детей) на воспитание в приемную семью и решение о назначении выплаты денежных средств на их содержание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334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74"/>
    <w:bookmarkStart w:name="z33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5"/>
    <w:bookmarkStart w:name="z33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</w:p>
    <w:bookmarkEnd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 услугодателя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сотрудник канцелярии услугодателя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документы, составляет Акт жилищно-бытовых условий лица, претендующего принять ребенка на воспитание в приемную семью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готовит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26 (двадцать шесть)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рассматривает, подписывает результат оказания государственной услуги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результат оказания государственной услуги и выдает услугополучателю – 30 (тридцать) минут.</w:t>
      </w:r>
    </w:p>
    <w:bookmarkStart w:name="z33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(процедуры) действия оказания государственной услуги -договор о передаче ребенка (детей) на воспитание в приемную семью,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7"/>
    <w:bookmarkStart w:name="z338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78"/>
    <w:bookmarkStart w:name="z33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4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80"/>
    <w:bookmarkStart w:name="z341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81"/>
    <w:bookmarkStart w:name="z34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некоммерческое акционерное общество "Государственная корпорация "Правительство для граждан" и веб-портал "электронного правительства" не оказывается.</w:t>
      </w:r>
    </w:p>
    <w:bookmarkEnd w:id="2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воспитание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приемную семью и 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их содержание"</w:t>
            </w:r>
          </w:p>
        </w:tc>
      </w:tr>
    </w:tbl>
    <w:bookmarkStart w:name="z344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"Передача ребенка (детей) на воспитание в приемную</w:t>
      </w:r>
      <w:r>
        <w:br/>
      </w:r>
      <w:r>
        <w:rPr>
          <w:rFonts w:ascii="Times New Roman"/>
          <w:b/>
          <w:i w:val="false"/>
          <w:color w:val="000000"/>
        </w:rPr>
        <w:t xml:space="preserve">семью и назначение выплаты денежных средств на их содержание"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68326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45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