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fc9354" w14:textId="bfc935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растениеводства, животноводства и сельского хозяйства, оказываемых в городе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11 ноября 2015 года № 4/620. Зарегистрировано Департаментом юстиции города Алматы 08 декабря 2015 года № 1232. Утратило силу постановлением акимата города Алматы от 25 сентября 2020 года № 3/391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25.09.2020 № 3/391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и приказами Министра сельского хозяйства Республики Казахстан от 28 апреля 2015 года № </w:t>
      </w:r>
      <w:r>
        <w:rPr>
          <w:rFonts w:ascii="Times New Roman"/>
          <w:b w:val="false"/>
          <w:i w:val="false"/>
          <w:color w:val="000000"/>
          <w:sz w:val="28"/>
        </w:rPr>
        <w:t>3-2/378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животноводства", от 28 апреля 2015 года № </w:t>
      </w:r>
      <w:r>
        <w:rPr>
          <w:rFonts w:ascii="Times New Roman"/>
          <w:b w:val="false"/>
          <w:i w:val="false"/>
          <w:color w:val="000000"/>
          <w:sz w:val="28"/>
        </w:rPr>
        <w:t>4-1/379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"Субсидирование стоимости затрат на закладку и выращивания (в том числе восстановление) многолетних насаждений плодово-ягодных культур и винограда", от 6 мая 2015 года № </w:t>
      </w:r>
      <w:r>
        <w:rPr>
          <w:rFonts w:ascii="Times New Roman"/>
          <w:b w:val="false"/>
          <w:i w:val="false"/>
          <w:color w:val="000000"/>
          <w:sz w:val="28"/>
        </w:rPr>
        <w:t>4-3/423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культур", от 6 мая 2015 года № </w:t>
      </w:r>
      <w:r>
        <w:rPr>
          <w:rFonts w:ascii="Times New Roman"/>
          <w:b w:val="false"/>
          <w:i w:val="false"/>
          <w:color w:val="000000"/>
          <w:sz w:val="28"/>
        </w:rPr>
        <w:t>4-2/419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"Субсидирование развития семеноводства", от 6 мая 2015 года № </w:t>
      </w:r>
      <w:r>
        <w:rPr>
          <w:rFonts w:ascii="Times New Roman"/>
          <w:b w:val="false"/>
          <w:i w:val="false"/>
          <w:color w:val="000000"/>
          <w:sz w:val="28"/>
        </w:rPr>
        <w:t>4-2/416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области семеноводства", от 8 мая 2015 года № </w:t>
      </w:r>
      <w:r>
        <w:rPr>
          <w:rFonts w:ascii="Times New Roman"/>
          <w:b w:val="false"/>
          <w:i w:val="false"/>
          <w:color w:val="000000"/>
          <w:sz w:val="28"/>
        </w:rPr>
        <w:t>4-1/428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"Субсидирование стоимости затрат на возделывание сельскохозяйственных культур в защищенном грунте", от 8 июня 2015 года № </w:t>
      </w:r>
      <w:r>
        <w:rPr>
          <w:rFonts w:ascii="Times New Roman"/>
          <w:b w:val="false"/>
          <w:i w:val="false"/>
          <w:color w:val="000000"/>
          <w:sz w:val="28"/>
        </w:rPr>
        <w:t>15-1/522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растений", от 21 июля 2015 года № </w:t>
      </w:r>
      <w:r>
        <w:rPr>
          <w:rFonts w:ascii="Times New Roman"/>
          <w:b w:val="false"/>
          <w:i w:val="false"/>
          <w:color w:val="000000"/>
          <w:sz w:val="28"/>
        </w:rPr>
        <w:t>4-4/679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стандарта государственной услуги "Субсидирование стоимости удобрений (за исключением органических)"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Утвердить прилагаемые регламенты государственных услуг: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о наличии личного подсобного хозяйства"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"Субсидирование на развитие племенного животноводства, повышение продуктивности и качества продукции животноводства"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"Субсидирование стоимости затрат на закладку и выращивания (в том числе восстановление) многолетних насаждений плодово-ягодных культур и винограда"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"Субсидирование развития семеноводства"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"Аттестация лабораторий по экспертизе качества семян"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"Аттестация производителей оригинальных, элитных семян, семян первой, второй и третьей репродукции и реализаторов семян"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"Субсидирование стоимости затрат на возделывание сельскохозяйственных культур в защищенном грунте"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"Субсидирование стоимости удобрений (за исключением органических)"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сельского хозяйства города Алматы обеспечить государственную регистрацию данного постановления в органах юстиции, его официальное опубликование в средствах массовой информации и размещение на интернет-ресурсе.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Е. Аукенова.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города Алматы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Байбек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4/620</w:t>
            </w:r>
          </w:p>
        </w:tc>
      </w:tr>
    </w:tbl>
    <w:bookmarkStart w:name="z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 наличии личного подсобного хозяйства"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21.11.2017 № 4/483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"Выдача справок о наличии личного подсобного хозяйства"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"Выдача справок о наличии личного подсобного хозяйства"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28 апреля 2015 года № 3-2/378 "Об утверждении стандартов государственных услуг в области животноводства".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общества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www.egov.kz,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является: справка (далее – справка) о наличии личного подсобного хозяйства,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обращении к услугодателю и (или) в Государственную корпорацию за получением государственной услуги на бумажном носителе, результат оказания государственной услуги оформляется в электронной форме, распечатывается, заверяется печатью и подписью руководителя;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через портал – справка в форме электронного документа, удостоверенного электронной цифровой подписью (далее – ЭЦП) уполномоченного лица услугодателя, которая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Основанием для начала процедуры (действия) по оказанию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либо его представитель (по нотариально заверенной доверенности) представляет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принимает от услугополучателя либо его уполномоченного представителя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документ удостоверяющий личность (для идентификации), осуществляет регистрацию заявления и выдает расписку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названия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результатов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работника, принявшего заявление на оформление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наличии) услугополучателя или его уполномоченного представителя, и их контактных телефонов;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заявление руководителю услугодателя, для наложения визы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налагает соответствующую визу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представленные документы на соответствие требованиям предусмотренные в стандарте, в случае положительного решения оформляет справку о наличии личного подсобного хозяйства и передает проект результата оказания государственной услуги руководителю услугодателя - 10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результат оказания государственной услуги (справку о наличии личного подсобного хозяйства) - 5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действия по оказанию государственной услуги – получение услугополучателем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действия – выдача услугополучателю расписки о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действия –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действия –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действия – подпись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действия –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приема документов, их регистрации и выдачи расписки, передает заявление руководителю для наложения визы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 и передает с соответствующей визой ответственному исполнителю услугодателя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представленные документы на соответствие требованиям предусмотренные в стандарте, в случае положительного решения оформляет справку о наличии личного подсобного хозяйства и передает проект результата оказания государственной услуги руководителю услугодателя - 10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соответствующее решение и передает результат оказания государственной услуги сотруднику канцелярии услугодателя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выдачу результата государственной услуги услугополучателю - 5 (пять)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услугаполучателя: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уполномоченный представитель предоставляет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и оригинал документа, удостоверяющего личность (для идентификации личности), а также письменное согласие на использование сведений, составляющих охраняемую законом тайну, содержащихся в информационных системах, по форме, представленной центром, если иное не предусмотрено законами Республики Казахстан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центра сверяет подлинность оригиналов документов со сведениями, представленными из информационных систем государственных органов, после чего возвращает оригиналы услугополучателю и выдает расписку о приеме соответствующих документов - 5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центра выдает результат оказания государственной услуги услугополучателю либо его уполномоченному представителю - 10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услугадателя и услугаполучателя при оказании государсвтенных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информационной системе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для основания оказания услуги услугодателем,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назначении/не назначений субсидии в "личный кабинет" в форме электронного документа, подписанного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 наличии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личного подсобного хозяйства"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4/620</w:t>
            </w:r>
          </w:p>
        </w:tc>
      </w:tr>
    </w:tbl>
    <w:bookmarkStart w:name="z2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на развитие племенного животноводства,</w:t>
      </w:r>
      <w:r>
        <w:br/>
      </w:r>
      <w:r>
        <w:rPr>
          <w:rFonts w:ascii="Times New Roman"/>
          <w:b/>
          <w:i w:val="false"/>
          <w:color w:val="000000"/>
        </w:rPr>
        <w:t>повышение продуктивности и качества продукции животноводства"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21.11.2017 № 4/483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"Субсидирование на развитие племенного животноводства, повышение продуктивности и качества продукции животноводства"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на развитие племенного животноводства, повышение продуктивности и качества продукции животноводства"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28 апреля 2015 года № 3-2/378 "Об утверждении стандартов государственных услуг в области животноводства"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общества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www.egov.kz,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является: уведомление о результатах рассмотрения заявки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услуги, либо мотивированный ответ услугодателя об отказе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действии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принятие услугодателем заявки от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1 - заявление услугополучателем подается в канцелярию услугодателя, регистрируется с присвоением регистрационного номера и даты, после чего передается руководителю услугодателя либо его заместителю. Максимально допустимое время для осуществления данной процедуры – не более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руководитель услугодателя либо его заместитель налагает резолюции передает заявление руководителю отдела услугополучателя. Максимально допустимое время для осуществления данной процедуры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отдела услугодателя передает заявление услугополучателя ответственному специалисту отдела. Максимально допустимое время для осуществления данной процедуры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4 - ответственный специалист отдела услугодателя после получения заявок и документов проверяет представленные услугополучателем документы на полноту и вносит на рассмотрение Межведомственной комиссии (далее – МВК) по определению и распределению субсидий услугополучателям. В случае представления услугополучателем неполного пакета документов, заявка и документы возвращаются на доработку. Максимально допустимое время для осуществления данной процедуры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услугополучателем документов, ответственный специалист отдела дает письменный мотивированный отказ в дальнейшем рассмотрении заявления на получение государственной услуги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5 - МВК рассматривает представленные документы, формирует список услугополучателей на получение субсидий и предоставляет на утверждение руководству услугодателя. Максимально допустимое время для осуществления данной процедуры –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6 - руководитель услугодателя утверждает список -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ответственный специалист отдела услугодателя формирует ведомость на выплату субсидий и представляет в территориальное подразделение казначейства реестр счетов к оплате. Максимально допустимое время для осуществления данной процедуры –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1 – регистрация заявления (документов)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 2 – руководитель услугодателя либо его заместитель налагает резолюцию, передает заявление руководителю отдела услугополучателя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3 – определение ответственного специалиста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4 – рассмотрение представленных документов услугополучателя для получения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5 – МВК формирует и вносит на утверждение руководству услугодателя списк услугополучателей на получение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6 - руководитель услугодателя утверждает список;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7 – направление реестра в территориальное подразделение казначейства.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услугополучателем подается в канцелярию услугодателя, регистрируется с присвоением регистрационного номера и даты, после чего передается руководителю услугодателя либо его заместителю. Максимально допустимое время для осуществления данной процедуры – не более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резолюции передает заявление руководителю отдела услугополучателя. Максимально допустимое время для осуществления данной процедуры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специалисту отдела. Максимально допустимое время для осуществления данной процедуры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 услугодателя после получения заявок и документов проверяет представленные услугополучателем документы на полноту и вносит на рассмотрение МВК по определению и распределению субсидий услугополучателям. В случае представления услугополучателем неполного пакета документов, заявка и документы возвращаются на доработку. Максимально допустимое время для осуществления данной процедуры – 7 (семь)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услугополучателем документов, ответственный специалист отдела дает письменный мотивированный отказ в дальнейшем рассмотрении заявления на получение государственной услуги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 рассматривает представленные документы, формирует список услугополучателей на получение субсидий и предоставляет на утверждение руководству услугодателя. Максимально допустимое время для осуществления данной процедуры –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утверждает список -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специалист отдела услугодателя формирует ведомость на выплату субсидий и представляет в территориальное подразделение казначейства реестр счетов к оплате. Максимально допустимое время для осуществления данной процедуры – 2 (двух) рабочих дней;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приложению 5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Государственной корпорации регистрирует их в интегрированной информационной системе Государственной корпорации (далее – ИИС ГК) и выдает услугополучателю расписку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ИИС ГК, выдает услугополучателю расписку о приеме соответствующих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результат оказания государственной услуги либо письменный мотивированный ответ об отказе в дальнейшем рассмотрении заявления – не более 11 (одиннацать)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интегрированной ИИС ГК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информационной системе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для основания оказания услуги,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назначении/не назначений субсидии в "личный кабинет" в форме электронного документа, подписанного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на 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племенного животноводства,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повышение продуктивности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качества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на развитие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племенного животноводства,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повышение продуктивности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качества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4/620</w:t>
            </w:r>
          </w:p>
        </w:tc>
      </w:tr>
    </w:tbl>
    <w:bookmarkStart w:name="z3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затрат на закладку и выращивания </w:t>
      </w:r>
      <w:r>
        <w:br/>
      </w:r>
      <w:r>
        <w:rPr>
          <w:rFonts w:ascii="Times New Roman"/>
          <w:b/>
          <w:i w:val="false"/>
          <w:color w:val="000000"/>
        </w:rPr>
        <w:t>(в том числе восстановление) многолетних насаждений плодово-ягодных культур и винограда"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21.11.2017 № 4/483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"Субсидирование стоимости затрат на закладку и выращивания (в том числе восстановление) многолетних насаждений плодово-ягодных культур и винограда"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стоимости затрат на закладку и выращивания (в том числе восстановление) многолетних насаждений плодово-ягодных культур и винограда"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28 апреля 2015 года № 4-1/379 "Об утверждении стандарта государственной услуги "Субсидирование стоимости затрат на закладку и выращивание (в том числе восстановление) многолетних насаждений плодово-ягодных культур и винограда"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общества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заявок: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для получения субсидий на закладку многолетних насаждений плодово-ягодных культур и винограда, произведенную предыдущей осенью и (или) весной текущего года, представляемых услугодателю в срок до 15 (пятнадцатого) июня соответствующего года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для получения субсидий на выращивание (уход) многолетних насаждений плодово-ягодных культур и винограда второй вегетации – для заложенных саженцами на карликовом подвое или саженцами книп-баум, второй-третьей вегетаций – для заложенных саженцами на полукарликовом подвое, второй-третьей-четвертой вегетаций – для заложенных саженцами на сильнорослых подвоях, со второй по седьмую вегетацию включительно – по яблоне сорта "Апорт", в срок до 1 (первого) сентября соответствующего года представляет услугодателю заявку на получение субсидий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отдела осуществляет прием и регистрацию заявок, передает их руководителю услугодателю – 15 (пятнадцать)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поступившими заявками и направляет их ответственному руководителю отдела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ознакамившися с поступившими заявками, направляет их ответственному исполнителю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отдела услугодателя проверяет представленные заявки на предмет соответствия условиям Правил субсидирования стоимости затрат на закладку и выращивание (в том числе восстановление) многолетних насаждений плодово-ягодных культур и винограда (далее – Правила), утвержденные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27 февраля 2015 года № 4-1/168 "Об утверждении Правил субсидирования стоимости затрат на закладку и выращивание (в том числе восстановление) многолетних насаждений плодово-ягодных культур и винограда" и направляет их на рассмотрение межведомственной комиссии (далее – Комиссия) – 3 (три)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с даты внесения ответственным исполнителем отдела заявки с выездом на место составляет акт обследования, после составления акта обследования принимает протокольное решение о предоставлении либо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предоставлении субсидий и представляет их ответственному исполнителю отдела услугодателя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услугодателя в случае принятия Комиссией решения о предоставлении субсидий направляет заявки с копиями соответствующих актов и копией протокольного решения руководителю отдела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руководитель отдела услугодателя направляет заявки с копиями соответствующих актов и копией протокольного решения руководителю услугодателя - 30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ознакамливается с поступившими документами,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отдела услугодателя с копиями соответствующих актов и копией протокольного решения представляет в территориальное подразделение казначейства платежные документы к оплате –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следующих процедур (действий):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отдела осуществляет прием и регистрацию заявок;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поступившими заявками и направляет их ответственному руководителю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ознакамившись с поступившими заявками, направляет их ответственному исполнителю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рассматривает и направляет поступившие заявки на рассмотрение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составление актов обследования, после принятия протокольного решения о предоставлении субсидий;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услугодателя в случае принятия Комиссией решения о предоставлении субсидий направляет заявки с копиями соответствующих актов и копией протокольного решения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отдела услугодателя направляет заявки с копиями соответствующих актов и копией протокольного решения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ознакамливается с поступившими документами, принимает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представление в территориальное подразделение казначейства платежные документы к оплате ответственным исполнителем отдела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межведомственная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 осуществляет прием и регистрацию заявок, передает их руководителю услугодателю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поступившими заявками и направляет их ответственному руководителю отдела - 15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ознакамившися с поступившими заявками, направляет их ответственному исполнителю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услугодателя проверяет представленные заявки на предмет соответствия условиям Правил, и направляет их на рассмотрение Комиссии – 3 (три)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с даты внесения ответственным исполнителем отдела заявки с выездом на место составляет акт обследования, после составления акта обследования принимает протокольное решение о предоставлении либо отказе в предоставлении субсидий и представляет их ответственному исполнителю отдела услугодателя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услугодателя в случае принятия Комиссией решения о предоставлении субсидий направляет заявки с копиями соответствующих актов и копией протокольного решения руководителю отдела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руководитель отдела услугодателя направляет заявки с копиями соответствующих актов и копией протокольного решения руководителю услугодателя - 30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ознакамливается с поступившими документами,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отдела услугодателя с копиями соответствующих актов и копией протокольного решения представляет в территориальное подразделение казначейства платежные документы к оплате – 2 (два) рабочих дня.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пункту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полного пакета документов, работник Государственной корпорации регистрирует их в интегрированной информационной системе Государственной корпорации (далее – ИИС ГК) и выдает услугополучателю расписку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услугополучателей и список поданных документов в ИИС ГК, выдает услугополучателю расписку о приеме соответствующих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результат оказания государственной услуги либо письменный мотивированный ответ об отказе в дальнейшем рассмотрении заявления – не более 11 (одиннадцать)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интегрированной ИИС ГК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           4) направление запроса через шлюз электронного правительства (далее – ШЭП)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через веб-портал "электронного правительства" не оказывается, использование иных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затрат на закладку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выращивания (в том числе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восстановление) многолетних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насаждений плодово-ягодных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 и винограда"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4/620</w:t>
            </w:r>
          </w:p>
        </w:tc>
      </w:tr>
    </w:tbl>
    <w:bookmarkStart w:name="z4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"Субсидирование повышения урожайности и качества продукции</w:t>
      </w:r>
      <w:r>
        <w:br/>
      </w:r>
      <w:r>
        <w:rPr>
          <w:rFonts w:ascii="Times New Roman"/>
          <w:b/>
          <w:i w:val="false"/>
          <w:color w:val="000000"/>
        </w:rPr>
        <w:t>растениеводства, стоимости горюче-смазочных материалов и других</w:t>
      </w:r>
      <w:r>
        <w:br/>
      </w:r>
      <w:r>
        <w:rPr>
          <w:rFonts w:ascii="Times New Roman"/>
          <w:b/>
          <w:i w:val="false"/>
          <w:color w:val="000000"/>
        </w:rPr>
        <w:t>товарно-материальных ценностей, необходимых для проведения</w:t>
      </w:r>
      <w:r>
        <w:br/>
      </w:r>
      <w:r>
        <w:rPr>
          <w:rFonts w:ascii="Times New Roman"/>
          <w:b/>
          <w:i w:val="false"/>
          <w:color w:val="000000"/>
        </w:rPr>
        <w:t>весенне-полевых и уборочных работ, путем субсидирования</w:t>
      </w:r>
      <w:r>
        <w:br/>
      </w:r>
      <w:r>
        <w:rPr>
          <w:rFonts w:ascii="Times New Roman"/>
          <w:b/>
          <w:i w:val="false"/>
          <w:color w:val="000000"/>
        </w:rPr>
        <w:t>производства приоритетных культур"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21.11.2017 № 4/483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4-3/423 "Об утверждении стандарта государственной услуги "Субсидирование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общества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www.egov.kz,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 и (или) бумажная.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(либо его представителя по доверенности),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результат и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сотрудник канцелярии услугодателя в день поступления документов от услугополучателя производит их регистрацию с присвоением регистрационного номера и даты, выдает расписку о приеме пакета документов, после чего передает руководителю услугодателя либо его заместителю. Услугодатель получает письменное согласие услугаполчателя на использование сведений, составляющих охраняемую законном тайну, содержащихся в информационных системах, при оказании государственных услуг, если иное не предусмотрено законами Республики Казахстан.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2 -рассмотрение документов услугополучателя руководителем услугодателя и передача ответственному руководителю отдела услугодателя на исполнение. Длительность выполнения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отдела услугодателя передает заявление услугополучателя ответственному исполнителю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4 - ответственный исполнитель отдела услугодателя проверяет представленные услугополучателем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субсидирования повышения урожайности и качества продукции растениеводства, стоимости горюче-смазочных материалов и других товарно-материальных ценностей, необходимых для проведения весенне-полевых и уборочных работ, путем субсидирования производства приоритетных культур и стоимости затрат на возделывание сельскохозяйственных культур в защищенном грунте (далее – Правила), утвержденных приказом исполняющего обязанности Министра сельского хозяйства Республики Казахстан от 27 февраля 2015 года № 4-3/177 (зарегистрирован в Реестре государственной регистрации нормативных правовых актов за № 11094), вносит на рассмотрение Межведомственной комиссии по определению списка сельскохозяйственных товаропроизводителей на получение субсидий (далее – МВК). В случае представления сельскохозяйственным товаропроизводителем (далее – СХТП) неполного пакета документов, заявка и документы возвращаются СХТП на доработку. Максимально допустимое время для осуществления данной процедуры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МВК организует выезд членов МВК в хозяйства с целью визуальной проверки наличия всходов, а также соблюдения СХТП севооборотов, указанных в картах (схемах) размещения полей в севообороте, и составления акта приемки посевов. Максимально допустимое время для осуществления данной процедуры – 2 (два)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МВК утверждает список услугополучателей в разрезе СХТП. Максимально допустимое время для осуществления данной процедуры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7 – ответственный специалист услугодателя формирует ведомость на выплату субсидий и представляет в территориальное подразделение казначейства реестр счетов к оплате. Максимально допустимое время для осуществления данной процедуры – 2 (два) рабочих дня.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1 –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2 – виза руководителя услугодателя либо его заместителя на заявлении услугополучателя,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3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4 – внесение пакета документов услугополучателя на рассмотрение МВК либо отказ ввиду неполноты пакета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5 – проверка МВК наличия всходов и соблюдения севооборотов, составление акта приемки посевов, направление и утверждает;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6 – утверждение МВК списка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7 – направление реестра счетов к оплате в территориальное подразделение казначейства.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 (или) заместитель руководителя;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сельского хозяйства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отдела сельского хозяйства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1 - сотрудник канцелярии услугодателя в день поступления документов от услугополучателя производит их регистрацию с присвоением регистрационного номера и даты, выдает расписку о приеме пакета документов, после чего передает руководителю услугодателя либо его заместителю. Услугодатель получает письменное согласие услугаполчателя на использование сведений, составляющих охраняемую законном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2 - рассмотрение документов услугополучателя руководителем услугодателя и передача ответственному руководителю отдела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3 - руководитель отдела услугодателя передает заявление услугополучателя ответственному исполнителю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4 - ответственный исполнитель отдела услугодателя проверяет представленные услугополучателем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Правил, вносит на рассмотрение МВК по определению списка сельскохозяйственных товаропроизводителей на получение субсидий. В случае представления СХТП неполного пакета документов, заявка и документы возвращаются СХТП на доработку;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 – МВК организует выезд членов МВК в хозяйства с целью визуальной проверки наличия всходов, а также соблюдения СХТП севооборотов, указанных в картах (схемах) размещения полей в севообороте, и составления акта приемки посевов;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 – МВК утверждает список услугополучателей в разрезе СХТП;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7 – ответственный специалист услугодателя формирует ведомость на выплату субсидий и представляет в территориальное подразделение казначейства реестр счетов к оплате. Максимально допустимое время для осуществления данной процедуры.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услугодателями,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правильность заполнения заявки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Стандарта, работник Государственной корпорации отказывает в приеме заявки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документов, работник Государственной корпорации выдает расписку о приеме соответствующих документов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уведомление с решением о назначении/неназначении субсидий – 37 (тридцать 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индивидуального идентификационного номера (далее - ИИН) и (или) бизнес идентификационного номера (далее -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 и (или) 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 и (или) 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пакета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 (или) БИН, указанным в запросе, и ИИН и (или) 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направление электронного пакета документа (запроса услугополучателя), удостоверенного (подписанного) ЭЦП услугополучателя через ШЭП в АРМ РШЭП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изучение услугодателем представленных документов, которые являются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формирование сообщения об отказе в запрашиваемой государственной услуге в связи с имеющимися нарушениями в пакете документов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государственной услуги (уведомление в форме электронного документа), сформированный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назначении/не назначений субсидии в "личный кабинет" в форме электронного документа, подписанного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 урожайности и качества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растениеводства, стоимости горюче-смазочных материалов и других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товарно-материальных ценностей, необходимых для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весенне-полевых и уборочных работ, путем субсидирования производства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приоритетных культур"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повышения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урожайности и качества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растениеводства,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горюче-смазочных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материалов и других товарно-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материальных ценностей,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 для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весенне-полевых и уборочных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работ, путем субсидирования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производства приоритетных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культур"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4/620</w:t>
            </w:r>
          </w:p>
        </w:tc>
      </w:tr>
    </w:tbl>
    <w:bookmarkStart w:name="z6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развития семеноводства"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21.11.2017 № 4/483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развития семеноводства"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развития семеноводства"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сельскогохозяйства Республики Казахстан от 6 мая 2015 года № 4-2/419 "Об утверждении стандарта государственной услуги "Субсидирование развития семеноводства"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общества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предоставление в территориальное подразделение казначейства реестра счетов к оплате для дальнейшего перечисления причитающихся субсидий на банковские счета услугополучателей.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услугополучатель, (либо его представитель по доверенности) представляет услугодателю 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получения субсидий за приобретенные субсидируемые семена – в срок до 30 июля соответствующего года – по яровым культурам, до 1 сентября соответствующего года – по многолетним травам, до 10 ноября соответствующего года – по озимым культурам: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заявку на получение субсидий на возмещение затрат по приобретению субсидируемых семян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получения причитающихся субсидий за приобретенные субсидируемые семена (в случае предоставления права получения субсидий элитно-семеноводческому или семеноводческому хозяйству) – в срок до 30 июля соответствующего года – по яровым культурам, до 1 сентября соответствующего года – по многолетним травам, до 10 ноября соответствующего года – по озимым культурам: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заявку об оплате причитающихся субсидий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сводную заявку, сформированную на основании заявок сельскохозяйственных товаропроизводителей (далее –сельхозтоваропроизводитель), поданных через элитно-семеноводческое или семеноводческое хозяйство (при подаче нескольких заявок),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получения субсидий за использованные на посев семена собственного производства – в срок до 30 июля соответствующего года – по яровым культурам, до 1 сентября соответствующего года – по многолетним травам, до 10 ноября соответствующего года – по озимым культурам: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заявку на получение субсидий за использованные субсидируемые семена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удостоверяющем личность услугополучателя, о регистрации юридического лица работник Государственной корпорации и услугодателя получает из соответствующих государственных информационных систем через шлюз "электронного правительства" (далее – 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их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с последующей передачей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услугадателя рассматривает документы и определяет ответственного руководителя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рассматривает документы и определяет ответственного специалист отдела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отдела проверяет представленные документы на соответствие требованиям,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 случае несоответствия требованиям подготавливает мотивированный отказ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 случае положительного решения в предоставлении субсидии направляет заявку к руководителю отдела - 4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рассматривает документы и выносит решение, отправляет на подпись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рассматривает документы и в случае положительного решения, подписывает документ –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представляет в территориальное подразделение казначейства реестры счетов к оплате и (или) счета к оплате для перечисления причитающихся субсидий на счета сельхозтоваропроизводителей, элитно-семеноводческих или семеноводческих хозяйств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в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наложение резолюции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рассматривает документы и определяет ответственного специалиста отдела, в случае положительного решения в предоставлении субсидии направляет заявку к руководителю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 проверяет представленные документы на соответствие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рассматривает документы и выносит решение, отправляет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документы и в случае положительного решения, подписывает документ;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предоставление в территориальное подразделение казначейства реестра счетов к оплате для дальнейшего перечисления причитающихся субсидий на банковские счета услугополучателей ответственным специалистом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с последующей передачей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услугадателя рассматривает документы и определяет ответственного руководителя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рассматривает документы и определяет ответственного специалист отдела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отдела проверяет представленные документы на соответствие требованиям,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 случае несоответствия требованиям подготавливает мотивированный отказ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 случае положительного решения в предоставлении субсидии направляет заявку к руководителю отдела - 4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рассматривает документы и выносит решение, отправляет на подпись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руководитель услугодателя рассматривает документы и в случае положительного решения, подписывает документ – 30 (тридцать)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представляет в территориальное подразделение казначейства реестры счетов к оплате и (или) счета к оплате для перечисления причитающихся субсидий на счета сельхозтоваропроизводителей, элитно-семеноводческих или семеноводческих хозяйств –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(либо его представитель по доверенности) для получения государственной услуги представляет в Государственную корпорацию заявку по установленной форме,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проверяет правильность заполнения заявления, полноту представленных документов, получает письменное согласие услугополучателя на использование сведений, составляющих охраняемую законом тайну, содержащихся в информационных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системах, если иное не предусмотрено законами Республики Казахстан и выдает услугополучателю соответствующую расписку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 и список представленных документов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Государственной корпорации отказывает в приеме заявки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корпорации, выдает услугополучателю расписку о приеме пакета документов с указанием даты выдачи результата оказания государственной услуги и передает услугодателю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 –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ШЭП в государственную базу данных физических лиц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через веб-портал "электронного правительства" не оказывается, использование иных информационных систем в процессе оказания государственной услуги не предусмотрено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семеноводства"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4/620</w:t>
            </w:r>
          </w:p>
        </w:tc>
      </w:tr>
    </w:tbl>
    <w:bookmarkStart w:name="z7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лабораторий по экспертизе качества семян"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21.11.2017 № 4/483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"Аттестация лабораторий по экспертизе качества семян"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"Аттестация лабораторий по экспертизе качества семян"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4-2/416 "Об утверждении стандартов государственных услуг в области семеноводства"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,www.elicense.kz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свидетельства об аттестации (далее – свидетельство об аттестации) или мотивированный отказ по основаниям, указанным в пункте 9-1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действии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(либо его представителем по доверенности) следующих документов: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через канцелярию услугодателя: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информацию о соответствии требованиям, предъявляемым к лабораториям по экспертизе качеств семян, в виде формы сведений,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портал: запрос в форме электронного документа, удостоверенного электронной цифровой подписью (далее – ЭЦП)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электронная копия формы сведений о соответствии требованиям, предъявляемым к лабораториям по экспертизе качеств семян, в виде формы сведений,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при обращении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прием, регистрацию полученных документов и выдачу талона о принятии заявления и пакета документов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документами, определяет ответственного руководителя отдела, оформляет резолюцию и направляет документы ответственному исполнителю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услугодателя изучает и передает документы ответственному исполнителю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 услугодателя изучает и передает документы в аттестационную комиссию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аттестационная комиссия: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с выездом на место проводит обследование в течение 2 (двух) рабочих дней с момента получения документов заявителя;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обследования, на основании акта обследования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рассмотренных документов, акта обследования принимает решение об аттестации лаборатории по экспертизе качества семян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оформляет и направляет протокол ответственному исполнителю услугодателя – не более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согласно протоколу аттестационной комиссии подготавливает проект постановления и направляет его на согласование руководителю отдела услугодателя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руководитель отдела рассматривает проект постановления, в случае положительного решения направляет его на согласование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утверждает проект постановления о присвоении услугополучателю статуса лаборатории по экспертизе качества семян, подписывает свидетельство об аттестации и направляет в канцелярию – не более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канцелярии услугодателя выдает свидетельство об аттестации –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документов, выдача талона о принятии заявления и пакета документов и направляет руководителю;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документами, определяет ответственного руководителя отдела, оформляет резолюцию и направляет документы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услугодателя изучает и передает документы ответственному исполнителю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отдела передает документы аттестационной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составление акта обследования, оформление решение комиссии в форме протокола и направляет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подготовка проекта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утверждение проекта постановления;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свидетельство об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свидетельства об аттестации.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(сотрудников)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аттестационная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прием, регистрацию полученных документов и выдачу талона о принятии заявления и пакета документов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документами, определяет ответственного руководителя отдела, оформляет резолюцию и направляет документы ответственному исполнителю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услугодателя изучает и передает документы ответственному исполнителю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 услугодателя изучает и передает документы в аттестационную комиссию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аттестационная комиссия: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с выездом на место проводит обследование в течение 2 (двух) рабочих дней с момента получения документов заявителя;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обследования, на основании акта обследования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рассмотренных документов, акта обследования принимает решение об аттестации лаборатории по экспертизе качества семян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оформляет и направляет протокол ответственному исполнителю услугодателя – не более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согласно протоколу аттестационной комиссии подготавливает проект постановления и направляет его на согласование руководителю отдела услугодателя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руководитель отдела рассматривает проект постановления, в случае положительного решения направляет его на согласование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утверждает проект постановления о присвоении услугополучателю статуса лаборатории по экспертизе качества семян, подписывает свидетельство об аттестации и направляет в канцелярию – не более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канцелярии услугодателя выдает свидетельство об аттестации – не более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Государственной корпорацией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информационной системе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для основания оказания услуги услугодателем,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портал услугополучателю направляется уведомление с решением о назначении/не назначений субсидии в "личный кабинет" в форме электронного документа, подписанного ЭЦП руководителя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лабораторий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экспертизе качества семян"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лабораторий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экспертизе качества семян"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4/620</w:t>
            </w:r>
          </w:p>
        </w:tc>
      </w:tr>
    </w:tbl>
    <w:bookmarkStart w:name="z8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производителей оригинальных, элитных семян,</w:t>
      </w:r>
      <w:r>
        <w:br/>
      </w:r>
      <w:r>
        <w:rPr>
          <w:rFonts w:ascii="Times New Roman"/>
          <w:b/>
          <w:i w:val="false"/>
          <w:color w:val="000000"/>
        </w:rPr>
        <w:t>семян первой, второй и третьей репродукций и реализаторов семян"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21.11.2017 № 4/483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"Аттестация производителей оригинальных, элитных семян, семян первой, второй и третьей репродукции и реализаторов семян"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"Аттестация производителей оригинальных, элитных семян, семян первой, второй и третьей репродукции и реализаторов семян"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4-2/416 "Об утверждении стандартов государственных услуг в области семеноводства"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общества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www.egov.kz,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является: свидетельство об аттестации мотивированный отказ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являются документы, необходимые для оказания государственной услуги при обращении услугополучателя (либо его представителя по доверенности):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 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форма сведений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удостоверенного электронной цифровой подписью (далее – ЭЦП)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сведений согласно приложениям 2, 3, 4 и 5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удостоверяющем личность услугополучателя, о регистрации юридического лица работник Государственной корпорации и услугодателя получает из соответствующих государственных информационных систем через шлюз электронного правительства (далее – 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осуществляет прием документов, проводит регистрацию в государственной информационной системе "Государственная база данных "Е-лицензирование" (далее – ИС ГБД "Е-лицензирование") и направляет документы руководителю на резолюцию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поступившие документы и определяет ответственного руководителя отдела услугодателя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с момента получения документов заявителя, проверяет полноту представленных документов, направляет ответственныму специалисту для дальнейшего перенаправление в экспертную комиссию (далее - Комиссия) – 2 (два) рабочих дня. В случае предоставления заявителем неполного пакета документов дает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изучает представленные документы и с выездом на место определяет степень соответствия физического или юридического лица требованиям законодательства Республики Казахстан – 9 (девять)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обследования заявителя составляет акт обследования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рассмотрения документов, а также акта обследования принимает решение о соответствии или несоответствии физического или юридического лица требованиям, которое оформляется протоколом и подписывается всеми членами Комиссии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руководитель отдела на основании положительного решения Комиссии направляет документы ответственному исполнителю отдела для подготовки проекта постановления – 1 (один) рабочий день. В случае несоответствия услугополучателя требованиям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дает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услугодателя подготавливает проект постановления и направляет его на согласование руководителю отдела услугодателя – 2 (два) рабочих дня. В случае несоответствия услугополучателя требованиям дает мотивированный ответ об отказе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руководитель отдела согласовывает проект постановления о присвоении услугополучателю статуса производителя оригинальных семян, элитно-семеноводческого хозяйства, семеноводческого хозяйства, реализатора семян и направляет его на подпись руководителю услугодателя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через ИС ГБД "Е-лицензирование" подписывает ЭЦП свидетельство об аттестации. В случае обращения услугополучателя на бумажном носителе, свидетельство об аттестации распечатывается, заверяется подписью и печатью руководителя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специалист канцелярии услугодателя выдает услугополучателю свидетельство об аттестации через ИС ГБД "Е-лицензирование"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документов, проводит регистрацию в государственной информационной системе, направляет документы руководителю на резолюцию;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руководителя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ответственным руководителем отдела документов заявителя на полноту;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степени соответствия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составление акта обследования;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составление протокола;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 основании положительного решения Комиссии направление документов ответственному исполнителю отдела для подготовки проекта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подготовка проекта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утверждение проекта постановления;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свидетельства об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свидетельства об аттестации.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осуществляет прием документов, проводит регистрацию в государственной ИС ГБД "Е-лицензирование" и направляет документы руководителю на резолюцию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поступившие документы и определяет ответственного руководителя отдела услугодателя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с момента получения документов заявителя, проверяет полноту представленных документов, направляет ответственныму специалисту для дальнейшего перенаправление в комиссию – 2 (два) рабочих дня. В случае предоставления заявителем неполного пакета документов дает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изучает представленные документы и с выездом на место определяет степень соответствия физического или юридического лица требованиям законодательства Республики Казахстан – 9 (девять)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обследования заявителя составляет акт обследования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рассмотрения документов, а также акта обследования принимает решение о соответствии или несоответствии физического или юридического лица требованиям, которое оформляется протоколом и подписывается всеми членами Комиссии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руководитель отдела на основании положительного решения Комиссии направляет документы ответственному исполнителю отдела для подготовки проекта постановления – 1 (один) рабочий день. В случае несоответствия услугополучателя требованиям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дает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отдела услугодателя подготавливает проект постановления и направляет его на согласование руководителю отдела услугодателя – 2 (два) рабочих дня. В случае несоответствия услугополучателя требованиям дает мотивированный ответ об отказе с указанием причины отказа;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руководитель отдела согласовывает проект постановления о присвоении услугополучателю статуса производителя оригинальных семян, элитно-семеноводческого хозяйства, семеноводческого хозяйства, реализатора семян и направляет его на подпись руководителю услугодателя –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через ИС ГБД "Е-лицензирование" подписывает ЭЦП свидетельство об аттестации. В случае обращения услугополучателя на бумажном носителе, свидетельство об аттестации распечатывается, заверяется подписью и печатью руководителя – 20 (двадцать)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специалист канцелярии услугодателя выдает услугополучателю свидетельство об аттестации через ИС ГБД "Е-лицензирование" – 20 (двадцать)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проверяет правильность заполнения заявления, полноту представленных документов,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соответствующую расписку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 и список представленных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корпорации, выдает услугополучателю расписку о приеме пакета документов с указанием даты выдачи результата оказания государственной услуги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– 20 (двадцать)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 –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ШЭП в государственную базу данных физических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последовательности процедур (действий) услугадателя и услугаполучателя при оказании государсвтенных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информационной системе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основаниям для оказания услуги услугодателем,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назначении/не назначений субсидии в "личный кабинет" в форме электронного документа, подписанного ЭЦП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производителей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оригинальных, элитных семян,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семян первой, второй и третьей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репродукций и реализаторов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семян"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производителей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оригинальных, элитных семян,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семян первой, второй и третьей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репродукций и реализаторов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семян"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4/620</w:t>
            </w:r>
          </w:p>
        </w:tc>
      </w:tr>
    </w:tbl>
    <w:bookmarkStart w:name="z10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"Субсидирование стоимости затрат на возделывание сельскохозяйственных</w:t>
      </w:r>
      <w:r>
        <w:br/>
      </w:r>
      <w:r>
        <w:rPr>
          <w:rFonts w:ascii="Times New Roman"/>
          <w:b/>
          <w:i w:val="false"/>
          <w:color w:val="000000"/>
        </w:rPr>
        <w:t>культур в защищенном грунте"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21.11.2017 № 4/483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стоимости затрат на возделывание сельскохозяйственных культур в защищенном грунте"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услогодатель) на основании стандарта государственной услуги "Субсидирование стоимости затрат на возделывание сельскохозяйственных культур в защищенном грунте"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сельского хозяйства Республики Казахстан от 8 мая 2015 года № 4-1/428 "Об утверждении стандарта государственной услуги "Субсидирование стоимости затрат на возделывание сельскохозяйственных культур в защищенном грунте".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(либо его представитель по доверенности) к услугодателю и в Государственную корпорацию и предоставление следующего пакета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заявка на получение субсидий стоимости затрат на возделывание сельскохозяйственных культур в защищенном грунте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копия справки банка второго уровня о наличии банковского счета с указанием его номера в одном экземпляре.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регистрацию заявки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визу на заявку и направляет ответственному исполнителю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услугодателя проверяет представленные документы на полноту и вносит на рассмотрение межведомственной комиссии (далее – МВК)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возвращает его услугополучателю на доработку;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МВК рассматривает представленные отделом документы, составляет список услугополучателей, претендующих на получение субсидий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визуально проверяет наличие всходов – 2 (два)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проверки составляет акт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 утверждает акт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МВК на основании акта и представленных услугополучателями документов составляет список услугополучателей на получение субсидии и отправляет к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МВК утверждает список услугополучателей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от включения услугополучателя в список МВК, выдает услугополучателю соответствующую справку с указанием причины отказа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 руководителю услугодателя утвержденный МВК список услугополучателей на получение субсидий, акты приемки и справку банка второго уровня, национального оператора почты о наличии банковского счета с указанием его номера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отдела услугодателя проверяет на соответствие представленные документы, формирует ведомость на выплату бюджетных субсидий услугополучателям и направляет на подпись руководителю отдела финансирования и бухгалтерского учета услугодателя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руководитель отдела финансирования и бухгалтерского учета услугодателя подписывает ведомость на выплату бюджетных субсидий услугополучателям и направляет на утверждение руководителю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утверждает ведомость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представляет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зарегистрированная заявка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отдела и направление ответственному исполнителю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представленных документов на полноту и внесение на рассмотрение МВК;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список услугополучателей, акт наличия всходов;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утвержденный акт;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список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утвержденный список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представление к услугодателю утвержденный список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ведомость на выплату бюджетных субсидий услугополучателям, направление на подпись руководителю отдела финансирования и бухгалтерского учета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подписанная ведомость на выплату бюджетных субсидий услугополучателям и направление на утверждение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утвержденная ведомость;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представление в территориальное подразделение казначейства реестра счетов к оплате.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МВК;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финансирования и бухгалтерского учета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документов, регистрацию заявки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визу на заявку и направляет ответственному исполнителю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услугодателя проверяет представленные документы на полноту и вносит на рассмотрение межведомственной комиссии (далее – МВК)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документов, возвращает его услугополучателю на доработку;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МВК рассматривает представленные отделом документы, составляет список услугополучателей, претендующих на получение субсидий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визуально проверяет наличие всходов – 2 (два)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проверки составляет акт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МВК утверждает акт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МВК на основании акта и представленных услугополучателями документов составляет список услугополучателей на получение субсидии и отправляет к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МВК утверждает список услугополучателей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отказа от включения услугополучателя в список МВК, выдает услугополучателю соответствующую справку с указанием причины отказа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 руководителю услугодателя утвержденный МВК список услугополучателей на получение субсидий, акты приемки и справку банка второго уровня, национального оператора почты о наличии банковского счета с указанием его номера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отдела услугодателя проверяет на соответствие представленные документы, формирует ведомость на выплату бюджетных субсидий услугополучателям и направляет на подпись руководителю отдела финансирования и бухгалтерского учета услугодателя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руководитель отдела финансирования и бухгалтерского учета услугодателя подписывает ведомость на выплату бюджетных субсидий услугополучателям и направляет на утверждение руководителю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утверждает ведомость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представляет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 –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проверяет правильность заполнения заявления и полноту пакета документов, предоставленных услугополучателем, на соответствие пункту 4 настоящего регламента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пунктом 4 настоящего регламента,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с подтверждением принятия заявки в Государственной корпорации,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 и список поданных документов в информационной системе "Интегрированная информационная система для Центров обслуживания населения" (далее – ИИС ЦОН), выдает услугополучателю расписку о приеме соответствующих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 подготавливает пакет документов и направляет его услугодателю через курьерскую или иную уполномоченную на это связь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результат оказания государственной услуги либо письменный мотивированный ответ об отказе в дальнейшем рассмотрении заявления – 37 (тридцать 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последовательности процедур (действий) услугадателя и услугаполучателя при оказании государсвтенных услуг через веб-портал: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через веб-портал "электронного правительства" не оказывается, использование иных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"Субсидирование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затрат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возделывание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культур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защищенном грунте"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4/620</w:t>
            </w:r>
          </w:p>
        </w:tc>
      </w:tr>
    </w:tbl>
    <w:bookmarkStart w:name="z1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"Субсидирование стоимости гербицидов, биоагентов (энтомофагов)</w:t>
      </w:r>
      <w:r>
        <w:br/>
      </w:r>
      <w:r>
        <w:rPr>
          <w:rFonts w:ascii="Times New Roman"/>
          <w:b/>
          <w:i w:val="false"/>
          <w:color w:val="000000"/>
        </w:rPr>
        <w:t>и биопрепаратов, предназначенных для обработки</w:t>
      </w:r>
      <w:r>
        <w:br/>
      </w:r>
      <w:r>
        <w:rPr>
          <w:rFonts w:ascii="Times New Roman"/>
          <w:b/>
          <w:i w:val="false"/>
          <w:color w:val="000000"/>
        </w:rPr>
        <w:t>сельскохозяйственных культур в целях защиты растений"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21.11.2017 № 4/483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8 июня 2015 года № 15-1/522 "Об утверждении стандарта государственной услуги "Субсидирование стоимости гербицидов, биоагентов (энтомофагов) и биопрепаратов, предназначенных для обработки сельскохозяйственных культур в целях защиты растений"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общества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является: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сельскохозяйственных товаропроизводителей или отечественных производителей средств защиты растений при приобретении гербицидов, биоагентов (энтомофагов) и биопрепаратов у производителя средств защиты растений по удешевленной стоимости, либо мотивированный ответ об отказе в оказании государственной услуги,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заявка на получение субсидий за приобретенные гербициды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заявка на получение субсидий за приобретенные биоагенты (энтомофаги) и биопрепараты по полной стоимости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заявка об оплате причитающихся субсидий в пользу производителя средств защиты растений при приобретении гербицидов, биоагентов (энтомофагов) и биопрепаратов у производителя средств защиты растений по удешевленной стоимости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документ, удостоверяющий личность (для идентификации личности).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удостоверяющем личность услугополучателя, о регистрации юридического лица работник Государственной корпорации и услугодателя получает из соответствующих государственных информационных систем через шлюз "электронного правительства" (далее – ШЭП).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и работник Государственной корпорации получают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государственной услуги, если иное не предусмотрено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подтверждением принятия заявки: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отметка на копии заявления о регистрации в канцелярии услугодателя с указанием даты, времени приема пакета документов, фамилии, имени, отчества ответственного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приеме документов через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 о приеме соответствующих документов, при предъявлении документа удостоверяющий личность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входящей в состав процесса оказания государственной услуги, длительность его выполнения: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с последующей передачей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руководителя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услугодателя рассмотрев документы, определяет ответственного специалиста и передает документы для дальнейшего проверки на соответствие с требованиями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отдела услугодателя проверяет представленные документы на соответствие требованиям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несоответствия требованиям подготавливает мотивированный отказ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положительного решения в предоставлении субсидии направляет заявку к руководителю отдела услугодателя - 3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направляет приложенные документы и заявку в предоставлении субсидии на рассмотрение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документы и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случае положительного решения ответственный специалист отдела услугодателя представляет в территориальное подразделение казначейства платежные документы к оплате для перечисления субсидий на счета сельхозтоваропроизводителей или поставщиков биоагентов (энтомофагов) и биопрепаратов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в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руководителя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представленных документов ответственным руководителем отдела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отдела услугодателя проверяет представленные документы на соответствие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направляет приложенные документы и заявку в предоставлении субсидии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документы и принимает решение;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представление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документов с последующей передачей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руководителя отдела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руководитель отдела услугодателя рассмотрев документы, определяет ответственного специалиста и передает документы для дальнейшего проверки на соответствие с требованиями - 30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отдела услугодателя проверяет представленные документы на соответствие требованиям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несоответствия требованиям подготавливает мотивированный отказ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положительного решения в предоставлении субсидии направляет заявку к руководителю отдела услугодателя - 3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направляет приложенные документы и заявку в предоставлении субсидии на рассмотрение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документы и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случае положительного решения ответственный специалист отдела услугодателя представляет в территориальное подразделение казначейства платежные документы к оплате для перечисления субсидий на счета сельхозтоваропроизводителей или поставщиков биоагентов (энтомофагов) и биопрепаратов –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для получения государственной услуги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проверяет правильность заполнения заявления, полноту представленных документов,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и выдает услугополучателю соответствующую расписку – 10 (десять)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идентифицирует личность услугополучателя, вносит соответствующую информацию об услугополучателе и список представленных документов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корпорации, выдает услугополучателю расписку о приеме пакета документов с указанием даты выдачи результата оказания государственной услуги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– 20 (двадцать)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 в срок, указанный в расписке о приеме пакета документов, выдает результат оказания государственной услуги услугополучателю –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–в течении 1 (одной)минуты;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ответ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назначении/не назначений субсидии, подписанное руководителем услугодателя, по формам, согласно приложениям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последовательности процедур (действий) услугадателя и услугаполучателя при оказании государсвтенных услуг через веб-портал: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через веб-портал "электронного правительства" не оказывается, использование иных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гербицидов, биоагентов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(энтомофагов) и биопрепаратов,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предназначенных для обработки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культур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целях защиты растений"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4/620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"Субсидирование стоимости удобрений (за исключением органических)"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21.11.2017 № 4/483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"Субсидирование стоимости удобрений (за исключением органических)" (далее – государственная услуга) оказывается коммунальным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"Субсидирование стоимости удобрений (за исключением органических)"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21 июля 2015 года № 4-4/679 "Об утверждении стандарта государственной услуги "Субсидирование стоимости удобрений (за исключением органических)".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общества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услугополучателей.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сельскохозяйственных товаропроизводителей (далее – СХТП) для возмещения затрат на приобретенные удобрения (за исключением органических) в текущем году и в 4 (четвертом) квартале предыдущего года у поставщиков удобрений и (или) непосредственно у иностранных производителей удобрений;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отечественных производителей удобрений для удешевления стоимости удобрений (за исключением органических), реализованных СХТП в текущем году и в 4 (четвертом) квартале предыдущего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являются: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- документы, предоставленные услугополучателем (либо уполномоченный представитель: юридического лица – по документу, подтверждающему полномочия; физического лица – по нотариально заверенной доверенности) представляет услугодателю и в Государственную корпорацию заявку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на портал – заявку в форме электронного документа, удостоверенного электронной цифровой подписью (далее – ЭЦП) услугополучателя, по форме, согласно приложению 3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и работник Государственной корпорации получают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подтверждением принятия заявки: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услугополучателю - на бумажном носителе является отметка на копии его заявления о регистрации в канцелярии услугодателя с указанием даты, времени приема пакета документов, фамилии, имени, отчества ответственного лица, принявшего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Государственную корпорацию – услугополучателю выдается расписка о приеме соответствующих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 - в "личном кабинете" услугополучателя отображается статус о принятии запроса для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услугополучателю осуществляется его работником на основании расписки,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(если выдача на бумажном носителе необходимо указать место получения)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 и результат: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 осуществляет прием и регистрацию документов с последующей передачей руководителю отдела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рассматривает документы и определяет ответственного руководителя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отдела рассматривает документы и направляет ответственному специалисту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отдела проверяет представленные документы на предмет соответствия условиям,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субсидирования стоимости удобрений (за исключением органических) (далее – правила), утвержденных Приказом Министра сельского хозяйства Республики Казахстан от 6 апреля 2015 года № 4-4/305 "Об утверждении Правил субсидирования стоимости удобрений (за исключением органических)", в случае несоответствия условиям – письменно уведомляет услугополучателя с указанием причин непредоставления субсидий, в случае положительного решения в предоставлении субсидии направляет заявку руководителю отдела услугодателя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отдела услугодателя рассматрев приложенные документы направялет на рассмотрение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документы,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случае положительного решения ответственный специалист услугодателя представляет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сельхозтоваропроизводителей и отечественных производителей удобрений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в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наложение резолюции руководителем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отдела рассматривает документы и направляет ответственному специалисту отдела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предоставление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сельскохозяйственных товаропроизводителей и отечественных производителей удобрений ответственным специалистом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отдела осуществляет прием и регистрацию документов с последующей передачей руководителю отдела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рассматривает документы и определяет ответственного исполнителя отдела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отдела проверяет представленные документы на предмет соответствия условиям,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Правил, в случае несоотсветствия условиям – письменно увемдомляет услугополучателя с указанием причин непредоставления субсидий, в случае положительного решения в предоставлении субсидии направляет заявку руководителю отдела услугодателя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услугодателя рассматрев приложенные документы направялет на рассмотрение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документы, принимает решение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положительного решения ответственный специалист услугодателя представляет в территориальное подразделение казначейства платежных документов к оплате для дальнейшего перечисления причитающихся субсидий на банковские счета сельхозтоваропроизводителей и отечественных производителей удобрений – 1 (один) рабочий день.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проверяет представленные документы, принимает и регистрирует заявку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выдает расписку о приеме документов с указанием даты и времени приема документов – 10 (десять)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документов и выдает расписку об отказе в приеме заявки;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осуществляет процедуры (действия) в соответствии с описанием порядка взаимодействия структурных подразделений (работников) услугодателя в процессе оказания государственной услуги и направляет в Государственную корпорацию – 5 (пять)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Государственной корпорации в срок, указанный в расписке о приеме соответствующих документов, выдает услугополучателю готовый результат оказания государственной услуги – 10 (десять)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направление электронных документов (запроса услугополучателя) удостоверенного (подписанного) ЭЦП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регистрация электронныхдокументов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формирование сообщения о мотивированном ответе об отказе в запрашиваемой государственной услуге в связи с имеющимися нарушениями в документахуслугополучателя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Государственную корпорацию услугополучателю направляется уведомление на бумажном носителе с решением о назначении или не назначении субсидии, подписанное уполномоченным лицом услугодателя, по формам, согласно приложениям 1 и 2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для основания оказания услуги,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сформированного порталом. Электронный документ формируется с использованием ЭЦП уполномоченного лица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государственной услуги в истории получения государственных услуг личного кабинета услугополучателя в срок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услугополучателю направляется уведомление с решением о назначении или неназначении субсидии в "личный кабинет" в форме электронного документа, подписанного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удобрений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органических)"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"Субсидирование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удобрений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органических)"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