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be50f2" w14:textId="0be50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23 ноября 2015 года № 4/646. Зарегистрировано Департаментом юстиции города Алматы 18 декабря 2015 года № 1239. Утратило силу постановлением акимата города Алматы от 8 сентября 2020 года № 3/353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08.09.2020 № 3/353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повторных свидетельств или справок о регистрации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"Восстановление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смерти,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"Аннулирование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Аппаратам акимов районов города Алматы обеспечить размещение настоящего постановления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"Об утверждении регламентов государственных услуг по вопросам регистрации актов гражданского состояния, оказываемых в городе Алматы" возложить на руководителя аппарата акима города Алматы М. Сембекова.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рождении, повторное свидетельство о рождении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платно/бесплатно физическим лицам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13.08.2018 № 3/388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2 (двух)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7 (семи) рабочих дней в случае подачи заявления о рождении ребенка по истечении 3 (трех) рабочих дней со дня его рождения; в течение 7 (семи) рабочих дней – заявления о внесении изменений, дополнений и исправлений в запись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услугодателем,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рождения ребенка, в том числе внесение изменений,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2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платно физическим лицам (далее – услугополучатель)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заключении брака, в течение 7 (семи) рабочих дней – заявления о внесении изменений, дополнений и исправлений в запись акта гражданского состояния.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подготовка мотивированного ответа об отказе,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ответственным исполнителем даты государственной регистрации заключения брака по согласованию с услугополучателем (при рассмотрении заявления о регистрации заключения брака). В случае поступления заявления через портал направляет уведомление о дате государственной регистрации заключения брака в "личный кабинет"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либо мотивированного ответа об отказе и направление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ответственным исполнителем церемонии государственной регистрации заключения брака в торжественной обстановке и вручение услугополучателю результата государственной услуги,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даты регистрации заключения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церемонии государственной регистрации заключения брака и вручение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заключения брака – в течение 1 (одного) рабочего дня, при рассмотрении заявления о внесении изменений, дополнений и исправлений в запись акта гражданского состояния – в течение 7 (семи) рабочих дней.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п.10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готовит мотивированный ответ об отказе,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 согласованию с услугополучателем назначает дату государственной регистрации заключения брака (при рассмотрении заявления о регистрации заключения брака). В случае поступления заявления через портал направляет уведомление о назначении даты государственной регистрации заключения брака в "личный кабинет"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либо мотивированный ответ об отказе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в назначенный день в присутствии услугополучателей проводит церемонию государственной регистрации заключения брака и вручает результат государственной услуги, не более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услуг, приведена в приложении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9"/>
    <w:bookmarkStart w:name="z5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– выдача повторного свидетельства или справки о регистрации актов гражданского состояния,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документа, в случаях и по основаниям, предусмотренным стандартом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канцелярией услугодателя результата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направленный результат оказания государственной услуги в Государственную корпорацию либо в портал.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выдача справок в электронном формате);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–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30 (тридцать)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результат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5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 –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2 (двух) часов – заявления о регистрации установления отцовства; в течение 7 (семи) рабочих дней – заявление о внесении изменений, дополнений и исправлений в запись акта гражданского состояния.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информационной системе),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услугодателю.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установления отцовства – 2 (двух) часов, при рассмотрении заявления о внесении изменений, дополнений и исправлений в запись акта гражданского состояния – в течение в течение 7 (семи) рабочих дней;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6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внесения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7 (семи) рабочих дней – заявления о внесении изменений, дополнений и исправлений в запись акта гражданского состояния;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услугодателю,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7 (семи) рабочих дней, в течение 7 (семи) рабочих дней – заявления о внесении изменений, дополнений и исправлений в запись акта гражданского состояния;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либо работнику Государственной корпорации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 приведена в приложении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4/646</w:t>
            </w:r>
          </w:p>
        </w:tc>
      </w:tr>
    </w:tbl>
    <w:bookmarkStart w:name="z8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4/587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 на основании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 государственной регистрации акта гражданского состояния,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документа, удостоверенного электронно-цифровой подписью (далее -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поступившее на портал или через Государственную корпорацию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 РП "ЗАГС")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портал,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Государственной корпорации – при наличии электронных версий актовых записей в информационной системе "РП "ЗАГС" 7 (семь) рабочих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восстановления записи актов гражданского состояния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корпорацию, в портал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 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Последовательность процедур (действий) между структурными подразделениями (работниками)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7 (семи)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или в портал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в Государственную корпорацию "Правительство для граждан" осуществляется на основании представленных документов, полнота которых проверяется работником Государственной корпорации.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получения результата оказания государственной услуги через Государственную корпорацию "Правительство для граждан" осуществляется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"Восстановление записей актов гражданского состояния"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22"/>
        <w:gridCol w:w="2578"/>
      </w:tblGrid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12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начальное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промежуточное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сообщение завершающее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Информационная система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управления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сообщений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документ, предоставляемый конечному исполнителю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4/646</w:t>
            </w:r>
          </w:p>
        </w:tc>
      </w:tr>
    </w:tbl>
    <w:bookmarkStart w:name="z10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4/587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Алматы, через отделы регистрации актов гражданского состояния аппаратов акимов районов города Алматы (далее – услугодатель), на основании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или справка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времени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поступившее на портал или через Государственную корпорацию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30 (тридцати)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7 (семи) рабочих дней – заявления о внесении изменений, дополнений и исправлений в запись акта гражданского состояния;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портал,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корпорацию, в портал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смерти – в течение 3 (трех) часов; при рассмотрении заявления о внесении изменений, дополнений и исправлений в запись акта гражданского состояния –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или в портал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– в течение 3 (трех) часов, при рассмотрении заявления о внесении изменений, дополнений и исправлений в запись акта гражданского состояния –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"Регистрация смерти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22"/>
        <w:gridCol w:w="2578"/>
      </w:tblGrid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12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начальное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промежуточное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сообщение завершающее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Информационная система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управления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сообщений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документ, предоставляемый конечному исполнителю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4/646</w:t>
            </w:r>
          </w:p>
        </w:tc>
      </w:tr>
    </w:tbl>
    <w:bookmarkStart w:name="z1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течение: 3 (трех) часов; заявление о внесении изменений, дополнений и исправлений в запись акта гражданского состояния – 7 (семи)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услугодателю.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в течение: 3 (трех) часов; заявление о внесении изменений, дополнений и исправлений в запись акта гражданского состояния – 7 (семи)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4/646</w:t>
            </w:r>
          </w:p>
        </w:tc>
      </w:tr>
    </w:tbl>
    <w:bookmarkStart w:name="z13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08.01.2018 № 1/5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 –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срок 1 (одна) неделя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оказывается, по истечении месячного срока со дня подачи заявления; заявления о внесении изменений, дополнений и исправлений в запись акта гражданского состояния –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актовой записи ответственным исполнителем в информационной системе "Регистрационный пункт "Запись акта гражданского состояния"(далее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информационных систем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4/646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4/587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"Аннулирование записей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 на основании стандарта государственной услуги "Аннулирование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аннулирования записи акта гражданского состояния в форме электронного документа, удостоверенного электронно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поступившее на портал или через Государственную корпорацию и передача его на рассмотрение руководителю услугодателя, в течение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формирует актовую запись в информационной системе "Регистрационный пункт "Запись акта гражданского состояния", осуществляет регистрацию и подготовку результата оказания государственной услуги, передает на подпись руководителю: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 заинтересованных лиц или на основании решения суда – в течении 2 (двух) рабочих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аннулирования записи актов гражданского состояния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принимает у услугополучателя, либо работника Государственной корпорации документы, регистрирует заявление и передает руководителю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 заинтересованных лиц или на основании решения суда – в течении 2 (двух) рабочих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аннулирования записи актов гражданского состояния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его в Государственную корпорацию по заявлению заинтересованных лиц или на основании решения суда - 3 (трех) рабочих дня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длительность процедуры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"Аннулирование записей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22"/>
        <w:gridCol w:w="2578"/>
      </w:tblGrid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12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начальное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промежуточное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сообщение завершающее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Информационная система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Условие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управления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 сообщений</w:t>
            </w:r>
          </w:p>
        </w:tc>
      </w:tr>
      <w:tr>
        <w:trPr>
          <w:trHeight w:val="30" w:hRule="atLeast"/>
        </w:trPr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документ, предоставляемый конечному исполнителю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header.xml" Type="http://schemas.openxmlformats.org/officeDocument/2006/relationships/header" Id="rId7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