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02282d" w14:textId="f02282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Северо-Казахстанской области от 10 августа 2015 года № 294. Зарегистрировано Департаментом юстиции Северо-Казахстанской области 11 сентября 2015 года № 3379. Утратило силу постановлением акимата Северо-Казахстанской области от 26 мая 2016 года N 181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Северо-Казахстанской области от 26.05.2016 </w:t>
      </w:r>
      <w:r>
        <w:rPr>
          <w:rFonts w:ascii="Times New Roman"/>
          <w:b w:val="false"/>
          <w:i w:val="false"/>
          <w:color w:val="ff0000"/>
          <w:sz w:val="28"/>
        </w:rPr>
        <w:t>N 181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Северо-Казахстанской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Утвердить прилагаемые: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детей-инвалидов";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соответсвующей административно-территориальной единицы";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курирующего заместителя акима Северо-Казахстанской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29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постановка на учет безработных граждан"</w:t>
      </w:r>
    </w:p>
    <w:bookmarkEnd w:id="0"/>
    <w:bookmarkStart w:name="z30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"Регистрация и постановка на учет безработных граждан" разработан в соответствии со стандартом государственной услуги "Регистрация и постановка на учет безработных граждан",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"Регистрация и постановка на учет безработных граждан"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регистрации и постановке на учет в качестве безработного в бумажном или электронном виде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либо запрос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 необходимых для оказания государственной услуги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к услугодателю либо в центр: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для оралманов – удостоверение оралмана (требуется для идентификации личности).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в центр, услугополучателем заполняется заявление на регистрацию и постановку на учет безработного гражданина установленного образца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(далее – заявление);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документа удостоверяющего личность, документа подтверждающего регистрацию по месту жительства, указанных в электронном заявлении услугодатель получает из соответствующей государственной информационной системы через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Услугодатель, центр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требуемых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 услугодателю – персональные данные услугополучателя заносятся в автоматизированную информационную систему в форме электронного документа удостоверенного ЭЦП ответственного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центре –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количество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(при его наличии)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(при его наличии) услугополучателя, фамилии, имени, отчества (при его наличии) представителя услугополучателя и их контактные телефоны;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через портал – в "личном кабинете" услугополучателя отображается статус о принятии запроса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центром либо через портал, осуществляет их регистрацию, либо делает отметку о получении документов в реестре передаваемых документов (при обращении к услугодателю через центр), заносит персональные данные услугополучателя в автоматизированную информационную систему в форме электронного документа,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не более 2 (двух) рабочих дней (в случае поступления документов из центра, 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 и передает ответственному исполнителю услугодателя для выдачи услугополучателю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либо направляет в центр, или в "личный кабинет" услугополучателя в форме электронного документа, подписанного ЭЦП руководителя услугодателя,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 либо отметка о получении документов в реестре передаваемых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либо направленное в центр или в "личный кабинет" услугополучателя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документов из центра либо запроса в форме электронного документа, регистрирует документы,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не более 2 (двух) рабочих дней (в случае поступления документов из центра, 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либо направляет в центр, или в "личный кабинет" услугополучателя в форме электронного документа,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сотрудник центра проверяет правильность заполнения заявлений и полноту представленных документов,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центра подготавливает документы и направляет их услугодателю через курьерскую или иную уполномоченную на это связь,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сотрудник услугодателя осуществляет прием документов из центра, регистрирует документы,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 (не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рассматривает представленные документы, подготавливает проект результата оказания государственной услуги, направляет руководителю услугодателя для принятия решения (не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 (не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направляет результат оказания государственной услуги в центр (не более 10 (десяти)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сотрудник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Получение результата оказания государственной услуги через центр осуществляется путем личного посещения услугополучателем,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получение услугополучателем результата государственной услуги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и постановка на учет безработных граждан"</w:t>
            </w:r>
          </w:p>
        </w:tc>
      </w:tr>
    </w:tbl>
    <w:bookmarkStart w:name="z1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и постановка на учет безработных граждан"</w:t>
            </w:r>
          </w:p>
        </w:tc>
      </w:tr>
    </w:tbl>
    <w:bookmarkStart w:name="z13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"/>
    <w:bookmarkStart w:name="z13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Местный исполнительный орган,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районов и города областного 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7"/>
    <w:bookmarkStart w:name="z13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 на регистрацию и постановку на учет безработного гражданина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Информация о заявителе: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Фамилия, имя, отчество (при его наличии) заявителя: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номер: 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Семейное положение: 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рождения: "____" ______________ _______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 документа, удостоверяющего личность: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Серия документа: _____Номер документа: ___________Кем выдан: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выдачи: "____" _____________ ______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Адрес регистрации: 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город (район) _________________село: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улица (микрорайон)______________ дом ___ квартира 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семейное положение________________________________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Данные об образовании: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Уровень образования: 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Полное 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учебного заведения: 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специальности: 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поступления в учебное заведение: "___" _____________ __________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окончания учебного заведения: "___" _______________ __________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Данные о трудовой деятельности: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Профессия, должность: 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организации: ____________________________________________________;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Отрасль: ________________________________________________________;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устройства: "___" ______________ __________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увольнения: "___" ______________ __________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Профессия, должность: 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организации: ____________________________________________________;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Отрасль: ________________________________________________________;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устройства: "___" ______________ __________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увольнения: "___" ______________ __________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Профессия, должность: 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организации: ____________________________________________________;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Отрасль: ________________________________________________________;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устройства: "___" ______________ __________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увольнения: "___" ______________ __________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Дополнительные сведения: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Знание языка: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наличии несовершеннолетних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Фамилия,имя, отчество (при его наличии) ребенка: ____________________________________________________________________;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номер: 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рождения: "___" _____________ __________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записи актов гражданского состояния: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№ записи: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регистрации: "___" _____________ __________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зарегистрировать и поставить на учет в качестве безработного гражданина.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Даю согласие на сбор и обработку данных, необходимых для оказания государственной услуги "Регистрация и постановка на учет безработного гражданина".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Предупрежден (а) об ответственности за предоставление недостоверных сведений и поддельных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Контактные данные заявителя: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телефон: ___________________; мобильный: 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E-mail: _________________________________________________________;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"___" _________________ 20____ года.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Подпись заявителя: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-------------------------------------------------------------------------------------------------------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9"/>
    <w:bookmarkStart w:name="z19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(линия отреза)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№ _________фамилия, имя, отчество (при его наличии) заявителя: ________________________, дата регистрации заявления: "___" ________ 20____ года (дата получения услуги: "___" ________ 20___ года).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Даю согласие на сбор и обработку моих персональных данных, необходимых для оказания государственной услуги "Регистрация и постановка на учет безработного гражданина".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Предупрежден (а) об ответственности за предоставление недостоверных сведений и поддельных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"Регистрация и постановка на учет безработных граждан"</w:t>
            </w:r>
          </w:p>
        </w:tc>
      </w:tr>
    </w:tbl>
    <w:bookmarkStart w:name="z20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постановка на учет безработных граждан"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21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безработным гражданам"</w:t>
      </w:r>
    </w:p>
    <w:bookmarkEnd w:id="12"/>
    <w:bookmarkStart w:name="z21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"Выдача справок безработным гражданам" разработан в соответствии со стандартом государственной услуги "Выдача справок безработным гражданам",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справок безработным гражданам"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справка о регистрации в качестве безработного (далее –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государственной услуги -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либо запроса в форме электронного документа, удостоверенного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при обращении для оказания государственной услуги предоставляет заявление на выдачу справки о регистрации безработного гражданина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 либо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гражданства), для оралманов – удостоверение оралмана (требуется для идентификации личности).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запрос в форме электронного документа, удостоверенного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документа, удостоверяющего личность, указанных в запросе услугодатель получает из соответствующих государственных информационных систем через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Услугодатель, 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подаче запроса через портал – в "личном кабинете" услугополучателя отображается статус о принятии запроса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центром либо через портал, осуществляет их регистрацию, либо делает отметку о получении документов в реестре передаваемых документов (при обращении к услугодателю через центр),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справки, передает руководителю услугодателя в течение 2 (двух) минут (в случае поступления документов из центра, в течение 2 (двух)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справки и передает ответственному исполнителю услугодателя для выдачи услугополучателю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справку услугополучателю либо направляет в центр, или в "личный кабинет" услугополучателя в форме электронного документа, подписанного ЭЦП руководителя услугодателя,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регистрация документов либо отметка о получении документов в реестре передаваемых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подписанная справка;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выданная услугополучателю либо направленная в центр или в "личный кабинет" услугополучателя справка.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справки, которая направляется руководителю услугодателя для принятия решения, в течение 2 (двух) минут (в случае поступления документов из центра, в течение 2 (двух)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справки, которая передается ответственному исполнителю услугодателя,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справку услугополучателю либо направляет в центр, или в "личный кабинет" услугополучателя в форме электронного документа,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сотрудник центра проверяет правильность заполнения заявлений и полноту представленных документов, не более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сотрудником центра выдается расписка об отказе в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не более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центра подготавливает документы и направляет их услугодателю через курьерскую или иную уполномоченную на это связь, не более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сотрудник услугодателя осуществляет прием документов из центра, регистрирует документы,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 (в течение 1 (одной)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рассматривает представленные документы, подготавливает проект справки, направляет руководителю услугодателя для принятия решения (в течение 2 (двух)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принимает решение, подписывает проект справки, передает ответственному исполнителю услугодателя (в течение 2 (двух)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направляет справку в центр (не более 2 (двух)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сотрудник центра в срок, указанный в расписке о приеме соответствующих документов, выдает справку услугополучателю, не более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направление услугодателем в "личный кабинет" услугополучателя справки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получение услугополучателем справки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безработным гражданам"</w:t>
            </w:r>
          </w:p>
        </w:tc>
      </w:tr>
    </w:tbl>
    <w:bookmarkStart w:name="z28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справок безработным гражданам"</w:t>
            </w:r>
          </w:p>
        </w:tc>
      </w:tr>
    </w:tbl>
    <w:bookmarkStart w:name="z30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8"/>
    <w:bookmarkStart w:name="z30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 на выдачу справки о регистрации безработного гражданина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9"/>
    <w:bookmarkStart w:name="z30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Отдел занятости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0"/>
    <w:bookmarkStart w:name="z30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и социальных программ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 района (города)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Код отделения:________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Сведения о заявителе: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номер: 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 заявителя: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рождения: "____" ______________ _______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 документа удостоверяющий личность: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серия документа: _____номер документа: ___________кем выдан: 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выдачи: "____" _____________ ______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адрес постоянного места жительства: 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область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город (район) _________________село: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улица (микрорайон)__________________________ дом ______квартира_____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выдать мне справку безработного гражданина.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Даю согласие на сбор и обработку моих персональных данных, необходимых для оказания государственной услуги "Выдача справок безработным гражданам".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Контактные данные заявителя: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телефон____________ мобильный_____________ Е-mаil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"____"_______________20___года. Подпись заявителя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---------------------------------------------------------------------------------------------------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(линия отреза)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_____ фамилия, имя, отчество (при его наличии) заявителя______________ с прилагаемыми документами принято, дата регистрации заявления: "____"_____________20___года.дата получения услуги: "____"_____________20___года.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Даю согласие на сбор и обработку моих персональных данных, необходимых для оказания государственной услуги "Выдача справок безработным гражданам".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Предупрежден (а) об ответственности за предоставление недостоверных сведений и отдельных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справок безработным гражданам"</w:t>
            </w:r>
          </w:p>
        </w:tc>
      </w:tr>
    </w:tbl>
    <w:bookmarkStart w:name="z3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Справка о регистрации в качестве безработного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8"/>
        <w:gridCol w:w="8532"/>
      </w:tblGrid>
      <w:tr>
        <w:trPr>
          <w:trHeight w:val="30" w:hRule="atLeast"/>
        </w:trPr>
        <w:tc>
          <w:tcPr>
            <w:tcW w:w="3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3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3"/>
    <w:bookmarkStart w:name="z33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в том что он(а) в соответствии со статьей 15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4"/>
    <w:bookmarkStart w:name="z3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22"/>
        <w:gridCol w:w="7478"/>
      </w:tblGrid>
      <w:tr>
        <w:trPr>
          <w:trHeight w:val="30" w:hRule="atLeast"/>
        </w:trPr>
        <w:tc>
          <w:tcPr>
            <w:tcW w:w="4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зарегистрирован (а)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качестве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отдела занятости и социальных программ)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4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Срок действия - 10 рабочих дней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26"/>
        <w:gridCol w:w="5439"/>
        <w:gridCol w:w="143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Начальник/руководитель отдела фамилия, имя, отчество 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печати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"Выдача справок безработным гражданам"</w:t>
            </w:r>
          </w:p>
        </w:tc>
      </w:tr>
    </w:tbl>
    <w:bookmarkStart w:name="z34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безработным гражданам" 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А. При оказании государственной услуги через услугодателя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35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направлений лицам на участие в активных формах содействия занятости"</w:t>
      </w:r>
    </w:p>
    <w:bookmarkEnd w:id="28"/>
    <w:bookmarkStart w:name="z35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"Выдача направлений лицам на участие в активных формах содействия занятости" разработан в соответствии со стандартом государственной услуги "Выдача направлений лицам на участие в активных формах содействия занятости",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направлений лицам на участие в активных формах содействия занятости"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 выдача направления лицам на участие в активных мерах содействия занятости,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лицам на профессиональную 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оказание бесплатных услуг лицам в профессиональной ориентации.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подача услугополучателем документов либо заявления в форме электронного документа, удостоверенного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 при обращении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 услугодателю: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услугополучателя (удостоверение личности или паспорт гражданина Республики Казахстан, вид на жительство иностранца в Республике Казахстан, удостоверение лица без гражданства) (требуется для идентификации личности), а также для оралманов – удостоверение оралмана.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в форме электронного документа, удостоверенного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документа, удостоверяющего личность, указанных в электронном заявлении, услугодатель получает из соответствующих государственных информационных систем через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через портал, осуществляет их регистрацию,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либо направляет в "личный кабинет" услугополучателя в форме электронного документа, подписанного ЭЦП руководителя услугодателя,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регистрация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направления;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направление;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либо направленное в "личный кабинет" услугополучателя направление.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либо направляет в "личный кабинет" услугополучателя в форме электронного документа,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получение услугополучателем результата оказания государственной услуги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направлений лицам на участие в активных формах содействия занятости"</w:t>
            </w:r>
          </w:p>
        </w:tc>
      </w:tr>
    </w:tbl>
    <w:bookmarkStart w:name="z41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Есильский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направлений лицам на участие в активных формах содействия занятости"</w:t>
            </w:r>
          </w:p>
        </w:tc>
      </w:tr>
    </w:tbl>
    <w:bookmarkStart w:name="z435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направлений лицам на участие в активных формах содействия занятости" 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А. При оказании государственной услуги через услугодателя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44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государственного пособия на детей до восемнадцати лет"</w:t>
      </w:r>
    </w:p>
    <w:bookmarkEnd w:id="35"/>
    <w:bookmarkStart w:name="z44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"Назначение государственного пособия на детей до восемнадцати лет" разработан в соответствии со стандартом государственной услуги "Назначение государственного пособия на детей до восемнадцати лет",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"Назначение государственного пособия на детей до восемнадцати лет"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акима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назначении (отказе в назначении) государственного пособия на детей до восемнадцати лет по форме, утвержденной постановлением Правительства Республики Казахстан от 2 ноября 2005 года № 1092 "О некоторых мерах по реализации Закона Республики Казахстан" "О государственных пособиях семьям, имеющим детей" (далее -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при обращении услугополучателя (либо его представителя по нотариально заверенной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услугополучателя (удостоверение личности гражданина Республики Казахстан, вид на жительство иностранца в Республике Казахстан) (требуется для идентификации личности), для оралманов – удостоверение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свидетельство (свидетельства) о рождении ребенка (детей) либо выписка из актовой записи о рождении;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свидетельство о заключении (расторжении) брака, в случае расхождения данных услугополучателя с данными в свидетельстве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сведения о составе семьи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заполненные на основании оригиналов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сведения о доходах членов семьи, в том числе сведения о полученных доходах членов семьи заявителя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сведения о наличии личного подсобного хозяйства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документ, подтверждающий регистрацию по постоянному месту жительства семьи;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установления опеки (попечительства) над ребенком или усыновления (удочерения) – документ, подтверждающий установление опеки (попечительства) над ребенком или усыновления (удочерения).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Представление документа, удостоверяющего личность услугополучателя, свидетельства о рождении ребенка (детей) либо выписка из актовой записи о рождении (по регистрациям, произведенным на территории Республики Казахстан после 13 августа 2007 года), свидетельства о заключении брака (по регистрациям, произведенным на территории Республики Казахстан после 1 июня 2008 года), документа, подтверждающего регистрацию по постоянному месту жительства, документа об установлении опеки (попечительства) над ребенком или усыновления (удочерения) не требуется при подтверждении информации, содержащейся в указанных документах, государственными информационными системами.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В состав процесса оказания государственной услуги входят следующие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центром либо акимом сельского округа,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центр либо акима сельского округа),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участковую комиссию,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участковая комиссия выдает заключение о необходимости предоставления государственного пособия на детей до восемнадцати лет (либо отказе), передает ответственному исполнителю услугодателя,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 или направляет в центр либо акиму сельского округа,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документов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заключение участковой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выданное услугополучателю либо направленное в центр или акиму сельского округа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участковая комиссия.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участковую комиссию,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участковая комиссия выдает заключение о необходимости предоставления государственного пособия на детей до восемнадцати лет (либо отказе), передает ответственному исполнителю услугодателя,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услугополучателю, либо направляет в центр или акиму сельского округа,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с документами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сотрудник центра проверяет правильность заполнения заявления и полноту представленных документов,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расписку,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Расписка выдается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услугополучателя, фамилии, имени, отчества представителя услугополучателя, и их контактных телефонов;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центра подготавливает документы и направляет их услугодателю через курьерскую или иную уполномоченную на это связь,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сотрудник услугодателя осуществляет прием документов из центра, регистрирует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направляет документы в участковую комиссию,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участковая комиссия выдает заключение,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рассматривает представленные документы, подготавливает проект результата оказания государственной услуги, направляет руководителю услугодателя для принятия решения,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ответственный исполнитель услугодателя направляет результат оказания государственной услуги в центр,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сотрудник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к акиму сельского округа,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к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аким сельского округа принимает документы, представленные услугополучателем, осуществляет их регистрацию,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 сельского округа направляет документы в участковую комиссию,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участковая комиссия выдает заключение о необходимости предоставления государственного пособия на детей до восемнадцати лет (либо отказе) и передает акиму сельского округа,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аким сельского округа передает документы сотруднику услугодателя в течение 15 (пятнадцати)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сотрудник услугодателя принимает документы, представленные акимом сельского округа, делает отметку о получении документов в реестре передаваемых документов и осуществляет их регистрацию,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ответственный исполнитель услугодателя выдает результат оказания государственной услуги услугополучателю, направляет акиму сельского округа,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53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Магжана Жумабаева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 село Новоишимское, 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5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Форма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1"/>
    <w:bookmarkStart w:name="z55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 для назначения пособия на детей до восемнадцати лет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2"/>
    <w:bookmarkStart w:name="z5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Уполномоченный орган по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назначению и выплате пособия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детей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(населенный пункт, район, область)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Регистрационный номер семьи_____________________________________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заявителе (отметить галочкой): родитель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опекун (попечитель)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ИИН: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 заявителя: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дата рождения: "____" _____________ ______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 документа уд.личность: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серия документа: _____ номер документа:____________ кем выдан: 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выдачи: "____" _____________ ______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адрес постоянного места жительства: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область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город (район) _________________ село: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улица (микрорайон) ______________________ дом _____ квартира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род занятий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Банковские реквизиты: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наименование банка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банковский счет №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тип счета: текущий, картсчет (нужное подчеркнуть)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назначить пособие на детей. Моя семья состоит из ______человек.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Даю согласие на сбор и обработку моих персональных данных, необходимых для назначения пособия на детей до восемнадцати лет.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Обо всех изменениях, влекущих изменение размера выплачиваемого пособия, а также об изменении место жительства (в том числе выезд за пределы Республики Казахстан), анкетных данных, банковских реквизитов обязуюсь сообщить в уполномоченный орган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Предупрежден(а) об ответственности за предоставление недостоверных сведений и поддельных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Согласен (на) на сверку моих (моей семьи) доходов с данными базы Государственного центра по выплате пенсий Министерства здравоохранения и социального развития Республики Казахстан, а также на использования сведений составляющих охраняемую законом тайну, содержащихся в информационных системах.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 приложенных к заявлению: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6"/>
        <w:gridCol w:w="2373"/>
        <w:gridCol w:w="3697"/>
        <w:gridCol w:w="2374"/>
      </w:tblGrid>
      <w:tr>
        <w:trPr>
          <w:trHeight w:val="30" w:hRule="atLeast"/>
        </w:trPr>
        <w:tc>
          <w:tcPr>
            <w:tcW w:w="3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листов в документе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Примечание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Контактные данные заявителя: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телефон _______________ мобильный _____________ Е-mаil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"____" _______________ 20 ___года. Подпись заявителя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---------------------------------------------------------------------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(линия отреза)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__________ фамилия, имя, отчество (при его наличии) заявителя ___________________ с прилагаемыми документами принято, дата принятия заявления: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"____" ______________ 20 ___года. (дата получения услуги 7 (семь) рабочих дней со дня регистрации заявления и (или) электронной заявки в уполномоченном органе): "____" _________ 20 ___года.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 (фамилия, имя, отчество (при его наличии), должность и роспись принявшего документы)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Обо всех изменениях влекущих изменение размера выплачиваемого пособия, а также об изменении местожительства (в том числе выезд за пределы Республики Казахстан), анкетных данных, банковских реквизитов обязуюсь сообщить в уполномоченный орган в течение десяти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Предупрежден(а) об ответственности за предоставление недостоверных сведений и поддельных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58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Регистрационный номер семьи__________________________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составе семьи заявителя________________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(домашний адрес, телефон)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наличии)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0"/>
        <w:gridCol w:w="1096"/>
        <w:gridCol w:w="4889"/>
        <w:gridCol w:w="1489"/>
        <w:gridCol w:w="1096"/>
        <w:gridCol w:w="1490"/>
        <w:gridCol w:w="1490"/>
      </w:tblGrid>
      <w:tr>
        <w:trPr>
          <w:trHeight w:val="30" w:hRule="atLeast"/>
        </w:trPr>
        <w:tc>
          <w:tcPr>
            <w:tcW w:w="7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 членов семьи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Адрес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Родственное отношение к 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и год рождение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проживания по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Фактического места проживания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Подпись заявителя 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Дата "___" _________ 20____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составе семьи заявителя проверены мною и подтверждаются на основании Акта обследования материального положения заявителя (семьи), проведенного от "__"________ 20 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Фамилия, имя, отчество (при его наличии) члена участковой комиссии_____________________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60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Регистрационный номер семьи__________________________________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Сведения о полученных доходах членов семьи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6"/>
    <w:bookmarkStart w:name="z60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в ___ квартале 20__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 (домашний адрес, тел.)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9"/>
        <w:gridCol w:w="3381"/>
        <w:gridCol w:w="3972"/>
        <w:gridCol w:w="855"/>
        <w:gridCol w:w="855"/>
        <w:gridCol w:w="824"/>
        <w:gridCol w:w="529"/>
        <w:gridCol w:w="529"/>
        <w:gridCol w:w="826"/>
      </w:tblGrid>
      <w:tr>
        <w:trPr>
          <w:trHeight w:val="30" w:hRule="atLeast"/>
        </w:trPr>
        <w:tc>
          <w:tcPr>
            <w:tcW w:w="5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наличии) членов семьи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работы (безработные подтверждают факт регистрации справкой уполномоченногооргана по вопросам занятости)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Документально подтвержденные суммы доходов*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Прочие заявленные доходы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трудовой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Пенсии,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предпринимательской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стипендии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алименты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Иные виды дохода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Предупрежден(а) об ответственности за предоставление ложной информации и недостоверных (поддельных)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*Документы, подтверждающие суммы доходов, (справка о начисленной заработной плате с места работы, копия удостоверения получателя пенсии или пособия, в котором проставлена сумма пенсии или пособия, либо справка о размере социальных выплат, копия договора или акт о выполненных работах с указанием суммы дохода; справка организаций о перечисленных алиментах, стипендии и прочие) прилагаются к сведениям о полученных доходах членов семьи заявителя.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Подпись заявителя 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Дата 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61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Регистрационный номер семьи____________________________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Сведения о наличии личного подсобного хозяйства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49"/>
    <w:bookmarkStart w:name="z61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(для расчета доходов)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(при его                               (домашний адрес, телефон)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наличии) заявителя)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3"/>
        <w:gridCol w:w="2363"/>
        <w:gridCol w:w="2437"/>
        <w:gridCol w:w="1116"/>
        <w:gridCol w:w="2151"/>
      </w:tblGrid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 личного подсобного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Кол-во,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ед. изм.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Домашние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кол-во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(голов)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Крупный рогатый скот: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коровы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Лошади: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Земельный участок, в том числе приусадебный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Верблюды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Верблюдицы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Условная земельная доля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Имущественный пай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(год выдачи)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Куры, утки,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Свиньи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Подпись заявителя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"___" ________________ 20 _____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акима поселка, села, сельского округа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или иного должностного лица органа,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уполномоченного подписывать сведения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 размере личного подсобного хозяйства _____________ 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(подпись) (фамилия)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регламенту государственной услуги "Назначение государственного пособия на детей до восемнадцати лет" </w:t>
            </w:r>
          </w:p>
        </w:tc>
      </w:tr>
    </w:tbl>
    <w:bookmarkStart w:name="z638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государственного пособия на детей до восемнадцати лет" 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В. При оказании государственной услуги через акима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648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End w:id="52"/>
    <w:bookmarkStart w:name="z64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"Назначение государственной адресной социальной помощи" разработан в соответствии со стандартом государственной услуги "Назначение государственной адресной социальной помощи",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"Назначение государственной адресной социальной помощи"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акима села, сельского округа (далее – аким сельского округа) –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 назначении (отказе о назначении) государственной адресной социальной помощи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(или его представителем по нотариально заверенной доверенности)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предъявлении документа, удостоверяющего личность услугополучателя (требуется для идентификации личности) к услугодателю, акиму сельского округа или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сведения о составе семьи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сведения о полученных доходах лица (членов семьи заявителя)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сведения о наличии личного подсобного хозяйства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документ, подтверждающий регистрацию по месту жительства услугополучателя (членов семьи) (адресная справка или справка акима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социальный контракт, в случае заключения в рамках активных мер содействия занятости.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Бланки документов, указанных в подпунктах 1) – 3) настоящего пункта, предоставляются услугополучателю в местах оказания государственной услуги и заполняются им собственноручно. Документ, указанный в подпункте 5) настоящего пункта предоставляется в подлиннике и копии для сверки, после чего оригинал возвращается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Представление документа, удостоверяющего личность услугополучателя, документа подтверждающего регистрацию по постоянному месту жительства не требуется при наличии возможности получения информации, содержащейся в них, из государственных информационных систем.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центром либо акимом сельского округа,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центр либо акима сельского округа),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участковую комиссию,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участковая комиссия выдает заключение о назначении адресной социальной помощи или об отказе в назначении, и передает его ответственному исполнителю услугодателя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услугополучателю, направляет в центр либо акиму, не более 30 (тридцати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документов в участковую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заключение участковой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выданное услугополучателю либо направленное в центр или акиму сельского округа уведомление о назначении (отказе о назначении).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участковую комиссию,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участковая комиссия выдает заключение о назначении адресной социальной помощи или об отказе в назначении, и передает его ответственному исполнителю услугодателя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услугополучателю, либо направляет в центр или акиму сельского округа,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4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сотрудник центра проверяет правильность заполнения заявления и полноту представленных документов,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работник центра отказывает в приеме документов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расписку,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Расписка выдается с указанием: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даты (времени) и места выдачи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услугополучателя, фамилии, имени, отчества представителя услугополучателя, и их контактные телефоны;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центра подготавливает документы и направляет их услугодателю через курьерскую или иную уполномоченную на это связь,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сотрудник услугодателя осуществляет прием документов из центра, регистрирует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направляет документы в участковую комиссию,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участковая комиссия выдает заключение о назначении адресной социальной помощи или об отказе в назначении, и передает его ответственному исполнителю услугодателя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рассматривает представленные документы, подготавливает проект результата оказания государственной услуги, направляет руководителю услугодателя для принятия решения,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ответственный исполнитель услугодателя направляет результат оказания государственной услуги в центр,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сотрудник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к акиму сельского округа,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к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аким сельского округа принимает документы, представленные услугополучателем, осуществляет их регистрацию,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 сельского округа направляет документы в участковую комиссию,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участковая комиссия выдает заключение о назначении адресной социальной помощи или об отказе в назначении и передает акиму сельского округа,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аким сельского округа передает документы сотруднику услугодателя в течение 15 (пятнадцати)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сотрудник услугодателя принимает документы, представленные акимом сельского округа, делает отметку о получении документов в реестре передаваемых документов и осуществляет их регистрацию,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ознакамливается с документами, определяет ответственного исполнителя, налагает соответствующую визу, передает для исполнения ответственному исполнителю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ответственный исполнитель услугодателя выдает результат оказания государственной услуги услугополучателю, направляет акиму сельского округа,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74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"Отдел занятости и социальных программ 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75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58"/>
    <w:bookmarkStart w:name="z76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В уполномоченный орган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(населенный пункт, район, область)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(Фамилия, имя, отчество (при его наличии) заявителя)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проживающего по адресу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(населенный пункт, район)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лица, № дома и квартиры, телефон)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документ, уд. личности №______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дата выдачи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 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Банковские реквизиты: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59"/>
    <w:bookmarkStart w:name="z76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наименование банка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0"/>
    <w:bookmarkStart w:name="z76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банковский счет №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1"/>
    <w:bookmarkStart w:name="z76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тип счета: текущий, картсчет (нужное подчеркнуть)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2"/>
    <w:bookmarkStart w:name="z76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род занятий ______________________</w:t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3"/>
    <w:bookmarkStart w:name="z76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назначить моей семье адресную социальную помощь.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Моя семья состоит из _____ человек.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заявлению прилагаю документы установленного образца – приложения № 2-4 в количестве 3 штук.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возникновения изменений обязуюсь в течение десяти рабочих дней сообщить о них.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Даю согласие на сбор и обработку моих персональных данных, необходимых для назначения государственной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Предупрежден (а) об ответственности за предоставление ложной информации и недостоверных (поддельных)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Согласен (на) на сверку моих (моей семьи) доходов с данными базы Государственного центра по выплате пенсий Министерства здравоохранения и социального развития Республики Казахстан, а также на использования сведений составляющих охраняемую законом тайну, содержащихся в информационных системах.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"____"__________20__ года. 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приняты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"____"__________20__года.____________________________________________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(фамилия, имя, отчество (при его наличии) и подпись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5"/>
    <w:bookmarkStart w:name="z7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принявшего документы)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Регистрационный номер семьи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с прилагаемыми документами передано в участковую комиссию "__"__________ 20__ года.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Принято "__"________ 20__ года. __________________________ фамилия, имя, отчество (при его наличии) и подпись члена участковой комиссии, принявшего документы; отметка уполномоченного органа о дате приема документов от акима села, сельского округа "__"______ 20__ года,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наличии), должность, подпись принявшего документы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---------------------------------------------------------------------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(линия отреза)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возникновения изменений обязуюсь в течение десяти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рабочих дней сообщить о них. Предупрежден (а) об ответственности 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предоставление ложной информации и недостоверных (поддельных)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Согласен (на) на сверку моих (моей семьи) доходов с данными базы Государственного центра по выплате пенсий Министерства здравоохранения и социального развития Республики Казахстан, а также на использования сведений составляющих охраняемую законом тайну, содержащихся в информационных системах.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Подпись заявителя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гражданина (ки) ___________________________с прилагаемыми документами в количестве ________ штук с регистрационным номером семьи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принято "____" _________20__ года.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 (фамилия, имя, отчество (при его наличии), должность, подпись принявшего документы)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79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Регистрационный номер семьи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составе семьи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(домашний адрес, телефон)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(при его наличии) заявителя)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5"/>
        <w:gridCol w:w="1132"/>
        <w:gridCol w:w="4645"/>
        <w:gridCol w:w="1538"/>
        <w:gridCol w:w="1132"/>
        <w:gridCol w:w="1539"/>
        <w:gridCol w:w="1539"/>
      </w:tblGrid>
      <w:tr>
        <w:trPr>
          <w:trHeight w:val="30" w:hRule="atLeast"/>
        </w:trPr>
        <w:tc>
          <w:tcPr>
            <w:tcW w:w="7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наличии) членов семьи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Адрес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Родственное отношение к 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и год рождение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проживания по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Фактического места проживания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Подпись заявителя ____________________ Дата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составе семьи заявителя проверены мною и подтверждаются на основании Акта обследования материального положения заявителя (семьи), проведенного от "__"________ 20 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член участковой комиссии_____________________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80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Регистрационный номер семьи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Сведения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 полученных доходах лица (членов семьи заявителя) в ___ квартале 20__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 (фамилия, имя, отчество (при его наличии), домашний адрес, телефон)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11"/>
        <w:gridCol w:w="1419"/>
        <w:gridCol w:w="963"/>
        <w:gridCol w:w="963"/>
        <w:gridCol w:w="911"/>
        <w:gridCol w:w="911"/>
        <w:gridCol w:w="911"/>
        <w:gridCol w:w="911"/>
      </w:tblGrid>
      <w:tr>
        <w:trPr>
          <w:trHeight w:val="30" w:hRule="atLeast"/>
        </w:trPr>
        <w:tc>
          <w:tcPr>
            <w:tcW w:w="53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членов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семьи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работы,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учебы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(безработные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факт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вопросам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Документально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подтвержденные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суммы доходов*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Прочие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заявленные доходы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предпринимательской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стипендии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алименты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дохода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Предупрежден(а) об ответственности за предоставление ложной информации и недостоверных (поддельных)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*Документы, подтверждающие сумму доходов (справка о начисленной заработной плате с места работы, копия удостоверения получателя пенсии или пособия, в котором проставлена сумма пенсии или пособия, либо справка о размере социальных выплат, копия договора или акт о выполненных работах с указанием суммы дохода; справка организаций о перечисленных алиментах, стипендии и прочие) прилагаются к сведениям о полученных доходах членов семьи заявителя.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Подпись заявителя 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Дата 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82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Регистрационный номер семьи____________________________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Сведения о наличии личного подсобного хозяйства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(для расчета доходов)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                                    (домашний адрес, телефон)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(при его наличии)                                           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3"/>
        <w:gridCol w:w="2363"/>
        <w:gridCol w:w="2437"/>
        <w:gridCol w:w="1116"/>
        <w:gridCol w:w="2151"/>
      </w:tblGrid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 личного подсобного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Кол-во,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ед. изм.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Домашние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кол-во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(голов)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Крупный рогатый скот: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коровы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огород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Лошади: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кобылы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Земельный участок, в том числе приусадебный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Верблюды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Верблюдицы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Условная земельная доля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Овцы, козы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Имущественный пай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(год выдачи)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Куры, утки,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Свиньи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Подпись заявителя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Дата"___" ________________ 20 _____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акима поселка, села, сельского округа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или иного должностного лица органа,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уполномоченного подписывать сведения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 размере личного подсобного хозяйства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 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(подпись) (фамилия)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Подпись заявителя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Дата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84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73"/>
    <w:bookmarkStart w:name="z84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(Фамилия, имя, отчество (при его наличии),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либо наименование организации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(адрес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74"/>
    <w:bookmarkStart w:name="z84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Расписка об отказе в приеме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Руководствуясь пунктом 2 статьи 20 Закона Республики Казахстан от 15 апреля 2013 года "О государственных услугах", отдел № __ филиала РГП "Центр обслуживания населения" (указать адрес) отказывает в приеме документов на оказание государственной услуги (указать наименование государственной услуги в соответствии со стандартом государственной услуги) ввиду представления Вами неполного пакета документов согласно перечню, предусмотренному стандартом государственной услуги, а именно: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Наименование отсутствующих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Настоящая расписка составлена в 2 экз., по одному для каждой стороны.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Фамилия, имя, отчество (при его наличии)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(работника ЦОН)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Исп. 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Телефон__________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Получил: фамилия, имя, отчество (при его наличии)/подпись услугополучателя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"___" 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862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государственной адресной социальной помощи"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В. При оказании государственной услуги через акима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87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bookmarkEnd w:id="77"/>
    <w:bookmarkStart w:name="z873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"Назначение социальной помощи отдельным категориям нуждающихся граждан по решениям местных представительных органов" разработан в соответствии со стандартом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"Назначение социальной помощи отдельным категориям нуждающихся граждан по решениям местных представительных органов"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ПриҰм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акима села, сельского округа (далее –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– портал) инвалиды и лица,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уведомление о назначении социальной помощи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5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произвольной формы с приложением документов, либо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при обращении для оказания государственной услуги предоставляет заявление произвольной формы с указанием согласия на сбор и обработку персональных данных, необходимых для назначения социальной помощи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услугодателю или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документ, подтверждающий регистрацию по постоянному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сведения о составе семьи заявителя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сведения о доходах лица (членов семьи);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акт и/или документ, подтверждающий наступление трудной жизненной ситуации.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оказания государственной услуги – заявление для назначения социальной помощи отдельным категориям нуждающихся граждан по решениям местных представительных органов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информации об оказании государственной услуги – запрос в форме электронного документа, удостоверенного электронной цифровой подписью (далее -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документа, удостоверяющего личность, документа, подтверждающего регистрацию по постоянному месту жительства, документа, подтверждающего инвалидность, документа, подтверждающего наличие у лица социально значимого заболевания, указанных в электронном заявлении, услугополучатель получает из соответствующих государственных информационных систем через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В состав процесса оказания государственной услуги входят следующие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акимом сельского округа либо через портал, осуществляет их регистрацию, выдает талон с указанием даты регистрации и даты получения государственной услуги, фамилии и инициалов лица, принявшего документы, либо делает отметку о получении документов в реестре передаваемых документов (при обращении к услугодателю через акима),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5 (пяти) рабочих дней (в случае поступления документов через акима сельского округа, не более 4 (четырех)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акиму сельского округа, или в "личный кабинет" услугополучателя в форме электронного документа, подписанного ЭЦП руководителя услугодателя,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утерей, срок оказания государственной услуги в течение 20 (двадцати)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либо направленное акиму сельского округа или в "личный кабинет" услугополучателя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в течение 5 (пяти) рабочих дней (в случае поступления документов через акима, в течение 4 (четырех)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акиму или в "личный кабинет" услугополучателя в форме электронного документа,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получение услугополучателем результата государственной услуги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к акиму сельского округа,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к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аким сельского округа принимает документы, представленные услугополучателем, осуществляет их регистрацию,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 сельского округа передает документы сотруднику услугодателя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сотрудник услугодателя принимает документы, представленные акимом сельского округа, делает отметку о получении документов в реестре передаваемых документов и осуществляет их регистрацию,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4 (четырех)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ответственный исполнитель услугодателя выдает результат оказания государственной услуги услугополучателю, направляет акиму сельского округа,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946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"Отдел занятости и социальных программ 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96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83"/>
    <w:bookmarkStart w:name="z96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Регистрационный номер семьи _______________________ </w:t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84"/>
    <w:bookmarkStart w:name="z96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Сведения о составе семьи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 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(при его наличии) заявителя)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(домашний адрес, телефон)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09"/>
        <w:gridCol w:w="7311"/>
        <w:gridCol w:w="2227"/>
        <w:gridCol w:w="1053"/>
      </w:tblGrid>
      <w:tr>
        <w:trPr>
          <w:trHeight w:val="30" w:hRule="atLeast"/>
        </w:trPr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 членов семьи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Родственное отношение к заявителю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Подпись заявителя ____________________ Дата ______________ </w:t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должностного лица органа,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уполномоченного заверять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сведения о составе семьи 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97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86"/>
    <w:bookmarkStart w:name="z97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 для назначения социальной помощи отдельным категориям нуждающихся граждан по решениям местных представительных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уполномоченный орган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(населенный пункт, район, область)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Фамилия: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Имя: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Отчество (при его наличии)____________________________________________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рождения "_______" ________________ 20 ___года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статус: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домашний адрес: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телефон: 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Вас оказать __________________ по категории__________________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вид выплаты категория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 (ен/на) на сверку моих (моей семьи) доходов с данными базы Государственного центра по выплате пенсий Министерства здравоохранения и социального развития.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обращения "_______" ________________ 20 ___года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(подпись, фамилия, имя, отчество (при его наличии)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996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В. При оказании государственной услуги через акима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100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специалистам социальной сферы, проживающим и работающим в сельских населҰнных пунктах, по приобретению топлива"</w:t>
      </w:r>
    </w:p>
    <w:bookmarkEnd w:id="89"/>
    <w:bookmarkStart w:name="z1007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разработан в соответствии со стандартом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ПриҰм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центров обслуживания населения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акима села, сельского округа (далее – аким сельского округа),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9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подача услугополучателем заявления в произвольной форме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услугодателю, акиму сельского округа либо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документ, подтверждающий регистрацию по постоянному месту жительства (адресная справка либо справка акима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справка с места работы;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документ, подтверждающий наличие лицевого счета в банке второго уровня или в организациях, имеющих соответствующую лицензию на осуществление банковских операций.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Представление документов, удостоверяющих личность услугополучателя, подтверждающих регистрацию по постоянному месту жительства не требуется при подтверждении информации, содержащейся в указанных документах государственными информационными системами.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центром либо акимом сельского округа, осуществляет их регистрацию либо делает отметку о получении документов в реестре передаваемых документов (при обращении к услугодателю через центр либо акима сельского округа),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в течение 7 (семи) рабочих дней (в случае поступления документов из центра, в течение 6 (шести)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 и передает ответственному исполнителю услугодателя для выдачи услугополучателю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направляет в центр либо акиму сельского округа,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регистрация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либо направленное в центр или акиму сельского округа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0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осуществляется прием и регистрацию документов,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в течение 7 (семи) рабочих дней (в случае поступления документов из центра, в течение 6 (шести)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в центр, или акиму сельского округа,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3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для получения государственной услуги обращается в центр;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сотрудник центра проверяет правильность заполнения заявлений и полноту представленных документов,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 сотрудником центра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центра подготавливает документы и направляет их услугодателю через курьерскую или иную уполномоченную на это связь,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сотрудник услугодателя осуществляет прием документов из центра, регистрирует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в течение 6 (шести)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направляет результат оказания государственной услуги в центр,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сотрудник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к акиму сельского округа,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к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аким сельского округа принимает документы, представленные услугополучателем, осуществляет их регистрацию,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 сельского округа передает документы сотруднику услугодателя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услугодателя принимает документы, представленные акимом сельского округа, делает отметку о получении документов в реестре передаваемых документов и осуществляет их регистрацию,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в течение 6 (шести)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выдает результат оказания государственной услуги услугополучателю, направляет акиму сельского округа,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социальной помощи специалистам социальной сферы, проживающим и работающим в сельских населҰнных пунктах, по приобретению топлива"</w:t>
            </w:r>
          </w:p>
        </w:tc>
      </w:tr>
    </w:tbl>
    <w:bookmarkStart w:name="z1079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"Отдел занятости и социальных программ 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      </w:r>
          </w:p>
        </w:tc>
      </w:tr>
    </w:tbl>
    <w:bookmarkStart w:name="z109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95"/>
    <w:bookmarkStart w:name="z109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(Фамилия, имя, отчество (при его наличии),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либо наименование организации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(адрес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96"/>
    <w:bookmarkStart w:name="z109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Расписка об отказе в приеме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Руководствуясь пунктом 2 статьи 20 Закона Республики Казахстан от 15 апреля 2013 года "О государственных услугах", отдел № __ филиала РГП "Центр обслуживания населения" (указать адрес) отказывает в приеме документов на оказание государственной услуги (указать наименование государственной услуги в соответствии со стандартом государственной услуги) ввиду представления Вами неполного пакета документов согласно перечню, предусмотренному стандартом государственной услуги, а именно: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Наименование отсутствующих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Настоящая расписка составлена в 2 экз., по одному для каждой стороны.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Фамилия, имя, отчество (при его наличии)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(работника ЦОН)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Исп. 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Телефон__________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Получил: фамилия, имя, отчество (при его наличии)/подпись услугополучателя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"___" 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      </w:r>
          </w:p>
        </w:tc>
      </w:tr>
    </w:tbl>
    <w:bookmarkStart w:name="z1114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</w:t>
      </w:r>
    </w:p>
    <w:bookmarkEnd w:id="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В. При оказании государственной услуги через акима сельского округа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1124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 - инвалидов" </w:t>
      </w:r>
    </w:p>
    <w:bookmarkEnd w:id="99"/>
    <w:bookmarkStart w:name="z1125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"Возмещение затрат на обучение на дому детей - инвалидов" разработан в соответствии со стандартом государственной услуги "Возмещение затрат на обучение на дому детей - инвалидов",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"Возмещение затрат на обучение на дому детей - инвалидов" (далее – государственная услуга) оказывается местными исполнительными органами районов и города областного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ПриҰм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–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– пособие).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назначении пособия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7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либо запроса в форме электронного документа, удостоверенный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при обращении услугополучателя (либо его представителя по нотариально заверенной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 либо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по форме согласно приложению 2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документ, подтверждающий регистрацию по постоянному месту жительства (адресная справка или справка сельского акима);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заключение психолого-медико-педагогической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справка об инвалидности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30 января 2015 года № 44 "Об утверждении Правил проведения медико-социальной экспертизы" (зарегистрирован в Реестре государственной регистрации нормативных актов за № 10589);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документ, подтверждающий сведения о номере банковского счета;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справка из учебного заведения, подтверждающий факт обучения ребенка-инвалида на дому (далее –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назначения пособия: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запрос в форме электронного документа, удостоверенного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заключения психолого-медико-педагогической 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справки;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информации о назначении пособия –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центром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центр),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в течение 7 (семи) рабочих дней (в случае поступления документов из центра, в течение 6 (шести)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 и передает ответственному исполнителю услугодателя для выдачи услугополучателю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в центр, или в "личный кабинет" услугополучателя в форме электронного документа, подписанного ЭЦП руководителя услугодателя,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либо направленное в центр или в "личный кабинет" услугополучателя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8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в течение 7 (семи) рабочих дней (в случае поступления документов из центра, в течение 6 (шести)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либо направляет в центр, или в "личный кабинет" услугополучателя в форме электронного документа,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1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для получения государственной услуги обращается в центр;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сотрудник центра проверяет правильность заполнения заявлений и полноту представленных документов,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сотрудник центра отказывает в приеме документов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о приеме соответствующих документов,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Расписка выдается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услугополучателя, фамилии, имени, отчества представителя услугополучателя, и их контактных телефонов;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центра подготавливает документы и направляет их услугодателю через курьерскую или иную уполномоченную на это связь,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осуществляет прием документов из центра, регистрирует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в течение 6 (шести)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направляет результат оказания государственной услуги в центр,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сотрудник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получение услугополучателем результата государственной услуги через портал в "личном кабинете"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"Возмещение затрат на обучение на дому детей - инвалидов"</w:t>
            </w:r>
          </w:p>
        </w:tc>
      </w:tr>
    </w:tbl>
    <w:bookmarkStart w:name="z121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"Отдел занятости и социальных программ 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"Возмещение затрат на обучение на дому детей - инвалидов"</w:t>
            </w:r>
          </w:p>
        </w:tc>
      </w:tr>
    </w:tbl>
    <w:bookmarkStart w:name="z122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05"/>
    <w:bookmarkStart w:name="z123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Руководителю уполномоченной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местным исполнительным органом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государственной организации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 фамилия, имя, отчество (при его наличии))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06"/>
    <w:bookmarkStart w:name="z123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 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Имя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Отчество (при его наличии)____________________________________________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рождения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инвалидность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домашний адрес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телефон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 удостоверяющий личность № _____ выдан ______ ___ ______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 (при наличии)___________________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Прошу принять документы на назначения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Прилагаю копии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 ______________________________ 2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 ______________________________ 4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 ______________________________ 6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 ______________________________ 8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 ______________________________ 10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Даю согласие на сбор и обработку моих персональных данных, необходимых для назначения возмещения затрат на обучение на дому детей - инвалидов.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 подпись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 ___" ______20__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принял: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(должность, фамилия, имя, отчество (при его наличии) и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"___" _____ 20__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"Возмещение затрат на обучение на дому детей - инвалидов"</w:t>
            </w:r>
          </w:p>
        </w:tc>
      </w:tr>
    </w:tbl>
    <w:bookmarkStart w:name="z126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08"/>
    <w:bookmarkStart w:name="z126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Справка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Дана 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 обучающегося и воспитанника)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том, что он (а) действительно обучается на дому по индивидуальному учебному плану в № ___ школе_____________________________, "___" классе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(указать наименование школы)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 по месту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Директор школы № ________________________фамилия, имя, отчество (при его наличии).____________________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(указать наименование школы) (инициалы и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М.П.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"Возмещение затрат на обучение на дому детей - инвалидов"</w:t>
            </w:r>
          </w:p>
        </w:tc>
      </w:tr>
    </w:tbl>
    <w:bookmarkStart w:name="z127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(Фамилия, имя, отчество (при его наличии),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либо наименование организации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(адрес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10"/>
    <w:bookmarkStart w:name="z127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Расписка об отказе в приеме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 __ филиала РГП "Центр обслуживания населения" (указать адрес) отказывает в приеме документов на оказание государственной услуги (указать наименование государственной услуги в соответствии со стандартом государственной услуги) ввиду представления Вами неполного пакета документов согласно перечню, предусмотренному стандартом государственной услуги, а именно: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Наименование отсутствующих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Настоящая расписка составлена в 2 экз., по одному для каждой стороны.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Фамилия, имя, отчество (при его наличии)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(работника ЦОН)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Исп. 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Телефон__________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Получил: фамилия, имя, отчество (при его наличии)/подпись услугополучателя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"___" 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государственной услуги "Возмещение затрат на обучение на дому детей-инвалидов"</w:t>
            </w:r>
          </w:p>
        </w:tc>
      </w:tr>
    </w:tbl>
    <w:bookmarkStart w:name="z1290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"Возмещение затрат на обучение на дому детей инвалидов"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1299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113"/>
    <w:bookmarkStart w:name="z1300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разработан в соответствии со стандартом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центров обслуживания населения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казенное предприятие "Государственный центр по выплате пенсий Министерства здравоохранения и социального развития Республики Казахстан" (далее – ГЦВП);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услугодателем и центром: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ГЦВП: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8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(ий) по формам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(ям)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услугодателю или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(требуется для идентификации личности);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документ, подтверждающий регистрацию по месту жительства;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сведения о банковском счете или договор с уполномоченной организацией по выдаче компенсации;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документы, подтверждающие факт и период проживания на территории Семипалатинского испытательного полигона в периоды с 1949 по 1965 годы, с 1966 по 1990 годы (архивные справки, справки сельских, поселковых (аульных) Советов народных депутатов, жилищно-эксплуатационных управлений, домоуправлений, акимов поселка, аула (села), аульного (сельского) округа, кооперативов собственников квартир; трудовая книжка; диплом об окончании учебного заведения; военный билет; свидетельство о рождении; аттестат о среднем образовании; свидетельство об окончании основной школы), при наличии – удостоверение, выданное ранее в порядке, установленном Законом Республики Казахстан "О социальной защите граждан, пострадавших вследствие ядерных испытаний на Семипалатинском испытательном ядерном полигоне".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Если документы, указанные в подпункте 4) настоящего пункта не сохранились, то представляется решение суда об установлении юридического факта и периода проживания на территории, подвергшейся воздействию ядерных испытаний.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Представление документа, удостоверяющего личность услугополучателя, документа подтверждающего регистрацию по постоянному месту жительства, не требуется при наличии возможности получения информации, содержащейся в них, из государственных информационных систем.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Услугодатель, центр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центром,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центр),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специальную комиссию, не более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специальная комиссия выдает решение, в течение 15 (пятнадцати)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 либо направляет в центр,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продлевается на один месяц в случаях, когда необходимо проведение дополнительных запросов, проверок для принятия решения об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удостоверения или его дубликата гражданам, пострадавшим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центром,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(при обращении к услугодателю через центр),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специальную комиссию,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специальная комиссия выдает решение,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 либо направляет в центр,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Регистрация граждан, пострадавших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регистрация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документов в специальную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решение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выданное услугополучателю либо направленное в центр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удостоверения или его дубликата гражданам, пострадавшим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документов в специальную комиссию;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решение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проект удостоверения или дубликата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подписанное удостоверение или дубликат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выданное услугополучателю либо направленное в центр удостоверение или дубликат удостоверения.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специальная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Регистрация граждан, пострадавших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специальную комиссию,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специальная комиссия выдает решение, в течение 15 (пятнадцати)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 либо направляет в центр,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удостоверения или его дубликата гражданам, пострадавшим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направляет документы в специальную комиссию,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специальная комиссия выдает решение,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выдает результат оказания государственной услуги услугополучателю либо направляет в центр,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1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Регистрация граждан, пострадавших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сотрудник центра проверяет правильность заполнения заявлений и полноту представленных документов,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сотрудник центра отказывает в приеме документов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Расписка выдается с указанием: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даты (времени) и места выдачи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услугополучателя, фамилии, имени, отчества представителя услугополучателя, и их контактных телефонов;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центра подготавливает документы и направляет их услугодателю через курьерскую или иную уполномоченную на это связь,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сотрудник услугодателя осуществляет прием документов из центра, регистрирует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направляет документы в специальную комиссию,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специальная комиссия выдает решение, в течение 15 (пятнадцати)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рассматривает представленные документы, подготавливает проект результата оказания государственной услуги, направляет руководителю услугодателя для принятия решения,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ответственный исполнитель услугодателя направляет результат оказания государственной услуги в центр,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сотрудник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удостоверения или его дубликата гражданам, пострадавшим вследствие ядерных испытаний на Семипалатинском испытательном ядерном полигоне: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сотрудник центра проверяет правильность заполнения заявлений и полноту представленных документов,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предоставления услугополучателем неполного пакета документов, сотрудник центра отказывает в приеме документов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Расписка выдается с указанием: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даты (времени) и места выдачи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услугополучателя, фамилии, имени, отчества представителя услугополучателя, и их контактных телефонов;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центра подготавливает документы и направляет их услугодателю через курьерскую или иную уполномоченную на это связь,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сотрудник услугодателя осуществляет прием документов из центра, регистрирует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ознакамливается с документами, определяет ответственного исполнителя, налагает соответствующую визу, передает документы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направляет документы в специальную комиссию,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специальная комиссия выдает решение,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рассматривает представленные документы, подготавливает проект результата оказания государственной услуги, направляет руководителю услугодателя для принятия решения,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ответственный исполнитель услугодателя направляет результат оказания государственной услуги в центр, не более 30 (тридцати)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сотрудник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bookmarkStart w:name="z1440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"Отдел занятости и социальных программ 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bookmarkStart w:name="z145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19"/>
    <w:bookmarkStart w:name="z145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Руководителю уполномоченного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0"/>
    <w:bookmarkStart w:name="z146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органа по назначению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1"/>
    <w:bookmarkStart w:name="z146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компенсации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2"/>
    <w:bookmarkStart w:name="z146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от 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3"/>
    <w:bookmarkStart w:name="z146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проживающего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4"/>
    <w:bookmarkStart w:name="z146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5"/>
    <w:bookmarkStart w:name="z146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документ, удостоверяющий личность,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6"/>
    <w:bookmarkStart w:name="z146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7"/>
    <w:bookmarkStart w:name="z146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№ лицевого счета 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8"/>
    <w:bookmarkStart w:name="z146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наименование банка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29"/>
    <w:bookmarkStart w:name="z146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произвести назначение единовременной государственной денежной компенсации (далее – компенсация) как пострадавшему вследствие ядерных испытаний на Семипалатинском испытательном ядерном полигоне.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Проживал (а) с __________ по ____________ на территории зоны радиационного воздействия.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заявлению прилагаю следующие документы, подтверждающие факт проживания на вышеуказанных территориях: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Несу полную ответственность за представленные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Компенсацию за период с 1993 по настоящее время не получил (а) (в случае получения указывается сумма полученной компенсации)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Даю согласие на сбор и обработку моих персональных данных, необходимых для назначения компенсации.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___________________ ______________ подпись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---------------------------------------------------------------------------------------------------------------------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(линия отреза)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гражданина (ки) ______________ с прилагаемыми документами в количестве ________ штук принято "___" принято "___" 20 ___года.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подпись (должность, фамилия, имя, отчество (при его наличии) лица, принявшего документы)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bookmarkStart w:name="z148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31"/>
    <w:bookmarkStart w:name="z148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Председателю специальной комиссии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32"/>
    <w:bookmarkStart w:name="z149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по регистрации и учету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33"/>
    <w:bookmarkStart w:name="z149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34"/>
    <w:bookmarkStart w:name="z149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испытаний на Семипалатинском испытательном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ядерном полигоне, и выдачи им удостоверений,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35"/>
    <w:bookmarkStart w:name="z149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подтверждающих право на льготы,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36"/>
    <w:bookmarkStart w:name="z149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от проживающего (проживающей) по адресу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37"/>
    <w:bookmarkStart w:name="z149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38"/>
    <w:bookmarkStart w:name="z149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документ, удостоверяющий личность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39"/>
    <w:bookmarkStart w:name="z149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40"/>
    <w:bookmarkStart w:name="z149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выдать мне удостоверение (дубликат удостоверения), подтверждающее (подтверждающий) право на льготы пострадавшему (ей) вследствие ядерных испытаний на Семипалатинском испытательном ядерном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полигоне.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Проживал (а) с _________ по _________ на территории зоны радиационного воздействия.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заявлению прилагаю следующие документы, подтверждающие факт проживания на вышеуказанных территориях: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Несу полную ответственность за предоставленные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Даю согласие на сбор и обработку моих персональных данных, необходимых для выдачи удостоверения (дубликат удостоверения).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__________ Подпись 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-------------------------------------------------------------------------------------------------------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(линия отреза)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гражданина (ки) ______ с прилагаемыми документами в количестве __ штук, принято "__" _____ 20__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(подпись должность, фамилия, имя, отчество (при его наличии) лица, принявшего документы)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bookmarkStart w:name="z151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42"/>
    <w:bookmarkStart w:name="z151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 (Фамилия, имя, отчество (при его наличии),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либо наименование организации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(адрес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43"/>
    <w:bookmarkStart w:name="z151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Расписка об отказе в приеме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Руководствуясь пунктом 2 статьи 20 Закона Республики Казахстан от 15 апреля 2013 года "О государственных услугах", отдел № __ филиала РГП "Центр обслуживания населения" (указать адрес) отказывает в приеме документов на оказание государственной услуги (указать наименование государственной услуги в соответствии со стандартом государственной услуги) ввиду представления Вами неполного пакета документов согласно перечню, предусмотренному стандартом государственной услуги, а именно: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Наименование отсутствующих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Настоящая расписка составлена в 2 экз., по одному для каждой стороны.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Фамилия, имя, отчество (при его наличии)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(работника ЦОН)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Исп. 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Телефон__________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Получил: фамилия, имя, отчество (при его наличии)/подпись услугополучателя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"___" 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bookmarkStart w:name="z1529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и учет граждан, пострадавших вследствие ядерных испытаний на Семипалатинском испытательном ядерном полигоне" </w:t>
      </w:r>
    </w:p>
    <w:bookmarkEnd w:id="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bookmarkStart w:name="z1534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удостоверения и его дубликата граждан, пострадавших вследствие ядерных испытаний на Семипалатинском испытательном ядерном полигоне"</w:t>
      </w:r>
    </w:p>
    <w:bookmarkEnd w:id="1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2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1541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147"/>
    <w:bookmarkStart w:name="z1542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"Выдача справки, подтверждающей принадлежность заявителя (семьи) к получателям адресной социальной помощи" разработан в соответствии со стандартом государственной услуги "Выдача справки, подтверждающей принадлежность заявителя (семьи) к получателям адресной социальной помощи",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местными исполнительными органами районов и города областного значения (далее – услугодатель) и акимами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ПриҰм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справка, подтверждающая принадлежность (либо отсутствие принадлежности) услугополучателя к получателям адресной социальной помощи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4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при обращении услугополучателя (либо его представителя по нотариально заверенной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услугодателю, акиму сельского округа либо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Представление документа, удостоверяющего личность услугополучателя не требуется при подтверждении информации, содержащейся в указанном документе, государственной информационной системой.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Услугодатель, центр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услугодателя/акима сельского округа принимает документы, представленные услугополучателем либо центром, осуществляет их регистрацию, либо делает отметку о получении документов в реестре передаваемых документов (при обращении к услугодателю через центр),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услугодателя/акиму сельского округа для определения ответственного исполнителя услугодателя/акима сельского округа и наложения соответствующей визы,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услугодателя/аким сельского округа ознакамливается с документами, определяет ответственного исполнителя услугодателя/акима сельского округа, налагает соответствующую визу, передает для исполнения ответственному исполнителю услугодателя/акима сельского округа, не более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услугодателя/акима сельского округа рассматривает представленные документы, подготавливает проект результата оказания государственной услуги, передает руководителю услугодателя/ акиму сельского округа, не более 3 (трех) минут (в случае поступления документов из центра, 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услугодателя/аким сельского округа принимает решение, подписывает проект результата оказания государственной услуги и передает ответственному исполнителю услугодателя/акима сельского округа для выдачи услугополучателю, не более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услугодателя/акима сельского округа выдает результат оказания государственной услуги услугополучателю либо направляет в центр,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услугодателя/акима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либо направленное в центр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4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услугодателя/акима сельского округа осуществляет прием и регистрацию документов,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услугодателя/акиму сельского округа для определения ответственного исполнителя услугодателя/акима сельского округа и наложения соответствующей визы,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услугодателя/аким сельского округа ознакамливается с документами, определяет ответственного исполнителя услугодателя/акима сельского округа, налагает соответствующую визу и передает документы ответственному исполнителю услугодателя/акима сельского округа, не более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услугодателя/акима сельского округа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услугодателя/акиму сельского округа для принятия решения, не более 3 (трех) минут (в случае поступления документов из центра, 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услугодателя/аким сельского округа принимает решение, подписывает проект результата оказания государственной услуги, который передается ответственному исполнителю услугодателя/акима сельского округа, не более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услугодателя/акима сельского округа выдает результат оказания государственной услуги услугополучателю либо направляет в центр,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0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сотрудник центра проверяет правильность заполнения заявлений и полноту представленных документов,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сотрудником центра выдается расписка об отказе в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сотрудник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центра подготавливает документы и направляет их услугодателю через курьерскую или иную уполномоченную на это связь,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сотрудник услугодателя осуществляет прием документов из центра, регистрирует документы,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документы ответственному исполнителю услугодателя, не более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рассматривает представленные документы, подготавливает проект результата оказания государственной услуги, направляет руководителю услугодателя для принятия решения,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принимает решение, подписывает проект результата оказания государственной услуги, передает ответственному исполнителю услугодателя, не более 3 (трех)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направляет результат оказания государственной услуги в центр,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сотрудник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Услугодателю, акиму сельского округа документ предоставляется в подлиннике для сверки, после чего подлинник документа возвращается услугополучателю, в центре – документ предоставляется в подлиннике и копии для сверки, после чего подлинник документа возвращается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документе, удостоверяющем личность, содержащиеся в государственных информационных системах, услугодатель или центр получает из соответствующих государственных информационных систем посредством портала в форме электронного документа, удостоверенного электронной 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60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463"/>
        <w:gridCol w:w="38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"Отдел занятости и социальных программ 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62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53"/>
    <w:bookmarkStart w:name="z1627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В уполномоченный орган (аким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54"/>
    <w:bookmarkStart w:name="z1628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сельского округа)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55"/>
    <w:bookmarkStart w:name="z162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56"/>
    <w:bookmarkStart w:name="z1630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(населенный пункт, район, область)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57"/>
    <w:bookmarkStart w:name="z163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от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58"/>
    <w:bookmarkStart w:name="z163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(Фамилия, имя, отчество (при его наличии) заявителя)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59"/>
    <w:bookmarkStart w:name="z163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проживающего по адресу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60"/>
    <w:bookmarkStart w:name="z163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(населенный пункт, район)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61"/>
    <w:bookmarkStart w:name="z1635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62"/>
    <w:bookmarkStart w:name="z1636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 (улица, № дома и квартиры, телефон)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63"/>
    <w:bookmarkStart w:name="z1637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документ, удостоверение личности №________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64"/>
    <w:bookmarkStart w:name="z1638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65"/>
    <w:bookmarkStart w:name="z1639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дата выдачи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66"/>
    <w:bookmarkStart w:name="z1640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6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Вас выдать мне справку о том, что я действительно являюсь получателем государственной адресной социальной помощи в __ квартале 20 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Справка необходима по месту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Даю согласие на сбор и обработку моих персональных данных, необходимых для выдачи справки,подтверждающей принадлежность заявителя (семьи) к получателям адресной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"____" __________ 20 ___года.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 заявителя)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64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68"/>
    <w:bookmarkStart w:name="z164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(Фамилия, имя, отчество (при его наличии),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либо наименование организации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(адрес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69"/>
    <w:bookmarkStart w:name="z165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Расписка об отказе в приеме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Руководствуясь пунктом 2 статьи 20 Закона Республики Казахстан от 15 апреля 2013 года "О государственных услугах", отдел № __ филиала РГП "Центр обслуживания населения" (указать адрес) отказывает в приеме документов на оказание государственной услуги (указать наименование государственной услуги в соответствии со стандартом государственной услуги) ввиду представления Вами неполного пакета документов согласно перечню, предусмотренному стандартом государственной услуги, а именно: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Наименование отсутствующих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Настоящая расписка составлена в 2 экз., по одному для каждой стороны.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Фамилия, имя, отчество (при его наличии)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(работника ЦОН)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Исп. 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Телефон__________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Получил: фамилия, имя, отчество (при его наличии)/подпись услугополучателя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"___" 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665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 </w:t>
      </w:r>
    </w:p>
    <w:bookmarkEnd w:id="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1672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протезно-ортопедической помощи"</w:t>
      </w:r>
    </w:p>
    <w:bookmarkEnd w:id="172"/>
    <w:bookmarkStart w:name="z1673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"Оформление документов на инвалидов для предоставления им протезно-ортопедической помощи" разработан в соответствии со стандартом государственной услуги "Оформление документов на инвалидов для предоставления им протезно-ортопедической помощи",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"Оформление документов на инвалидов для предоставления им протезно-ортопедической помощи"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 услугодателя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протезно-ортопедической помощи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2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для инвалидов, в том числе детей-инвалидов – индивидуальная программа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для участников, инвалидов Великой Отечественной войны и лиц, приравненных по льготам и гарантиям к инвалидам Великой Отечественной войны – удостоверение установленного образца;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для участников Великой Отечественной войны – заключение медицинской организации по месту жительства о необходимости предоставления протезно-ортопедической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для инвалидов от трудового увечья или профессионального заболевания, полученного по вине работодателя, в случаях прекращения деятельности работодателя-индивидуального предпринимателя или ликвидации юридического лица – акт о несчастном случае и документ о прекращении деятельности работодателя-индивидуального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требуемых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Инвалидам первой и второй групп, являющимся получателями специальных социальных услуг оформление документов для предоставления им протезно-ортопедической помощи осуществляется при содействии социального работника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5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не более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"Оформление документов на инвалидов для предоставления им протезно-ортопедической помощи"</w:t>
            </w:r>
          </w:p>
        </w:tc>
      </w:tr>
    </w:tbl>
    <w:bookmarkStart w:name="z1719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"Отдел занятости и социальных программ 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"Оформление документов на инвалидов для предоставления им протезно-ортопедической помощи"</w:t>
            </w:r>
          </w:p>
        </w:tc>
      </w:tr>
    </w:tbl>
    <w:bookmarkStart w:name="z173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77"/>
    <w:bookmarkStart w:name="z173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Местный исполнительный орган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78"/>
    <w:bookmarkStart w:name="z173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района/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79"/>
    <w:bookmarkStart w:name="z174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города областного 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80"/>
    <w:bookmarkStart w:name="z174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Имя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Отчество (при наличии)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дата рождения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инвалидность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домашний адрес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телефон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№____ выдан _____ ______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 (при наличии)_________________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принять документы для оформления документов на предоставление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протезно-ортопедической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Прилагаю копии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__________________________________ 2.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3.___________________________________ 4.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__________________________________ 6.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Даю согласие на сбор и обработку моих персональных данных, необходимых для оформления документов на предоставление протезно-ортопедической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"___"___________ 20___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(при наличии), подпись заявителя (законного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представителя)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Достоверность представленных заявителем копий документов подтверждаю: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наличии), должность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принявшего заявление)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"___"___________ 20__ года.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-------------------------------------------------------------------------------------------------------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(линия отреза)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от фамилия, имя, отчество (при его наличии).заявителя_____________ с прилагаемыми документами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принято, дата регистрации заявления: "____"_____________20___года.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наличии), должность и роспись принявшего документы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М.П.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"Оформление документов на инвалидов для предоставления им протезно-ортопедической помощи"</w:t>
            </w:r>
          </w:p>
        </w:tc>
      </w:tr>
    </w:tbl>
    <w:bookmarkStart w:name="z1767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"Оформление документов на инвалидов для предоставления им протезно-ортопедической помощи"</w:t>
      </w:r>
    </w:p>
    <w:bookmarkEnd w:id="1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1772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сурдо-тифлотехническими и обязательными гигиеническими средствами"</w:t>
      </w:r>
    </w:p>
    <w:bookmarkEnd w:id="183"/>
    <w:bookmarkStart w:name="z1773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"Обеспечение инвалидов сурдо-тифлотехническими и обязательными гигиеническими средствами" разработан в соответствии со стандартом государственной услуги "Обеспечение инвалидов сурдо-тифлотехническими и обязательными гигиеническими средствами",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"Обеспечение инвалидов сурдо-тифлотехническими и обязательными гигиеническими средствами"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сурдо-тифлотехнических и обязательных гигиенических средств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2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 обеспечению сурдотехническими средствами: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услугополучателя и/или законного представителя, для детей-инвалидов – документ, удостоверяющий личность, документ, удостоверяющий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для несовершеннолетних детей инвалидов – свидетельство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выписка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для участников и инвалидов Великой Отечественной войны – удостоверение участника (инвалида) Великой Отечественной войны;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для лиц, приравненных по льготам и гарантиям к инвалидам Великой Отечественной войны – пенсионное удостоверение с отметкой о праве на льготы;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для инвалидов первой, второй, третьей групп – копия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для участника Великой Отечественной войны – заключение врачебно-консультативной комиссии медицинской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 обеспечению тифлотехническими средствами заявление и следующие документы: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индивидуальная программа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 обеспечению обязательными гигиеническими средствами заявление и следующие документы: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услугополучателя и/или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для детей-инвалидов – документ, удостоверяющий личность, документ, удостоверяющий личность одного из родителей (опекунов, попечителей);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3)индивидуальный идентификационный номер - в случае отсутствия индивидуального идентификационного номера в документе, удостоверяющем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выписка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справка об инвалидности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30 января 2015 года № 44 "Об утверждении Правил проведения медико-социальной экспертизы" (зарегистрирован в Реестре государственной регистрации нормативных актов № 10589);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необходимых документов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Инвалидам первой и второй групп, являющимся получателями специальных социальных услуг оформление документов для обеспечения их сурдо-тифлотехническими и обязательными гигиеническими средствами осуществляется при содействии социального работника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7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не более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"Обеспечение инвалидов сурдо-тифлотехническими и обязательными гигиеническими средствами"</w:t>
            </w:r>
          </w:p>
        </w:tc>
      </w:tr>
    </w:tbl>
    <w:bookmarkStart w:name="z1831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"Отдел занятости и социальных программ 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"Обеспечение инвалидов сурдо-тифлотехническими и обязательными гигиеническими средствами"</w:t>
            </w:r>
          </w:p>
        </w:tc>
      </w:tr>
    </w:tbl>
    <w:bookmarkStart w:name="z184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88"/>
    <w:bookmarkStart w:name="z185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Местный исполнительный орган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89"/>
    <w:bookmarkStart w:name="z185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района/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90"/>
    <w:bookmarkStart w:name="z185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города областного 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91"/>
    <w:bookmarkStart w:name="z185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Имя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Отчество (при наличии)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дата рождения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инвалидность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домашний адрес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телефон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№____ выдан _____ ______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 (при наличии)_________________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принять документы для предоставления (сурдотехнических средств, тифлотехнических средств, обязательных гигиенических средств (нужное подчеркнуть))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________________________________________________________________________________________________________________________________________ (вписать вес ___ кг., рост ___ см., объем бедер ____ см.)*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Прилагаю копии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1. __________________________________ 2.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3.___________________________________ 4.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5. __________________________________ 6.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Даю согласие на сбор и обработку моих персональных данных, необходимых для оформления документов на предоставление сурдотехнических средств, тифлотехнических средств, обязательных гигиенических средств (нужное подчеркнуть).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"___"___________ 20___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наличии), подпись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(законного представителя)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Достоверность представленных заявителем копий документов подтверждаю: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наличии), должность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принявшего заявление)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"___"___________ 20__ года.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Примечание: заполняется при обеспечении подгузниками.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-------------------------------------------------------------------------------------------------------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(линия отреза)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от фамилия, имя, отчество (при его наличии) заявителя_____________ с прилагаемыми документами принято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регистрации заявления: "____"_____________20___года.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наличии), должность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принявшего заявление)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М.П.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"Обеспечение инвалидов сурдо-тифлотехническими и обязательными гигиеническими средствами"</w:t>
            </w:r>
          </w:p>
        </w:tc>
      </w:tr>
    </w:tbl>
    <w:bookmarkStart w:name="z1877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"Обеспечение инвалидов сурдо-тифлотехническими и обязательными гигиеническими средствами"</w:t>
      </w:r>
    </w:p>
    <w:bookmarkEnd w:id="1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1882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194"/>
    <w:bookmarkStart w:name="z1883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разработан в соответствии со стандартом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2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на предоставление социальных услуг индивидуального помощника/специалиста жестового языка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документ, удостоверяющий личность услугополучателя и/или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выписка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справка об инвалидности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30 января 2015 года № 44 "Об утверждении Правил проведения медико-социальной экспертизы" (зарегистрирован в Реестре государственной регистрации нормативных актов за № 10589);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индивидуального идентификационного номера в документе, удостоверяющем личность – индивидуальный идентификационный номер.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если заявитель является получателем специальных социальных услуг, оформление документов для предоставления услуг индивидуального помощника инвалидам первой группы, имеющим затруднение в передвижении, и специалиста жестового языка инвалидам по слуху осуществляется при содействии социального работника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5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не более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      </w:r>
          </w:p>
        </w:tc>
      </w:tr>
    </w:tbl>
    <w:bookmarkStart w:name="z1929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"Отдел занятости и социальных программ 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      </w:r>
          </w:p>
        </w:tc>
      </w:tr>
    </w:tbl>
    <w:bookmarkStart w:name="z194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199"/>
    <w:bookmarkStart w:name="z194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Местный исполнительный орган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00"/>
    <w:bookmarkStart w:name="z194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района/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01"/>
    <w:bookmarkStart w:name="z195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города областного 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02"/>
    <w:bookmarkStart w:name="z195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 на предоставление социальных услуг индивидуального помощника/специалиста жестового языка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(нужное подчеркнуть)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Имя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Отчество (при наличии)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Дата рождения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Инвалидность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Домашний адрес______________________________________________________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Телефон_____________________________________________________________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№____ выдан _____ ______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 (при наличии)_________________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Прошу принять документы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Прилагаю копии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1. __________________________________ 2.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3. __________________________________ 4.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5. __________________________________ 6.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7. __________________________________ 8.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Даю согласие на сбор и обработку моих персональных данных, необходимых для оформления документов на предоставление социальных услуг индивидуального помощника/специалиста жестового языка.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"___"___________ 20___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наличии), подпись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(законного представителя)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Достоверность представленных заявителем копий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подтверждаю: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(Фамилия, имя, отчество (при наличии), должность лица,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принявшего заявление)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"___"___________ 20__ года.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-------------------------------------------------------------------------------------------------------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(линия отреза)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от фамилия, имя, отчество (при его наличии) заявителя_____________ с прилагаемыми документами принято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регистрации заявления: "____"_____________20___года.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наличии), подпись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(законного представителя)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М.П.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      </w:r>
          </w:p>
        </w:tc>
      </w:tr>
    </w:tbl>
    <w:bookmarkStart w:name="z1966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2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9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1971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инвалидам кресла-колясок"</w:t>
      </w:r>
    </w:p>
    <w:bookmarkEnd w:id="205"/>
    <w:bookmarkStart w:name="z1972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"Предоставление инвалидам кресла-колясок" разработан в соответствии со стандартом государственной услуги "Предоставление инвалидам кресла-колясок",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"Предоставление инвалидам кресла-колясок" (далее – государственная услуга) оказывается местными исполнительными органами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кресла-коляски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1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 при обращении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индивидуальная программа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акт о несчастном случае и документ о прекращении деятельности работодателя-индивидуального предпринимателя или ликвидации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Инвалидам первой и второй групп, являющимся получателями специальных социальных услуг оформление документов для предоставления кресла-коляски осуществляется при содействии социального работника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2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не более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"Предоставление инвалидам кресла-колясок"</w:t>
            </w:r>
          </w:p>
        </w:tc>
      </w:tr>
    </w:tbl>
    <w:bookmarkStart w:name="z2016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2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"Отдел занятости и социальных программ 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"Предоставление инвалидам кресла-колясок"</w:t>
            </w:r>
          </w:p>
        </w:tc>
      </w:tr>
    </w:tbl>
    <w:bookmarkStart w:name="z203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10"/>
    <w:bookmarkStart w:name="z203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Местный исполнительный орган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11"/>
    <w:bookmarkStart w:name="z203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района/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12"/>
    <w:bookmarkStart w:name="z203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города областного 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13"/>
    <w:bookmarkStart w:name="z203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Имя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Отчество (при его наличии)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Дата рождения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Инвалидность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Домашний адрес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Телефон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№____ выдан _____ ______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 (при наличии)_________________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Прошу принять документы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(вписать: вес _____ кг., рост _____ см., объем бедер ______ см.)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Прилагаю копии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1.__________________________________ 2.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3.__________________________________ 4. ____________________________ 5.__________________________________ 6.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Даю согласие на сбор и обработку моих персональных данных, необходимых для оформления документов на предоставление специальных средств передвижения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"___"___________ 20___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(при наличии), подпись заявителя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(законного представителя)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Достоверность представленных заявителем копий документов подтверждаю: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(при наличии)), должность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принявшего заявление)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"___"___________ 20____ года.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-------------------------------------------------------------------------------------------------------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(линия отреза)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от фамилия, имя, отчество (при его наличии) заявителя_____________ с прилагаемыми документами принято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регистрации заявления: "____"_____________20___года.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(при наличии)), должность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принявшего заявление)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М.П.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"Предоставление инвалидам кресла-колясок"</w:t>
            </w:r>
          </w:p>
        </w:tc>
      </w:tr>
    </w:tbl>
    <w:bookmarkStart w:name="z2059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"Предоставление инвалидам кресла-колясок"</w:t>
      </w:r>
    </w:p>
    <w:bookmarkEnd w:id="2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2064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санаторно-курортным лечением"</w:t>
      </w:r>
    </w:p>
    <w:bookmarkEnd w:id="216"/>
    <w:bookmarkStart w:name="z2065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"Обеспечение инвалидов санаторно-курортным лечением" разработан в соответствии со стандартом государственной услуги "Обеспечение инвалидов санаторно-курортным лечением",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"Обеспечение инвалидов санаторно-курортным лечением" (далее – государственная услуга) оказывается местными исполнительными органами районов и города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санаторно-курортного лечения (далее – уведомление).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4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копия документа, удостоверяющего личность услугополучателя и/или законного представителя, для детей-инвалидов – копия документа, удостоверяющий личность и копия документа, удостоверяющего личность его законного представителя;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копия санаторно-курортной карты, выданная организацией здравоохранения;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документ, подтверждающий регистрацию по постоянному месту жительства (адресная справка либо справка сельских и/или аульных акимов);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копии справки об инвалидности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30 января 2015 года № 44 "Об утверждении Правил проведения медико-социальной экспертизы" (зарегистрирован в Реестре государственной регистрации нормативных актов за № 10589), и выписки из индивидуальной программы реабилитации инвалида;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при подаче заявления другим лицом с письменного согласия инвалида – копия документа, удостоверяющего его личность;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индивидуального идентификационного номера в документе, удостоверяющем личность – копия индивидуальный идентификационный номер.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необходимых документов услугодателем выдается талон с указанием даты регистрации и получения государственной услуги, фамилии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Инвалидам первой и второй групп, являющимся получателями специальных социальных услуг оформление документов для обеспечения их санаторно-курортным лечением осуществляется при содействии социального работника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уведомление.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9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не более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"Обеспечение инвалидов санаторно-курортным лечением"</w:t>
            </w:r>
          </w:p>
        </w:tc>
      </w:tr>
    </w:tbl>
    <w:bookmarkStart w:name="z2113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2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"Отдел занятости и социальных программ 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"Обеспечение инвалидов санаторно-курортным лечением"</w:t>
            </w:r>
          </w:p>
        </w:tc>
      </w:tr>
    </w:tbl>
    <w:bookmarkStart w:name="z213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21"/>
    <w:bookmarkStart w:name="z213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Местный исполнительный орган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22"/>
    <w:bookmarkStart w:name="z213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района/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23"/>
    <w:bookmarkStart w:name="z213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города областного 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24"/>
    <w:bookmarkStart w:name="z213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Имя 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Отчество (при его наличии)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Дата рождения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Инвалидность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Домашний адрес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Телефон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Документ, удостоверяющий личность №____ выдан _____ ______ 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 (при наличии)_________________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Прошу выделить мне одну путевку на санаторно-курортное лечение.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Прилагаю копии следующих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1.__________________________________ 2.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3. __________________________________ 4._____________________________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5. __________________________________ 6.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Даю согласие на сбор и обработку моих персональных данных, необходимых для оформления документов на предоставление санаторно-курортного лечения.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"___"___________ 20___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 заявителя либо лица, подавшего заявление)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Достоверность представленных заявителем копий документов подтверждаю: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(при его наличии), должность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принявшего заявление)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"___"___________ 20___ года.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-------------------------------------------------------------------------------------------------------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(линия отреза)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от 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заявителя_____________ с прилагаемыми документами принято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регистрации заявления: "____"_____________20___года.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(при его наличии), должность лица,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принявшего заявление)</w:t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М.П.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"Обеспечение инвалидов санаторно-курортным лечением"</w:t>
            </w:r>
          </w:p>
        </w:tc>
      </w:tr>
    </w:tbl>
    <w:bookmarkStart w:name="z2151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"Обеспечение инвалидов санаторно-курортным лечением"</w:t>
      </w:r>
    </w:p>
    <w:bookmarkEnd w:id="2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6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2156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227"/>
    <w:bookmarkStart w:name="z2157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"Оформление документов на оказание специальных социальных услуг в медико-социальных учреждениях (организациях)" разработан в соответствии со стандартом государственной услуги "Оформление документов на оказание специальных социальных услуг в медико-социальных учреждениях (организациях)",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"Оформление документов на оказание специальных социальных услуг в медико-социальных учреждениях (организациях)" (далее – государственная услуга) оказывается местными исполнительными органами районов и города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заявления и выдача результата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уведомление об оформлении документов с указанием срока оказания специальных социальных услуг в медико-социальных учреждениях (организациях) (далее - уведомление), или мотивированный ответ об отказе в оказании государственной услуги в случае недостоверности представленных сведений и документов.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6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(или его законный представитель или при ходатайстве медицинской организации) при обращении для оказания государственной услуги предоставляет заявление по форме согласно приложениям 2 или 3 к настоящему регламенту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копия документа, удостоверяющего личность получателя услуги с наличием индивидуального идентификационного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копия справки об инвалидности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30 января 2015 года № 44 "Об утверждении Правил проведения медико-социальной экспертизы" (зарегистрирован в Реестре государственной регистрации нормативных актов за № 10589),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медицинская карта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копия выписки из индивидуальной программы реабилитации инвалида (для престарелых не требуется);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для лиц старше восемнадцати лет – копия решения суда о признании лица недееспособным (при наличии);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для лиц пенсионного возраста – копия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для участников и инвалидов Великой Отечественной войны и лиц, приравненных к ним – копии удостоверения, подтверждающего статус участника и инвалида Великой Отечественной войны и лица, приравненного к ним.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в течение 13 (тринадцати)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0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в течение 13 (тринадцати)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"Оформление документов на оказание специальных социальных услуг в медико-социальных учреждениях (организациях)"</w:t>
            </w:r>
          </w:p>
        </w:tc>
      </w:tr>
    </w:tbl>
    <w:bookmarkStart w:name="z2204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2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"Отдел занятости и социальных программ 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"Оформление документов на оказание специальных социальных услуг в медико-социальных учреждениях (организациях)"</w:t>
            </w:r>
          </w:p>
        </w:tc>
      </w:tr>
    </w:tbl>
    <w:bookmarkStart w:name="z222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32"/>
    <w:bookmarkStart w:name="z222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Руководителю местного исполнительного органа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руководителя местного исполнительного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органа или уполномоченной местным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исполнительным органом государственной организации)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Документ, удостоверяющий личность № _______ выдан _____ ___________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Место прописки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Место проживания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Место рождения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рождения " ___" _________ _____ год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 и размер пособия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Категория инвалидности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Наличие родственников (законных представителей)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(родственные отношения, возраст, социальный статус, адрес проживания, контактный телефон)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Прошу принять 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 получателя услуг)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круглосуточное постоянное/временное (нужное подчеркнуть) проживание в ______________________________________ медико-социальное учреждение, так как нуждаюсь (нуждается) в оказании специальных социальных услуг в условиях стационара.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Прилагаю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________________________ 2)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________________________ 4)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________________________ 6) 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________________________ 8) 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________________________ 10)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 условиями приема, содержания, перевода, выписки из медико-социального учреждения и правилами внутреннего распорядка ознакомлен (а).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 ___" _______ 20___года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 и подпись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принял ______________________________________________________                         (должность, фамилия, имя, отчество (при его наличии),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"___" _______ 20__ года.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"Оформление документов на оказание специальных социальных услуг в медико-социальных учреждениях (организациях)"</w:t>
            </w:r>
          </w:p>
        </w:tc>
      </w:tr>
    </w:tbl>
    <w:bookmarkStart w:name="z2250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35"/>
    <w:bookmarkStart w:name="z2251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Руководителю местного исполнительного органа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руководителя местного исполнительного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органа или уполномоченной местным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исполнительным органом государственной организации)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36"/>
    <w:bookmarkStart w:name="z2252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принять меня,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       (фамилия, имя, отчество (при его наличии))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"___" _________ ______ года рождения, проживающего по адресу 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дневное пребывание в ____________________________________________________,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(наименование организации полустационарного типа)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так как нуждаюсь (нуждается) в оказании специальных социальных услуг в условиях полустационара.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Прилагаю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________________________ 2)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________________________ 4)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________________________ 6) 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________________________ 8) 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________________________ 10)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 условиями приема, пребывания, отчисления и выписки из организации полустационарного типа и правилами внутреннего распорядка ознакомлен(а).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 ___" _______ 20___года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 и подпись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Документы принял _______________________ "___" _______ 20__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(при его наличии), должность,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"Оформление документов на оказание специальных социальных услуг в медико-социальных учреждениях (организациях)"</w:t>
            </w:r>
          </w:p>
        </w:tc>
      </w:tr>
    </w:tbl>
    <w:bookmarkStart w:name="z227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38"/>
    <w:bookmarkStart w:name="z2272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МЕДИЦИНСКАЯ КАРТА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39"/>
    <w:bookmarkStart w:name="z227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40"/>
    <w:bookmarkStart w:name="z227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(наименование медицинской организации)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Дата рождения " ___" ______ ______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Домашний адрес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Краткий анамнез (сведения о перенесенных заболеваниях; непереносимости лекарственных препаратов, пищевых продуктов и так далее):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Медицинский осмотр (с указанием основного и сопутствующего диагноза, наличия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осложнений):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хирург 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невропатолог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Психиатр___________________________________________________________ 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окулист____________________________________________________________ 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отоларинголог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дерматовенеролог____________________________________________________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фтизиатр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терапевт/педиатр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заключение об эпидемиологическом окружении: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 показаниям: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стоматолог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эндокринолог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кардиолог 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ортопед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нарколог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онколог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гинеколог___________________________________________________________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Результаты лабораторных исследований: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общий анализ крови___________________________________________________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дата, результат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общий анализ мочи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дата, результат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паразитологическое исследование фекалий на яйца гельминтов       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дата, результат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бактериологическое исследование фекалий на кишечную палочку       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дата, результат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"для лиц, старше 18 лет с психоневрологическими заболеваниями: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анализ крови на ВИЧ-инфекцию__________________________________________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(дата, результат)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анализ крови на сифилис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(дата, результат)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вагинальный мазок у женщин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(дата, результат)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уретральный мазок у мужчин___________________________________________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(дата, результат)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Заключение председателя врачебно-консультативной комиссии: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      (имеются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ли медицинские противопоказания для пребывания в организации       стационарного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типа)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М.П.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медицинской организации: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                   (фамилия, имя, отчество (при его наличии),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 ___" _________ 20___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государственной услуги "Оформление документов на оказание специальных социальных услуг в медико-социальных учреждениях (организациях)"</w:t>
            </w:r>
          </w:p>
        </w:tc>
      </w:tr>
    </w:tbl>
    <w:bookmarkStart w:name="z2335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2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2340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условиях ухода на дому"</w:t>
      </w:r>
    </w:p>
    <w:bookmarkEnd w:id="243"/>
    <w:bookmarkStart w:name="z2341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"Оформление документов на оказание специальных социальных услуг в условиях ухода на дому" разработан в соответствии со стандартом государственной услуги "Оформление документов на оказание специальных социальных услуг в условиях ухода на дому",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"Оформление документов на оказание специальных социальных услуг в условиях ухода на дому" (далее – государственная услуга) оказывается местными исполнительными органами районов и города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заявления и выдача результата оказания государственной услуги осуществляются через услугодателя, по адресам,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срока оказания специальных социальных услуг в условиях ухода на дому (далее – уведомление), или мотивированный ответ об отказе в оказании государственной услуги в случае недостоверности представленных сведений и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0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(или его законный представитель или при ходатайстве медицинской организации) при обращении для оказания государственной услуги предоставляет заявление по форме согласно приложению 2 к настоящему регламенту и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 услугодателю: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копия документа, удостоверяющего личность получателя услуги с наличием индивидуального идентификационного номера;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документ, подтверждающий регистрацию по постоянному месту жительства (адресная справка либо справка акимов сельских);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копия справки об инвалидности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30 января 2015 года № 44 "Об утверждении Правил проведения медико-социальной экспертизы" (зарегистрирован в Реестре государственной регистрации нормативных актов за № 10589),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медицинская карта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копия выписки из индивидуальной программы реабилитации инвалида (для престарелых не требуется);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для лиц пенсионного возраста – копия пенсионного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для участников и инвалидов Великой Отечественной войны и лиц, приравненных к ним – копии удостоверения, подтверждающего статус участника и инвалида Великой Отечественной войны и лица, приравненного к ним;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для детей – копия заключения психолого-медико-педагогической консультации.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представляются в подлинниках и копиях для сверки, после чего подлинники документов возвращаются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осуществляет их регистрацию и выдачу талона с указанием даты регистрации и получения государственной услуги, фамилии и инициалов лица, принявшего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уведомления;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уведомление;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6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В процессе оказания государственной услуги участвуют следующие структурные подразделения (работники)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направляется руководителю услугодателя для принятия решения,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передается ответственному исполнителю услугодателя,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"Оформление документов на оказание специальных социальных услуг в условиях ухода на дому"</w:t>
            </w:r>
          </w:p>
        </w:tc>
      </w:tr>
    </w:tbl>
    <w:bookmarkStart w:name="z2390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2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456"/>
        <w:gridCol w:w="3399"/>
        <w:gridCol w:w="2544"/>
        <w:gridCol w:w="4501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Номера телефонов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Айыртауского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Айыртауский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Саумалколь,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ro_ajyrta@bk.ru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(715)33-2-13-62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Акжарского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Талшик,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Целинная,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akzhar-social@sko.kz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(715)46-2-14-49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Аккайынского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Аккайынский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Смирново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9 Мая,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akk_soz@mail.ru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(715)32-2-12-65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Есильского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Есильский район,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Явленка,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Ленина,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esil_zan_soc@sko.kz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ro_esil@mail.ru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(715)43-2-19-99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Жамбылского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Пресновка,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Дружбы,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zham-ozsp@sko.kz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(715)44-2-13-38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Государственное учреждение "Отдел занятости и социальных программ района Магжана Жумабаева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Магжана Жумабаева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Булаево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Киреева,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mzh-ozsp@sko.kz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(715)31-2-19-22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"Кызылжарский районный отдел занятости и социальных программ"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 Бесколь,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6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kyz_asp@mail.ru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kyzylzhar-ozsp@sko.kz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(715)38-2-16-50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(715)2-50-06-17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Мамлютского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Мамлютский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Мамлютка,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Гуденко,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maml_ozsp@mail.ru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(715)41-2-13-75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имени Габита Мусрепова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имени Габита Мусрепова,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Новоишимское,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Школьная,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ozsp-gm@sko.kz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(715)35-2-24-17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Тайыншинского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Тайыншинский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Тайынша,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переулок Центральный,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ozsp-tsh@sko.kz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(715)36-2-10-22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Тимирязевского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Тимирязевский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Тимирязево,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Шокана Уалиханова,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ro_timir@mail.online.kz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(715)37-2-16-49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Уалихановского района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Уалихановский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Кишкенеколь,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Уалиханова,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ro_ualih@mail.online.kz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(715)42-2-19-43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района Шал акына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 Шал акына,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Сергеевка,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Ибраева,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shalakyn-ozsp@sko.kz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(715)34-2-16-91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занятости и социальных программ города Петропавловска"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Театральная,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petroozsp@sko.kz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(715)2-53-07-84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"Оформление документов на оказание специальных социальных услуг в условиях ухода на дому"</w:t>
            </w:r>
          </w:p>
        </w:tc>
      </w:tr>
    </w:tbl>
    <w:bookmarkStart w:name="z240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48"/>
    <w:bookmarkStart w:name="z240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Руководителю местного исполнительного органа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руководителя местного исполнительного органа)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(наименование субъекта надомного обслуживания)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рождения 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Адрес проживания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 телефона (домашний, мобильный)___________________________________________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Категория инвалидности (при наличии)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Совместно проживающие члены семьи (указать фамилия, имя, отчество (при его наличии), родство):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 А Я В Л Е Н И 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взять на учет ________________________________________ для                        (указать фамилия, имя, отчество (при его наличии) получателя услуг)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предоставления специальных социальных услуг в условиях на дому.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 порядком и условиями оказания специальных социальных услуг в условиях на дому ознакомлен (а).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Прилагаю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 и подпись __________________ Дата "___" _______ 20___года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принял 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(указать фамилия, имя, отчество (при его наличии) и должность)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Подпись _________                        Дата "___" ________ 20__года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"Оформление документов на оказание специальных социальных услуг в условиях ухода на дому"</w:t>
            </w:r>
          </w:p>
        </w:tc>
      </w:tr>
    </w:tbl>
    <w:bookmarkStart w:name="z243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51"/>
    <w:bookmarkStart w:name="z243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МЕДИЦИНСКАЯ КАРТА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52"/>
    <w:bookmarkStart w:name="z243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53"/>
    <w:bookmarkStart w:name="z243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(наименование медицинской организации)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рождения "___" ______ ______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Домашний адрес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Краткий анамнез (сведения о перенесенных заболеваниях;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непереносимости лекарственных препаратов, пищевых продуктов и так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далее):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Медицинский осмотр (с указанием основного и сопутствующего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диагноза, наличия осложнений):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хирург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невропатолог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психиатр 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окулист 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отоларинголог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дерматовенеролог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фтизиатр 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терапевт/педиатр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заключение об эпидемиологическом окружении: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Результаты лабораторных исследований: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общий анализ крови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(дата, результат)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общий анализ мочи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(дата, результат)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бактериологическое исследование фекалий на кишечную палочку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(дата, результат)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Заключение председателя врачебно-консультативной комиссии: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(имеются ли медицинские противопоказания для получения услуг в условиях ухода на дому)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М.П.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медицинской организации: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(фамилия, имя, отчество (при его наличии), 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"___" _________ 20___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"Оформление документов на оказание специальных социальных услуг в условиях ухода на дому"</w:t>
            </w:r>
          </w:p>
        </w:tc>
      </w:tr>
    </w:tbl>
    <w:bookmarkStart w:name="z2482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bookmarkEnd w:id="2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2487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</w:r>
    </w:p>
    <w:bookmarkEnd w:id="256"/>
    <w:bookmarkStart w:name="z2488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– государственная услуга) разработан в соответствии со стандартом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– государственная услуга) оказывается местным исполнительным органом области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от услугополучателя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услугодателя по адресу,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www.egov.kz,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разрешение, переоформленное и продленное разрешение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 выдаче, переоформлению и продлению разрешения услугополучателю (работодателю)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– электронная или бумажная;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 выдаче, переоформлению и продлению разрешения услугополучателю (иностранному работнику) на трудоустройство для осуществления трудовой деятельности на территории соответствующей административно-территориальной единицы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2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или переоформления разрешения на привлечение иностранной рабочей силы услугополучателем (работодателем):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заявление, по форме, согласно приложению 2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 привлечении сезонных иностранных работников: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сведения о привлекаемых иностранных работниках,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при привлечении иных иностранных работников: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документ, содержащий информацию о выполнении особых условий разрешений, выданных за предыдущий и текущий календарные годы, срок исполнения которых наступил (при их наличии)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сведения о привлекаемых иностранных работниках, по форме, согласно приложению 3 к настоящему регламенту;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заверенные переводы (копии, если документ заполнен на государственном или русском языке) документов об образовании легализованных в установленном законодательством Республики Казахстан порядке, за исключением случаев, предусмотренных вступившими в силу международными договорами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документ, содержащий информацию о трудовой деятельности работника (при наличии квалификационных требований по стажу работы по соответствующей профессии), с приложением письменного подтверждения о трудовой деятельности работника на официальном бланке работодателя, у которого ранее работник работал, или иных подтверждающих документов, признаваемых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засвидетельствованная копия (с переводом на государственный или русский язык) трудового договора, заключенного между иностранным работодателем и привлекаемым иностранным работником (в случае, если иностранное юридическое лицо-работодатель, осуществляющее свою деятельность в Республике Казахстан без образования филиала, представительства, направляет своих работников в Республику Казахстан по контракту на выполнение работ, оказание услуг);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засвидетельствованная копия (с переводом на государственный или русский язык) контракта на выполнение работ, оказание услуг (в случае, если иностранное юридическое лицо-работодатель, осуществляющее свою деятельность в Республике Казахстан без образования филиала, представительства, направляет своих работников в Республику Казахстан по контракту на выполнение работ, оказание услуг);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засвидетельствованная копия (с переводом на государственный или русский языки) договора, контракта работодателя на выполнение работ, оказание услуг на территории других административно-территориальных единиц (в случае, если необходимо выполнение иностранными работниками функциональных обязанностей на территории нескольких административно-территориальных единиц более шестидесяти календарных дней в течение календарного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информация о местном содержании в кадрах,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(за исключением следующих лиц: субъекты малого предпринимательства, государственные учреждения и предприятия, иностранные работники, прибывающие для самостоятельного трудоустройства, представительства иностранных юридических лиц, а также иностранные работники, на которых работодателям выдаются разрешения в рамках квот по приоритетным проектам и странам исхода, на территорию специальной экономической зоны);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нотариально заверенный перевод (на государственном и русском языках) письма и (или) соглашения иностранного юридического лица о корпоративном переводе, с указанием сроков перевода, профессий, или специальностей, фамилии, имени, отчества переводимых работников, в соответствии с данными, указанными в паспорте, или удостоверении личности (в случае, если иностранный работник привлекается в рамках корпоративного перевода);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согласования особых условий выдачи разрешений,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(за исключение случаев привлечения иностранной рабочей силы из числа иностранных работников: работающих по профессиям или специальностям, не вошедшим в Государственный классификатор Республики Казахстан 05-2008 "Классификатор профессий и специальностей технического и профессионального, послесреднего образования"; являющихся этническими казахами или бывшими соотечественниками, а также из числа работодателей: реализующих программы увеличения местного содержания в кадрах и имеющих обязательства по найму, подготовке граждан Республики Казахстан и сокращению иностранного персонала; участвующих в реализации проектов, включенных в перечень Карты индустриализации Казахстана, включая подрядчиков, выполняющих работы по пуску, наладке и монтажу технологического оборудования; участвующих в реализации Программы "Производительность 2020", получивших положительное решение по предоставлению государственной поддержки в привлечении высококвалифицированных зарубежных специалистов; привлекающих иностранную рабочую силу в рамках квоты по приоритетным проектам и странам исхода; привлекающих иностранную рабочую силу в представительства иностранных юридических лиц; являющихся государственными учреждениями или государственными предприятиями Республики Казахстан);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регламенту, удостоверенное электронной цифровой подписью (далее - ЭЦП)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 привлечении сезонных иностранных работников – сведения о привлекаемых иностранных работниках,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при привлечении иных иностранных работников: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документа, содержащего информацию о выполнении особых условий разрешений, выданных за предыдущий и текущий календарные годы, срок исполнения которых наступил (при их наличии)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сведения о привлекаемых иностранных работниках, по форме, согласно приложению 3 к настоящему регламенту;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нотариально заверенных переводов (электронная копия, если документ заполнен на государственном или русском языке) документов об образовании, легализованных в установленном законодательством Республики Казахстан порядке, за исключением случаев, предусмотренных вступившими в силу международными договорами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документа, содержащего информацию о трудовой деятельности работника (при наличии квалификационных требований по стажу работы по соответствующей профессии), с приложением, письменного подтверждения о трудовой деятельности работника на официальном бланке работодателя, у которого ранее работник работал или иных подтверждающих документов, признаваемых в Республике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нотариально засвидетельствованного (с переводом на государственный или русский язык) трудового договора, заключенного между иностранным работодателем и привлекаемым иностранным работником (в случае, если иностранное юридическое лицо-работодатель, осуществляющее свою деятельность в Республике Казахстан без образования филиала, представительства, направляет своих работников в Республику Казахстан по контракту на выполнение работ, оказание услуг);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нотариально засвидетельствованного (с переводом на государственный или русский язык) контракта на выполнение работ, оказание услуг (в случае, если иностранное юридическое лицо-работодатель, осуществляющее свою деятельность в Республике Казахстан без образования филиала, представительства, направляет своих работников в Республику Казахстан по контракту на выполнение работ, оказание услуг);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нотариально засвидетельствованного (с переводом на государственный или русский языки) договора, контракта работодателя на выполнение работ, оказание услуг на территории других административно-территориальных единиц (в случае, если необходимо выполнение иностранными работниками функциональных обязанностей на территории нескольких административно-территориальных единиц более шестидесяти календарных дней в течение календарного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информация о местном содержании в кадрах, по форме, согласно приложению 4 к настоящему регламенту (за исключением следующих лиц: субъекты малого предпринимательства, государственные учреждения и предприятия, иностранные работники, прибывающие для самостоятельного трудоустройства, представительства иностранных юридических лиц, а также иностранные работники, на которых работодателям выдаются разрешения в рамках квот по приоритетным проектам и странам исхода, на территорию специальной экономической зоны);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нотариально заверенного перевода (на государственном и русском языках) письма и (или) соглашения иностранного юридического лица о корпоративном переводе с указанием сроков перевода, профессий или специальностей, фамилии, имени, отчества переводимых работников в соответствии с данными указанными в паспорте или удостоверении личности (в случае, если иностранный работник привлекается в рамках корпоративного перевода);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согласования особых условий выдачи разрешений согласно приложению 5 к настоящему регламенту (за исключение случаев привлечения иностранной рабочей силы из числа иностранных работников: работающих по профессиям или специальностям, не вошедшим в Государственный классификатор Республики Казахстан 05-2008 "Классификатор профессий и специальностей технического и профессионального, послесреднего образования"; являющихся этническими казахами или бывшими соотечественниками, а также из числа работодателей: реализующих программы увеличения местного содержания в кадрах и имеющих обязательства по найму, подготовке граждан Республики Казахстан и сокращению иностранного персонала; участвующих в реализации проектов, включенных в перечень Карты индустриализации Казахстана, включая подрядчиков, выполняющих работы по пуску, наладке и монтажу технологического оборудования; участвующих в реализации Программы "Производительность 2020", получивших положительное решение по предоставлению государственной поддержки в привлечении высококвалифицированных зарубежных специалистов; привлекающих иностранную рабочую силу в рамках квоты по приоритетным проектам и странам исхода; привлекающих иностранную рабочую силу в представительства иностранных юридических лиц; являющихся государственными учреждениями или государственными предприятиями Республики Казахстан);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продления разрешения на привлечение иностранной рабочей силы услугополучателем (работодателем):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заявление, по форме, согласно приложению 2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документ, содержащий информацию о выполнении особых условий разрешений, выданных за предыдущий и текущий календарные годы, срок исполнения которых наступил (при их наличии)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информация о местном содержании в кадрах, по форме, согласно приложению 4 к настоящему регламенту (за исключением следующих лиц: субъекты малого предпринимательства, государственные учреждения и предприятия, иностранные работники, прибывающие для самостоятельного трудоустройства, представительства иностранных юридических лиц, а также иностранные работники, на которых работодателям выдаются разрешения в рамках квот по приоритетным проектам и странам исхода, на территорию специальной экономической зоны);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заявление, по форме, согласно приложению 2 к настоящему регламенту, удостоверенное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электронная копия документа, содержащего информацию о выполнении особых условий разрешений, выданных за предыдущий и текущий календарные годы, срок исполнения которых наступил (при их наличии)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информация о местном содержании в кадрах, по форме, согласно приложению 4 к настоящему регламенту (за исключением следующих лиц: субъекты малого предпринимательства, государственные учреждения и предприятия, иностранные работники, прибывающие для самостоятельного трудоустройства, представительства иностранных юридических лиц, а также иностранные работники, на которых работодателям выдаются разрешения в рамках квот по приоритетным проектам и странам исхода, на территорию специальной экономической зоны);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документов, удостоверяющих личность, о государственной регистрации (перерегистрации) услугополучателя в качестве юридического лица, в качестве индивидуального предпринимателя содержащиеся в государственных информационных системах, услугодатель получает из соответствующих государственных информационных систем через шлюз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дает письменное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(работодателем) всех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услугодателем – выдается отрывной талон заявления с указанием даты регистрации и даты получения государственной услуги, фамилия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через портал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получения или продления разрешения на трудоустройство услугополучатель (иностранный работник) представляет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заявление, по форме, согласно приложению 6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сведения об иностранном работнике по форме согласно приложению 3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нотариально заверенные переводы (копии, если документ заполнен на государственном или русском языке) документов об образовании, легализованных в установленном законодательством Республики Казахстан порядке, за исключением случаев, предусмотренных вступившими в силу международными договорами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информация о трудовой деятельности работника (при наличии квалификационных требований по стажу работы по соответствующей профессии) с приложением письменного подтверждения о трудовой деятельности работника на официальном бланке работодателя, у которого ранее работник работал или иных подтверждающих документов, признаваемых в Республике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Для переоформления разрешения на трудоустройство услугополучатель (иностранный работник) представляет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копия документа, удостоверяющего личность иностранного работника.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(иностранным работником) всех необходимых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услугодателем – выдается отрывной талон заявления с указанием даты регистрации и даты получения государственной услуги, фамилия и инициалов лица, принявшего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получении, переоформлении и продлении разрешений не требуется предоставления информации о выполнении особых условий разрешений, выданных за предыдущий и текущий календарные годы, срок исполнения которых наступил при привлечении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из числа иностранных работников: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работающих по профессиям или специальностям, не вошедшим в Государственный классификатор Республики Казахстан 05-2008 "Классификатор профессий и специальностей технического и профессионального, послесреднего образования";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являющихся этническими казахами или бывшими соотечественниками;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из числа работодателей: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реализующих программы увеличения местного содержания в кадрах и имеющих обязательства по найму, подготовке граждан Республики Казахстан и сокращению иностранного персонала;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участвующих в реализации проектов, включенных в перечень Карты индустриализации Казахстана, включая подрядчиков, выполняющих работы по пуску, наладке и монтажу технологического оборудования;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участвующих в реализации Программы "Производительность 2020", получивших положительное решение по предоставлению государственной поддержки в привлечении высококвалифицированных зарубежных специалистов;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привлекающих иностранную рабочую силу в рамках квоты по приоритетным проектам и странам исхода;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привлекающих иностранную рабочую силу в представительства иностранных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являющихся государственными учреждениями или государственными предприятиями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услугополучателем,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решения о выдаче разрешения, передает руководителю услугодателя, не более 14 (четырнадцати)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проект решения о выдаче разрешения, передает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уведомляет услугополучателя о принятом решении о выдаче разрешения,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работодателем и документа, подтверждающего внесение гарантийных взносов на банковский счет работодателя), в течение 20 (двадцати) рабочих дней после получения уведомления о выдаче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решение, подписывает проект результата оказания государственной услуги, и передает ответственному исполнителю услугодателя для выдачи услугополучателю,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решения о переоформлении разрешения, передает руководителю услугодателя, не более 4 (четырех)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проект решения о переоформлении разрешения, передает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уведомляет услугополучателя о принятом решении о переоформлении разрешения,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работодателем и документа, подтверждающего внесение гарантийных взносов на банковский счет работодателя), в течение 20 (двадцати) рабочих дней после получения уведомления о переоформлении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Продление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и продление разрешений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решения о выдаче или продлении разрешения, передает руководителю услугодателя, не более 4 (четырех)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проект решения о выдаче или продлении разрешения, передает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уведомляет услугополучателя о принятом решении о выдаче или продлении разрешения,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работником и документа, подтверждающего внесение гарантийных взносов на банковский счет иностранного работника), в течение 20 (двадцати) рабочих дней после получения уведомления о выдаче или продлении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разрешения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через портал,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документы, получает письменное согласие услугополучателя (работодателя)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решения о выдаче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решение о выдаче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уведомление услугополучателя о принятом решении о выдаче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прием документов, гарантирующих выезд иностранной рабочей силы из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проект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подписанное разрешение;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выданное услугополучателю либо направленное в "личный кабинет" услугополучателя разрешение.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решения о переоформлении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решение о переоформлении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уведомление услугополучателя о принятом решении о переоформлении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прием документов, гарантирующих выезд иностранной рабочей силы из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проект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подписанное разрешение;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выданное услугополучателю либо направленное в "личный кабинет" услугополучателя разрешение.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Продление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разрешение;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либо направленное в "личный кабинет" услугополучателя разрешение.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и продление разрешений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решения о выдаче или продлении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решение о выдаче или продлении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уведомление услугополучателя о принятом решении о выдаче или продлении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прием документов, гарантирующих выезд иностранной рабочей силы из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проект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подписанное разрешение;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выданное услугополучателю либо направленное в "личный кабинет" услугополучателя разрешение.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разрешения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разрешение;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выданное услугополучателю либо направленное в "личный кабинет" услугополучателя разрешение.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1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решения о выдаче разрешения, который направляется руководителю услугодателя, не более 14 (четырнадцати)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проект решения о выдаче разрешения, передает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уведомляет услугополучателя о принятом решении о выдаче разрешения,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работодателем и документа, подтверждающего внесение гарантийных взносов на банковский счет работодателя), в течение 20 (двадцати) рабочих дней после получения уведомления о выдаче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решение, подписывает проект результата оказания государственной услуги, и передает ответственному исполнителю услугодателя для выдачи услугополучателю,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решения о переоформлении разрешения, передает руководителю услугодателя, не более 4 (четырех)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проект решения о переоформлении разрешения, передает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уведомляет услугополучателя о принятом решении о переоформлении разрешения,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работодателем и документа, подтверждающего внесение гарантийных взносов на банковский счет работодателя), в течение 20 (двадцати) рабочих дней после получения уведомления о переоформлении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Продление разрешения на привлечение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и продление разрешений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решения о выдаче или продлении разрешения, передает руководителю услугодателя, не более 4 (четырех)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проект решения о выдаче или продлении разрешения, передает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уведомляет услугополучателя о принятом решении о выдаче или продлении разрешения,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принимает копии документов, гарантирующих выезд иностранной рабочей силы из Республики Казахстан, по прекращению действия разрешения (копии договора между банком и работником и документа, подтверждающего внесение гарантийных взносов на банковский счет иностранного работника), в течение 20 (двадцати) рабочих дней после получения уведомления о выдаче или продлении разрешения;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разрешений на трудоустройство иностранной рабочей силы: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и регистрацию документов, не более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в "личный кабинет" услугополучателя в форме электронного документа, подписанного ЭЦП руководителя услугодателя,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9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и последовательности процедур (действий) услугополучателя и услугодателя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регистрацию, авторизацию на портале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выбор услугополучателем электронной государственной услуги, заполнение полей электронного запроса и прикрепление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удостоверение электронного запроса для оказания электронной государственной услуги посредством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обработка (проверка, регистрация) электронного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получение услугополучателем уведомления о статусе электронного запроса и сроке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направление услугодателем в "личный кабинет" услугополучателя результата оказания государственной услуги в форме электронного документа, подписанного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получение услугополучателем результата оказания государственной услуги через портал в "личном кабинете"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729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 услугодателя</w:t>
      </w:r>
    </w:p>
    <w:bookmarkEnd w:id="2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07"/>
        <w:gridCol w:w="2384"/>
        <w:gridCol w:w="1830"/>
        <w:gridCol w:w="6379"/>
      </w:tblGrid>
      <w:tr>
        <w:trPr>
          <w:trHeight w:val="30" w:hRule="atLeast"/>
        </w:trPr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телефона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"Управление координации занятости и социальных программ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Абая,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8(715)2-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46-56-48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18.00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73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62"/>
    <w:bookmarkStart w:name="z273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В Управление координации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63"/>
    <w:bookmarkStart w:name="z2735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программ 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64"/>
    <w:bookmarkStart w:name="z2736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 (наименование области)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65"/>
    <w:bookmarkStart w:name="z2737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от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66"/>
    <w:bookmarkStart w:name="z2738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 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67"/>
    <w:bookmarkStart w:name="z2739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(полное наименование юридического или физического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68"/>
    <w:bookmarkStart w:name="z2740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выдать/продлить/ разрешение на привлечение иностранной рабочей силы (нужное подчеркнуть) в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области (город) на ______ человек,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том числе: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 первой категории ____ человек,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из них по должностям (профессиям):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 второй категории ____ человек,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из них по должностям (профессиям):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 третьей категории ____ человек,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из них по должностям (профессиям):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 четвертой категории _____ человек,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из них по должностям (профессиям):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 сезонные работы _____ человек,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Сведения о работодателе: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Наименование работодателя: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собственности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дата создания " ____" _____________ ______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Свидетельство о регистрации в органах юстиции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(номер, когда и кем выдано)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ИИН________________, БИН: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 осуществляемой деятельности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адрес, телефон, факс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Прилагаемые документы: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Обоснование необходимости привлечения иностранной рабочей силы (в том числе в несколько административно-территориальные единицы):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случае, если иностранные работники являются работниками иностранного юридического лица, осуществляющего свою деятельность в Республике Казахстан без образования филиала, представительства, то заполняются следующие данные об иностранном юридическом лице-работодателе: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Полное наименование иностранного юридического лица-работодателя: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Данные о регистрации в стране резидентства________________________________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(№, дата государственной регистрации и наименование органа регистрации)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 налоговой регистрации в стране резиденства или его аналог 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 осуществляемой деятельности 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Местонахождение в стране резидентства, телефон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 действующими Правилами и условиями выдачи разрешений иностранному работнику на трудоустройство и работодателям на привлечение иностранной рабочей силы ознакомлен.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Даю согласие на сбор и обработку персональных данных,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Руководитель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(подпись, фамилия, инициалы, должность)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"___" ___________ 20__года.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М.П.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принято к рассмотрению "___" ___________ 20__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инициалы, подпись ответственного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----------------------------------------------------------------------------------------------------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70"/>
    <w:bookmarkStart w:name="z279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(линия отреза)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Заявление от фамилия, имя, отчество (при его наличии) заявителя______________ с прилагаемыми документами принято, дата регистрации заявления: "____"_____________20___года.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наличии), должность и роспись принявшего документы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796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Сведения о привлекаемых иностранных работниках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72"/>
    <w:bookmarkStart w:name="z279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73"/>
    <w:bookmarkStart w:name="z279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(полное наименование юридического или физического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2"/>
        <w:gridCol w:w="2367"/>
        <w:gridCol w:w="1914"/>
        <w:gridCol w:w="886"/>
        <w:gridCol w:w="3047"/>
        <w:gridCol w:w="1312"/>
        <w:gridCol w:w="2142"/>
      </w:tblGrid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(как указано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паспорте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латинице)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(день, месяц, год),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Гражданство/страна постоянного проживания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Номер и дата выдачи паспорта (документа, удостоверяющего личность) на латинице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Образование, наименование специальности, квалификации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профессии (должности) на которую привлекается 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06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Работодатель: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(подпись, фамилия, инициалы, должность)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Примечание: наименование профессии (должности) на которую привлекается иностранный работник указывается в соответствии с применяемыми в Республике Казахстан Квалификационным справочником должностей руководителей, специалистов и других служащих, типовыми квалификационными характеристиками должностей руководителей, специалистов и других служащих организаций, Единым тарифно-квалификационным справочником работ и профессий рабочих, тарифно-квалификационными характеристиками профессий рабочих и Государственным классификатором Республики Казахстан 01-99 "Классификатор занятий", утверждаемым центральным исполнительным органом.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80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Форма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Информация о местном содержании в кадрах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2"/>
        <w:gridCol w:w="1079"/>
        <w:gridCol w:w="443"/>
        <w:gridCol w:w="920"/>
        <w:gridCol w:w="1716"/>
        <w:gridCol w:w="2074"/>
        <w:gridCol w:w="2075"/>
        <w:gridCol w:w="3531"/>
      </w:tblGrid>
      <w:tr>
        <w:trPr>
          <w:trHeight w:val="30" w:hRule="atLeast"/>
        </w:trPr>
        <w:tc>
          <w:tcPr>
            <w:tcW w:w="46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 работников работодателя, чел.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Количество иностранной рабочей силы, планируемой к привлечению, чел.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гр. 3 + гр.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гр. 4 + гр.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% иностранной рабочей силы к общему количеству работников,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гр. 7/гр. 6*100 %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иностранной рабочей силы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и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и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Примечание: в случае если иностранный работник учтен в графе 4, то в графе 5 он не учитывается.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Работодатель: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(подпись, фамилия, инициалы, должность)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82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 согласования с работодателем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особых условий выдачи разрешений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5"/>
        <w:gridCol w:w="4772"/>
        <w:gridCol w:w="2032"/>
        <w:gridCol w:w="2945"/>
        <w:gridCol w:w="1276"/>
      </w:tblGrid>
      <w:tr>
        <w:trPr>
          <w:trHeight w:val="30" w:hRule="atLeast"/>
        </w:trPr>
        <w:tc>
          <w:tcPr>
            <w:tcW w:w="1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привлекаемых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профессия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(специальность),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привлекаемых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особых условий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указанием профессии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(специальности) по которым будет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осуществляться подготовка,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переподготовка и повышение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квалификации и (или) количества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создаваемых рабочих мест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особых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Согласовано: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(наименование уполномоченного органа)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(наименование работодателя)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(подпись, фамилия, должность) (подпись, фамилия, должность)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"____" ________ 20 ___ года. "____" ________ 20 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832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      В ГУ "Управление координации занятости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78"/>
    <w:bookmarkStart w:name="z2833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социальных программ ___________ области"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79"/>
    <w:bookmarkStart w:name="z2834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80"/>
    <w:bookmarkStart w:name="z2835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(наименование области)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81"/>
    <w:bookmarkStart w:name="z2836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от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82"/>
    <w:bookmarkStart w:name="z2837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(фамилия, имя, отчество (при его наличии) иностранного работника)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83"/>
    <w:bookmarkStart w:name="z2838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84"/>
    <w:bookmarkStart w:name="z2839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(№ паспорта/удостоверения личности, дата и орган выдачи)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85"/>
    <w:bookmarkStart w:name="z2840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выдать/продлить/ разрешение на трудоустройство (нужное подчеркнуть)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___________________________________________________________________ область (ти) _____________________________________________________________________________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(с указанием должности (профессии) по которой трудоустраивается)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Предполагаемое место работы: 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(указать работодателя и его адрес)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Сведения о работнике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Адрес, телефон, факс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Прилагаемые документы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Местонахождение в стране резидентства, телефон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 действующими Правилами и условиями выдачи разрешений иностранному работнику на трудоустройство и работодателям на привлечение иностранной рабочей силы ознакомлен.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Даю согласие на сбор и обработку моих персональных данных,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(подпись, фамилия, инициалы)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"___" ___________ 20__года.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принято к рассмотрению "___" ___________ 20__года.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инициалы, подпись ответственного лица)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----------------------------------------------------------------------------------------------------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(линия отреза)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Заявление отфамилия,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заявителя______________ с прилагаемыми документами принято, дата регистрации заявления: "____"_____________20___года.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наличии), должность и роспись принявшего документы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867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привлечение иностранной рабочей силы"</w:t>
      </w:r>
    </w:p>
    <w:bookmarkEnd w:id="2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А. При оказании государственной услуги через услугодателя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873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"Переоформление разрешения на трудоустройство иностранной рабочей силы" </w:t>
      </w:r>
    </w:p>
    <w:bookmarkEnd w:id="2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879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"Продление разрешения на привлечение иностранной рабочей силы"</w:t>
      </w:r>
    </w:p>
    <w:bookmarkEnd w:id="2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885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и продление разрешений на трудоустройство иностранной рабочей силы"</w:t>
      </w:r>
    </w:p>
    <w:bookmarkEnd w:id="2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регламенту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2891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"Переоформление разрешения на трудоустройство иностранной рабочей силы"</w:t>
      </w:r>
    </w:p>
    <w:bookmarkEnd w:id="2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А. При оказании государственной услуги через 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Б.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Северо-Казахстанской области от 10 августа 2015 года № 294</w:t>
            </w:r>
          </w:p>
        </w:tc>
      </w:tr>
    </w:tbl>
    <w:bookmarkStart w:name="z2899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статуса оралмана"</w:t>
      </w:r>
    </w:p>
    <w:bookmarkEnd w:id="292"/>
    <w:bookmarkStart w:name="z2900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Регламент государственной услуги "Присвоение статуса оралмана" разработан в соответствии со стандартом государственной услуги "Присвоение статуса оралмана",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"Присвоение статуса оралмана" (далее – государственная услуга) оказывается местным исполнительным органом области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лицам (далее –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в порядке очереди, без предварительной записи и ускоренного обслуживания.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 – в случае первичного обращения за получением статуса оралмана;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услугодателя по адресу,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выдача услугополучателю удостоверения оралмана (далее – удостоверение).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11" w:id="2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подача услугополучателем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Перечень документов, необходимых для оказания государственной услуги при обращении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услугодателю или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заявление по форме согласно приложению 2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автобиография (в произвольной форме);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 две фотографии размером 3х4 сантиметра на главу семьи, а также на каждого члена семьи;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документы, удостоверяющие личность услугополучателя и членов его семьи, переселившихся с ним (удостоверение вида на жительства, свидетельства о рождении несовершеннолетних детей и так далее с подтверждением принадлежности к казахской национальности).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отсутствия в документе, удостоверяющий личность услугополучателя информации о принадлежности к казахской национальности предоставляются им копии других документов, подтверждающие отнесение услугополучателя и членов его семьи, переселившихся с ним к числу этнических казахов, постоянно проживавших на момент приобретения суверенитета Республикой Казахстан за ее пределами (аттестат, диплом, свидетельство об образовании, трудовая книжка и так далее), а также их детей казахской национальности, родившихся и постоянно проживавших после приобретения суверенитета Республикой Казахстан за ее пределами, прибывших в Республику Казахстан с целью постоянного проживания на исторической родине и расселяемый (расселяемые) в регионы, определяемые Правительством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подаче услугополучателем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 услугодателя – уведомление о регистрации заявления с указанием даты регистрации, фамилии и инициалов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центре –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заявления с указанием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количество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(при его наличии) работника центра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фамилии, имени, отчества (при его наличии) услугополучателя, фамилии, имени, отчества (при его наличии)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принимает документы, представленные услугополучателем либо центром, осуществляет их регистрацию и выдачу уведомления с указанием даты регистрации и получения государственной услуги, фамилии и инициалов лица, принявшего документы, либо делает отметку о получении документов в реестре передаваемых документов (при обращении к услугодателю через центр),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Передает документы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не более 2 (двух) рабочих дней (в случае поступления документов из центра, не более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 и передает ответственному исполнителю услугодателя для выдачи услугополучателю,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результат оказания государственной услуги услугополучателю либо направляет результат оказания государственной услуги в центр,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уведомление с указанием даты регистрации и получения государственной услуги, фамилии и инициалов дица,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виза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проект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подписанное удостоверение;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направленное в центр либо выданное услугополучателю удостоверение.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2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 осуществляет прием документов от услугополучателя либо из центра, регистрирует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 руководителю услугодателя для принятия решения, не более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принимает решение и подписывает проект результата оказания государственной услуги, который передает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направляет результат оказания государственной услуги в центр либо выдается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Справочник бизнес-процессов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5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центр,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для получения государственной услуги обращается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сотрудник центра проверяет правильность заполнения заявлений и полноту представленных документов,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сотрудник центра воспроизводит электронные копии документов,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представления услугополучателем неполного пакета документов, сотрудник центра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сотрудник центра регистрирует заявление в информационной системе "Интегрированная информационная система для Центров обслуживания населения" и выдает услугополучателю расписку с указанием даты регистрации и даты получения государственной услуги, фамилии и инициалов лица, принявшего документы,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услугополучатель дает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Казахстан,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центра подготавливает документы и направляет их услугодателю через курьерскую или иную уполномоченную на это связь,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сотрудник услугодателя осуществляет прием документов из центра, регистрирует документы,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Осуществляет передачу документов руководителю услугодателя для определения ответственного исполнителя услугодателя и наложения соответствующей визы, не более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определяет ответственного исполнителя услугодателя, налагает соответствующую визу и передает документы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рассматривает представленные документы, подготавливает проект результата оказания государственной услуги, который направляет руководителю услугодателя для принятия решения, не более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руководитель услугодателя принимает решение и подписывает проект результата оказания государственной услуги, который передает ответственному исполнителю услугодателя, не более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ответственный исполнитель услугодателя направляет результат оказания государственной услуги в центр либо выдается услугополучателю, не более 30 (тридцати)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сотрудник центра в срок, указанный в расписке о приеме соответствующих документов, выдает результат оказания государственной услуги услугополучателю,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центре выдача готовых документов осуществляется на основании расписки, при предъявлении удостоверения личности (либо его представителя по нотариально заверенной доверенности).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Центр обеспечивает хранение результата в течение 1 (одного)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по истечении 1 (одного) месяца, по запросу центра услугодатель в течение 1 (одного) рабочего дня направляет готовые документы в центр для выдачи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"Присвоение статуса оралмана"</w:t>
            </w:r>
          </w:p>
        </w:tc>
      </w:tr>
    </w:tbl>
    <w:bookmarkStart w:name="z2975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Наименование услугодателя</w:t>
      </w:r>
    </w:p>
    <w:bookmarkEnd w:id="2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1 - в редакции постановления акимата Северо-Казахстанской области от 31.12.2015 </w:t>
      </w:r>
      <w:r>
        <w:rPr>
          <w:rFonts w:ascii="Times New Roman"/>
          <w:b w:val="false"/>
          <w:i w:val="false"/>
          <w:color w:val="ff0000"/>
          <w:sz w:val="28"/>
        </w:rPr>
        <w:t>N 511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3"/>
        <w:gridCol w:w="1457"/>
        <w:gridCol w:w="2036"/>
        <w:gridCol w:w="3078"/>
        <w:gridCol w:w="5446"/>
      </w:tblGrid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Местонахождение, адрес электронной почты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телефона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Время приема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"Управление координации занятости и социальных программ Северо-Казахстанской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Петропавловск, улица Абая,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zsp@sko.kz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(715)2-46-56-48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понедельника по пятницу с 9.00 часов до 17.30 часов с перерывом на обед с 13.00 часов до 14.30 часов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Стандарту государственной услуги "Присвоение статуса оралмана"</w:t>
            </w:r>
          </w:p>
        </w:tc>
      </w:tr>
    </w:tbl>
    <w:bookmarkStart w:name="z297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98"/>
    <w:bookmarkStart w:name="z298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299"/>
    <w:bookmarkStart w:name="z2981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(наименование местного исполнительного органа)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00"/>
    <w:bookmarkStart w:name="z2982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от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01"/>
    <w:bookmarkStart w:name="z2983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 (фамилия, имя, отчество (при его наличии)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02"/>
    <w:bookmarkStart w:name="z2984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03"/>
    <w:bookmarkStart w:name="z2985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(проживающего по адресу)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04"/>
    <w:bookmarkStart w:name="z2986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Заявление о присвоении статуса оралмана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Прошу присвоить мне и членам моей семьи статус оралмана в связи с прибытием в Республику Казахстан в целях постоянного проживания на исторической родине в _________________ области (городе республиканского значения, столице).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Члены семьи, не являющиеся гражданами Республики Казахстан: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супруг (супруга) __________________________________________;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родители заявителя и супруга (супруги) 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дети (в том числе усыновленные) и члены их семей 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полнородные и неполнородные братья и сестры, не состоящие в браке________________________________________________________________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 заявлению прилагаю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Настоящим даю свое согласие на сбор и обработку моих персональных данных, необходимых для оказания государственной услуги "Присвоение статуса оралмана".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"___" ________ 20___ года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(подпись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 принял: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наличии), должность лица принявшего документы)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"___" _________ 20__ года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(подпись лица принявшего документы)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"Присвоение статуса оралмана"</w:t>
            </w:r>
          </w:p>
        </w:tc>
      </w:tr>
    </w:tbl>
    <w:bookmarkStart w:name="z300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Форма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06"/>
    <w:bookmarkStart w:name="z300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(Фамилия, имя, отчество (при его наличии),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либо наименование организации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(адрес услугополучателя)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07"/>
    <w:bookmarkStart w:name="z300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Расписка об отказе в приеме документов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 __ филиала РГП "Центр обслуживания населения" (указать адрес) отказывает в приеме документов на оказание государственной услуги (указать наименование государственной услуги в соответствии со стандартом государственной услуги) ввиду представления Вами неполного пакета документов согласно перечню, предусмотренному стандартом государственной услуги, а именно: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Наименование отсутствующих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________________________________________;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Настоящая расписка составлена в 2 экз., по одному для каждой стороны.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Фамилия, имя, отчество (при его наличии)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(работника ЦОН)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Исп. Фамилия, имя, отчество (при его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Телефон__________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Получил: фамилия, имя, отчество (при его наличии)/подпись услугополучателя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"___" _________ 20 ____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"Присвоение статуса оралмана"</w:t>
            </w:r>
          </w:p>
        </w:tc>
      </w:tr>
    </w:tbl>
    <w:bookmarkStart w:name="z3022" w:id="3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 </w:t>
      </w:r>
    </w:p>
    <w:bookmarkEnd w:id="3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оказании государственной услуги через услугодателя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оказании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header.xml" Type="http://schemas.openxmlformats.org/officeDocument/2006/relationships/header" Id="rId7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