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30801e" w14:textId="f3080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сфере, архитектуры, градостроительства и 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17 июля 2015 года № 226. Зарегистрировано Департаментом юстиции Атырауской области 04 августа 2015 года № 3272.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"Выдача лицензии на проектную деятельность"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"Выдача лицензии на изыскательскую деятельность"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"Выдача лицензии на строительно-монтажные работы"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"Выдача лицензии на деятельность по организации строительства жилых зданий за счет привлечения денег дольщиков"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Шакимова Т.А. – заместителя акима Атырауской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"17" июля 2015 года № 226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2015 года № 226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проектную деятельность"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Сноска. По всему тексту </w:t>
      </w:r>
      <w:r>
        <w:rPr>
          <w:rFonts w:ascii="Times New Roman"/>
          <w:b w:val="false"/>
          <w:i/>
          <w:color w:val="000000"/>
          <w:sz w:val="28"/>
        </w:rPr>
        <w:t xml:space="preserve">и в приложениях 2, </w:t>
      </w:r>
      <w:r>
        <w:rPr>
          <w:rFonts w:ascii="Times New Roman"/>
          <w:b w:val="false"/>
          <w:i/>
          <w:color w:val="000000"/>
          <w:sz w:val="28"/>
        </w:rPr>
        <w:t xml:space="preserve">3 </w:t>
      </w:r>
      <w:r>
        <w:rPr>
          <w:rFonts w:ascii="Times New Roman"/>
          <w:b w:val="false"/>
          <w:i/>
          <w:color w:val="000000"/>
          <w:sz w:val="28"/>
        </w:rPr>
        <w:t>регламента слова "ЦОН", "ЦОН</w:t>
      </w:r>
      <w:r>
        <w:rPr>
          <w:rFonts w:ascii="Times New Roman"/>
          <w:b w:val="false"/>
          <w:i/>
          <w:color w:val="000000"/>
          <w:sz w:val="28"/>
        </w:rPr>
        <w:t>а</w:t>
      </w:r>
      <w:r>
        <w:rPr>
          <w:rFonts w:ascii="Times New Roman"/>
          <w:b w:val="false"/>
          <w:i/>
          <w:color w:val="000000"/>
          <w:sz w:val="28"/>
        </w:rPr>
        <w:t>", "Центр", "Цент</w:t>
      </w:r>
      <w:r>
        <w:rPr>
          <w:rFonts w:ascii="Times New Roman"/>
          <w:b w:val="false"/>
          <w:i/>
          <w:color w:val="000000"/>
          <w:sz w:val="28"/>
        </w:rPr>
        <w:t>р</w:t>
      </w:r>
      <w:r>
        <w:rPr>
          <w:rFonts w:ascii="Times New Roman"/>
          <w:b w:val="false"/>
          <w:i/>
          <w:color w:val="000000"/>
          <w:sz w:val="28"/>
        </w:rPr>
        <w:t xml:space="preserve">е", "Центра" заменены словами "Государственной корпорации", "Государственную корпорацию"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лицензии на проектную деятельность" (далее – государственная услуга) оказывается местным исполнительным органом области - государственное учреждение "Управление государственного архитектурно-строительного контроля Атырауской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 веб-портал "электронного правительства":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проектную деятельнность,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проектную деятельность", утвержденного приказом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(далее – Стандарт) (зарегистрировано в реестре государственной регистрации нормативных правовых актов № 11133);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"/>
    <w:bookmarkStart w:name="z2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удостверенного ЭЦП уполномоченного лица услугодателя.</w:t>
      </w:r>
    </w:p>
    <w:bookmarkEnd w:id="5"/>
    <w:bookmarkStart w:name="z2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изменением, внесенным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</w:p>
    <w:bookmarkEnd w:id="7"/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на получение государственных услуг, поступивших через портал напрямую от услугополучателя или через Государственной корпорации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течение 2 (двух) рабочих дней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9"/>
    <w:bookmarkStart w:name="z3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</w:p>
    <w:bookmarkEnd w:id="10"/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на соответствие заявителя квалификационным требованиям;</w:t>
      </w:r>
    </w:p>
    <w:bookmarkEnd w:id="11"/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материалов к заседанию лицензионной комиссии;</w:t>
      </w:r>
    </w:p>
    <w:bookmarkEnd w:id="12"/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заключение структурного подразделения услугодателя;</w:t>
      </w:r>
    </w:p>
    <w:bookmarkEnd w:id="13"/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</w:p>
    <w:bookmarkEnd w:id="14"/>
    <w:bookmarkStart w:name="z3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заявлений на получение государственных услуг, поступивших через портал напрямую от услугополучателя или через Государственной корпорации уполномоченным сотрудником услугодателя производится в день поступления. </w:t>
      </w:r>
    </w:p>
    <w:bookmarkEnd w:id="16"/>
    <w:bookmarkStart w:name="z4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</w:p>
    <w:bookmarkEnd w:id="17"/>
    <w:bookmarkStart w:name="z4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18"/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по соответствию заявителя квалификационным требованиям;</w:t>
      </w:r>
    </w:p>
    <w:bookmarkEnd w:id="19"/>
    <w:bookmarkStart w:name="z4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работниками услугодателя с указанием каждой процедуры (действия):</w:t>
      </w:r>
    </w:p>
    <w:bookmarkEnd w:id="22"/>
    <w:bookmarkStart w:name="z6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"/>
    <w:bookmarkStart w:name="z6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"/>
    <w:bookmarkStart w:name="z6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главы 4 -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услуги услугополучатель обращается в Государственную корпорацию по месту регистрации.</w:t>
      </w:r>
    </w:p>
    <w:bookmarkEnd w:id="25"/>
    <w:bookmarkStart w:name="z6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26"/>
    <w:bookmarkStart w:name="z6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обработки заявления услугополучателя в Государственную корпорацию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процесса получения результата оказания государственной услуги через Государственной корпорации,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информационную систему Государственной корпорации (далее – ИС Государственной корпорации)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Государственной корпорации и портал, приведены в справочнике бизнес 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проектную деятельность"</w:t>
            </w:r>
          </w:p>
        </w:tc>
      </w:tr>
    </w:tbl>
    <w:bookmarkStart w:name="z10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</w:t>
      </w:r>
    </w:p>
    <w:bookmarkEnd w:id="29"/>
    <w:bookmarkStart w:name="z10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"/>
        <w:gridCol w:w="1322"/>
        <w:gridCol w:w="1393"/>
        <w:gridCol w:w="798"/>
        <w:gridCol w:w="2270"/>
        <w:gridCol w:w="1745"/>
        <w:gridCol w:w="1534"/>
        <w:gridCol w:w="1640"/>
        <w:gridCol w:w="1220"/>
      </w:tblGrid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2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 за проведение лицензионного контроля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заседанию лицензионной комиссии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руководителю услугодателя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5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к руководителю услугодателя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6"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bookmarkStart w:name="z11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8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9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0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1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2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3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3 рабочих дней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проектную деятельность"</w:t>
            </w:r>
          </w:p>
        </w:tc>
      </w:tr>
    </w:tbl>
    <w:bookmarkStart w:name="z12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44"/>
    <w:bookmarkStart w:name="z121" w:id="45"/>
    <w:p>
      <w:pPr>
        <w:spacing w:after="0"/>
        <w:ind w:left="0"/>
        <w:jc w:val="left"/>
      </w:pP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</w:t>
      </w:r>
    </w:p>
    <w:bookmarkEnd w:id="46"/>
    <w:bookmarkStart w:name="z123" w:id="47"/>
    <w:p>
      <w:pPr>
        <w:spacing w:after="0"/>
        <w:ind w:left="0"/>
        <w:jc w:val="left"/>
      </w:pP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8"/>
    <w:bookmarkStart w:name="z12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3086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проектную деятельность"</w:t>
            </w:r>
          </w:p>
        </w:tc>
      </w:tr>
    </w:tbl>
    <w:bookmarkStart w:name="z12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проектную деятельность"</w:t>
      </w:r>
    </w:p>
    <w:bookmarkEnd w:id="50"/>
    <w:bookmarkStart w:name="z12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51"/>
    <w:bookmarkStart w:name="z12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bookmarkEnd w:id="54"/>
    <w:bookmarkStart w:name="z13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5"/>
    <w:bookmarkStart w:name="z134" w:id="56"/>
    <w:p>
      <w:pPr>
        <w:spacing w:after="0"/>
        <w:ind w:left="0"/>
        <w:jc w:val="left"/>
      </w:pP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Атырауской области от "17" июля 2015 года № 226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2015 года № 226</w:t>
            </w:r>
          </w:p>
        </w:tc>
      </w:tr>
    </w:tbl>
    <w:bookmarkStart w:name="z13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и в приложениях 2, 3 слова "ЦОН", "ЦОНа", "центр", центра", "центре", "центры" заменены словами "Государственной корпорации", "Государственную корпорацию",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ff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изыскательскую деятельность"</w:t>
      </w:r>
    </w:p>
    <w:bookmarkStart w:name="z13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bookmarkStart w:name="z13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"Выдача лицензии на изыскательную деятельность" (далее – государственная услуга) оказывается местным исполнительным органом области - государственное учреждение "Управление государственного архитектурно-строительного контроля Атырауской области" (далее – услугодатель).</w:t>
      </w:r>
    </w:p>
    <w:bookmarkEnd w:id="59"/>
    <w:bookmarkStart w:name="z14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правительства":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оказания государственной услуги является выдача лицензии, переоформление и выдача дубликата лицензии на изыскательную деятельнность, либо мотивированный ответ об отказе в предоставлении государственной услуги в случаях и по основаниям, предусмотренным пунктом 10 стандарта государственной услуги "Выдача лицензии на изыскательскую деятельность", утвержденного приказом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(далее – Стандарт) (зарегистрировано в реестре государственной регистрации нормативных правовых актов № 11133);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1"/>
    <w:bookmarkStart w:name="z14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удостверенного электронной цифровой подписью (далее - ЭЦП) уполномоченного лица услугодателя.</w:t>
      </w:r>
    </w:p>
    <w:bookmarkEnd w:id="62"/>
    <w:bookmarkStart w:name="z14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изменением, внесенным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4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сдачи пакета документов в Государственной корпорации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</w:p>
    <w:bookmarkEnd w:id="64"/>
    <w:bookmarkStart w:name="z15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на получение государственных услуг, поступивших через портал напрямую от услугополучателя или через Государственной корпорации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</w:p>
    <w:bookmarkEnd w:id="65"/>
    <w:bookmarkStart w:name="z15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течение 2 (двух) рабочих дней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66"/>
    <w:bookmarkStart w:name="z15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</w:p>
    <w:bookmarkEnd w:id="67"/>
    <w:bookmarkStart w:name="z15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на соответствие заявителя квалификационным требованиям;</w:t>
      </w:r>
    </w:p>
    <w:bookmarkEnd w:id="68"/>
    <w:bookmarkStart w:name="z15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материалов к заседанию лицензионной комиссии;</w:t>
      </w:r>
    </w:p>
    <w:bookmarkEnd w:id="69"/>
    <w:bookmarkStart w:name="z15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заключение структурного подразделения услугодателя;</w:t>
      </w:r>
    </w:p>
    <w:bookmarkEnd w:id="70"/>
    <w:bookmarkStart w:name="z15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</w:p>
    <w:bookmarkEnd w:id="71"/>
    <w:bookmarkStart w:name="z15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дня;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заявлений на получение государственных услуг, поступивших через портал напрямую от услугополучателя или через Государственную корпорацию уполномоченным сотрудником услугодателя производится в день поступления. </w:t>
      </w:r>
    </w:p>
    <w:bookmarkEnd w:id="73"/>
    <w:bookmarkStart w:name="z16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</w:p>
    <w:bookmarkEnd w:id="74"/>
    <w:bookmarkStart w:name="z16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75"/>
    <w:bookmarkStart w:name="z16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по соответствию заявителя квалификационным требованиям;</w:t>
      </w:r>
    </w:p>
    <w:bookmarkEnd w:id="76"/>
    <w:bookmarkStart w:name="z16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8"/>
    <w:bookmarkStart w:name="z17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работниками услугодателя с указанием каждой процедуры (действия):</w:t>
      </w:r>
    </w:p>
    <w:bookmarkEnd w:id="79"/>
    <w:bookmarkStart w:name="z18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18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1"/>
    <w:bookmarkStart w:name="z1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Наименование главы 4 -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 Описание порядка обращения в Государственной корпорации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услуги услугополучатель обращается в Государственную корпорацию по месту регистрации.</w:t>
      </w:r>
    </w:p>
    <w:bookmarkEnd w:id="82"/>
    <w:bookmarkStart w:name="z1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83"/>
    <w:bookmarkStart w:name="z18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обработки заявления услугополучателя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процесса получения результата оказания государственной услуги через Государственной корпорации,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выдачи результата оказания государственной услуги услугополучателю в Государственную корпорацию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информационную систему Государственной корпорации (далее – ИС Государственной корпорации)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Государственной корпорации и портал, приведены в справочнике бизнес 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изыскательскую деятельность"</w:t>
            </w:r>
          </w:p>
        </w:tc>
      </w:tr>
    </w:tbl>
    <w:bookmarkStart w:name="z223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</w:t>
      </w:r>
    </w:p>
    <w:bookmarkEnd w:id="86"/>
    <w:bookmarkStart w:name="z22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1307"/>
        <w:gridCol w:w="1377"/>
        <w:gridCol w:w="789"/>
        <w:gridCol w:w="2245"/>
        <w:gridCol w:w="1725"/>
        <w:gridCol w:w="1517"/>
        <w:gridCol w:w="1622"/>
        <w:gridCol w:w="1345"/>
      </w:tblGrid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8"/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9"/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0"/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 за проведение лицензионного контроля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1"/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заседанию лицензионной комиссии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руководителю услугодателя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мотивирован-ным отказом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2"/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к руководителю услугодателя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3"/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bookmarkStart w:name="z23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5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6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7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8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9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0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3 рабочих дней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изыскательскую деятельность"</w:t>
            </w:r>
          </w:p>
        </w:tc>
      </w:tr>
    </w:tbl>
    <w:bookmarkStart w:name="z24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101"/>
    <w:bookmarkStart w:name="z242" w:id="102"/>
    <w:p>
      <w:pPr>
        <w:spacing w:after="0"/>
        <w:ind w:left="0"/>
        <w:jc w:val="left"/>
      </w:pP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</w:t>
      </w:r>
    </w:p>
    <w:bookmarkEnd w:id="103"/>
    <w:bookmarkStart w:name="z24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05"/>
    <w:bookmarkStart w:name="z246" w:id="106"/>
    <w:p>
      <w:pPr>
        <w:spacing w:after="0"/>
        <w:ind w:left="0"/>
        <w:jc w:val="left"/>
      </w:pP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54483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изыскательскую деятельность"</w:t>
            </w:r>
          </w:p>
        </w:tc>
      </w:tr>
    </w:tbl>
    <w:bookmarkStart w:name="z24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изыскательскую деятельность"</w:t>
      </w:r>
    </w:p>
    <w:bookmarkEnd w:id="107"/>
    <w:bookmarkStart w:name="z24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08"/>
    <w:bookmarkStart w:name="z2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2"/>
    <w:bookmarkStart w:name="z255" w:id="113"/>
    <w:p>
      <w:pPr>
        <w:spacing w:after="0"/>
        <w:ind w:left="0"/>
        <w:jc w:val="left"/>
      </w:pP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Атырауской области от "17" июля 2015 года № 226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2015 года № 226</w:t>
            </w:r>
          </w:p>
        </w:tc>
      </w:tr>
    </w:tbl>
    <w:bookmarkStart w:name="z25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и в приложениях 2, 3 слова "ЦОН", "ЦОНа", "центр", центра", "центре", "центры" заменены словами "Государственной корпорации", "Государственную корпорацию",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ff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строительно-монтажные работы"</w:t>
      </w:r>
    </w:p>
    <w:bookmarkStart w:name="z25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5"/>
    <w:bookmarkStart w:name="z26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"Выдача лицензии на строительно-монтажные работы" (далее – государственная услуга) оказывается местным исполнительным органом области - государственным учреждением "Управление государственного архитектурно-строительного контроля Атырауской области" (далее – услугодатель).</w:t>
      </w:r>
    </w:p>
    <w:bookmarkEnd w:id="116"/>
    <w:bookmarkStart w:name="z26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правительства":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оказания государственной услуги является выдача лицензии, переоформление и выдача дубликата лицензии на строительно–монтажные работы,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строительно–монтажные работы",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(далее – Стандарт) (зарегистрировано в реестре государственной регистрации нормативных правовых актов № 11133).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18"/>
    <w:bookmarkStart w:name="z26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удостверенного электронной цифровой подписью (далее - ЭЦП) уполномоченного лица услугодателя.</w:t>
      </w:r>
    </w:p>
    <w:bookmarkEnd w:id="119"/>
    <w:bookmarkStart w:name="z26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изменением, внесенным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7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сдачи пакета документов в Государственной корпорации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</w:p>
    <w:bookmarkEnd w:id="121"/>
    <w:bookmarkStart w:name="z27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на получение государственных услуг, поступивших через портал напрямую от услугополучателя или через Государственной корпорации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</w:p>
    <w:bookmarkEnd w:id="122"/>
    <w:bookmarkStart w:name="z27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течение 2 (двух) рабочих дней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123"/>
    <w:bookmarkStart w:name="z27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</w:p>
    <w:bookmarkEnd w:id="124"/>
    <w:bookmarkStart w:name="z27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на соответствие заявителя квалификационным требованиям;</w:t>
      </w:r>
    </w:p>
    <w:bookmarkEnd w:id="125"/>
    <w:bookmarkStart w:name="z27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материалов к заседанию лицензионной комиссии;</w:t>
      </w:r>
    </w:p>
    <w:bookmarkEnd w:id="126"/>
    <w:bookmarkStart w:name="z27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заключение структурного подразделения услугодателя;</w:t>
      </w:r>
    </w:p>
    <w:bookmarkEnd w:id="127"/>
    <w:bookmarkStart w:name="z27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</w:p>
    <w:bookmarkEnd w:id="128"/>
    <w:bookmarkStart w:name="z28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дня;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заявлений на получение государственных услуг, поступивших через портал напрямую от услугополучателя или через Государственной корпорации уполномоченным сотрудником услугодателя производится в день поступления. </w:t>
      </w:r>
    </w:p>
    <w:bookmarkEnd w:id="130"/>
    <w:bookmarkStart w:name="z28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</w:p>
    <w:bookmarkEnd w:id="131"/>
    <w:bookmarkStart w:name="z28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132"/>
    <w:bookmarkStart w:name="z28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по соответствию заявителя квалификационным требованиям;</w:t>
      </w:r>
    </w:p>
    <w:bookmarkEnd w:id="133"/>
    <w:bookmarkStart w:name="z28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5"/>
    <w:bookmarkStart w:name="z29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работниками услугодателя с указанием каждой процедуры (действия):</w:t>
      </w:r>
    </w:p>
    <w:bookmarkEnd w:id="136"/>
    <w:bookmarkStart w:name="z30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переоформление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7"/>
    <w:bookmarkStart w:name="z303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8"/>
    <w:bookmarkStart w:name="z30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Наименование главы 4 -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услуги услугополучатель обращается в Государственную корпорацию по месту регистрации.</w:t>
      </w:r>
    </w:p>
    <w:bookmarkEnd w:id="139"/>
    <w:bookmarkStart w:name="z30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140"/>
    <w:bookmarkStart w:name="z30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обработки заявления услугополучателя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информационную систему Государственной корпорации (далее – ИС Государственной корпорации)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Государственной корпорации и портал, приведены в справочнике бизнес 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строительно-монтажные работы"</w:t>
            </w:r>
          </w:p>
        </w:tc>
      </w:tr>
    </w:tbl>
    <w:bookmarkStart w:name="z344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</w:t>
      </w:r>
    </w:p>
    <w:bookmarkEnd w:id="143"/>
    <w:bookmarkStart w:name="z34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"/>
        <w:gridCol w:w="1"/>
        <w:gridCol w:w="1166"/>
        <w:gridCol w:w="1225"/>
        <w:gridCol w:w="249"/>
        <w:gridCol w:w="692"/>
        <w:gridCol w:w="631"/>
        <w:gridCol w:w="2087"/>
        <w:gridCol w:w="321"/>
        <w:gridCol w:w="1385"/>
        <w:gridCol w:w="329"/>
        <w:gridCol w:w="1015"/>
        <w:gridCol w:w="339"/>
        <w:gridCol w:w="723"/>
        <w:gridCol w:w="725"/>
        <w:gridCol w:w="538"/>
        <w:gridCol w:w="541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5"/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6"/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7"/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 за проведение лицензионного контроля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квалификаци-онным требованиям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заседанию лицензионной комиссии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руководителю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мотивированным отказом на подписание к руководителю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bookmarkStart w:name="z35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2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3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54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5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6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7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3 рабочих дней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строительно-монтажные работы"</w:t>
            </w:r>
          </w:p>
        </w:tc>
      </w:tr>
    </w:tbl>
    <w:bookmarkStart w:name="z36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158"/>
    <w:bookmarkStart w:name="z363" w:id="159"/>
    <w:p>
      <w:pPr>
        <w:spacing w:after="0"/>
        <w:ind w:left="0"/>
        <w:jc w:val="left"/>
      </w:pP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6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61"/>
    <w:bookmarkStart w:name="z367" w:id="162"/>
    <w:p>
      <w:pPr>
        <w:spacing w:after="0"/>
        <w:ind w:left="0"/>
        <w:jc w:val="left"/>
      </w:pP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54483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строительно-монтажные работы"</w:t>
            </w:r>
          </w:p>
        </w:tc>
      </w:tr>
    </w:tbl>
    <w:bookmarkStart w:name="z369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строительно-монтажные работы"</w:t>
      </w:r>
    </w:p>
    <w:bookmarkEnd w:id="163"/>
    <w:bookmarkStart w:name="z3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164"/>
    <w:bookmarkStart w:name="z3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bookmarkEnd w:id="167"/>
    <w:bookmarkStart w:name="z3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9"/>
    <w:bookmarkStart w:name="z376" w:id="170"/>
    <w:p>
      <w:pPr>
        <w:spacing w:after="0"/>
        <w:ind w:left="0"/>
        <w:jc w:val="left"/>
      </w:pP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Атырауской области от "17" июля 2015 года № 226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"17" июля 2015 года № 226</w:t>
            </w:r>
          </w:p>
        </w:tc>
      </w:tr>
    </w:tbl>
    <w:bookmarkStart w:name="z37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и в приложениях 2, 3 слова "ЦОН", "ЦОНа", "центр", центра", "центре", "центры" заменены словами "Государственной корпорации", "Государственную корпорацию",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ff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Start w:name="z38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2"/>
    <w:bookmarkStart w:name="z38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"Выдача лицензии на деятельность по организации строительства жилых зданий за счет привлечения денег дольщиков" (далее – государственная услуга) оказывается местным исполнительным органом области - государственным учреждением "Управление государственного архитектурно-строительного контроля Атырауской области" (далее – услугодатель).</w:t>
      </w:r>
    </w:p>
    <w:bookmarkEnd w:id="173"/>
    <w:bookmarkStart w:name="z38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правительства":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оказания государственной услуги является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деятельность по организации строительства жилых зданий за счет привлечения денег дольщиков",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(далее – Стандарт) (зарегистрировано в реестре государственной регистрации нормативных правовых актов № 11133).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75"/>
    <w:bookmarkStart w:name="z38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удостверенного электронной цифровой подписью (далее - ЭЦП) уполномоченного лица услугодателя.</w:t>
      </w:r>
    </w:p>
    <w:bookmarkEnd w:id="176"/>
    <w:bookmarkStart w:name="z39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и заверяется печатью и подписью уполномоченного лица услугодателя.</w:t>
      </w:r>
    </w:p>
    <w:bookmarkEnd w:id="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изменением, внесенным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9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</w:p>
    <w:bookmarkEnd w:id="178"/>
    <w:bookmarkStart w:name="z3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на получение государственных услуг, поступивших через портал напрямую от услугополучателя или через Государственной корпорации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</w:p>
    <w:bookmarkEnd w:id="179"/>
    <w:bookmarkStart w:name="z3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течение 2 (двух) рабочих дней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180"/>
    <w:bookmarkStart w:name="z3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</w:p>
    <w:bookmarkEnd w:id="181"/>
    <w:bookmarkStart w:name="z3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на соответствие заявителя квалификационным требованиям;</w:t>
      </w:r>
    </w:p>
    <w:bookmarkEnd w:id="182"/>
    <w:bookmarkStart w:name="z3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материалов к заседанию лицензионной комиссии;</w:t>
      </w:r>
    </w:p>
    <w:bookmarkEnd w:id="183"/>
    <w:bookmarkStart w:name="z4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заключение структурного подразделения услугодателя;</w:t>
      </w:r>
    </w:p>
    <w:bookmarkEnd w:id="184"/>
    <w:bookmarkStart w:name="z4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</w:p>
    <w:bookmarkEnd w:id="185"/>
    <w:bookmarkStart w:name="z4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дня;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заявлений на получение государственных услуг, поступивших через портал напрямую от услугополучателя или через Государственной корпорации уполномоченным сотрудником услугодателя производится в день поступления. </w:t>
      </w:r>
    </w:p>
    <w:bookmarkEnd w:id="187"/>
    <w:bookmarkStart w:name="z4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</w:p>
    <w:bookmarkEnd w:id="188"/>
    <w:bookmarkStart w:name="z4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</w:p>
    <w:bookmarkEnd w:id="189"/>
    <w:bookmarkStart w:name="z4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в течение 1 (одного) рабочего дня заключения по соответствию заявителя квалификационным требованиям;</w:t>
      </w:r>
    </w:p>
    <w:bookmarkEnd w:id="190"/>
    <w:bookmarkStart w:name="z4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</w:p>
    <w:bookmarkEnd w:id="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2"/>
    <w:bookmarkStart w:name="z4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работниками услугодателя с указанием каждой процедуры (действия):</w:t>
      </w:r>
    </w:p>
    <w:bookmarkEnd w:id="193"/>
    <w:bookmarkStart w:name="z42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4"/>
    <w:bookmarkStart w:name="z42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5"/>
    <w:bookmarkStart w:name="z42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Наименование главы 4 -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услуги услугополучатель обращается в Государственную корпорацию по месту регистрации.</w:t>
      </w:r>
    </w:p>
    <w:bookmarkEnd w:id="196"/>
    <w:bookmarkStart w:name="z42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197"/>
    <w:bookmarkStart w:name="z42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bookmarkEnd w:id="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обработки заявления услугополучателя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процесса получения результата оказания государственной услуги через Государственной корпорации,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через информационную систему Государственной корпорации (далее – ИС Государственной корпорации)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Государственной корпорации и портал, приведены в справочнике бизнес 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деятельность по организации строительства жилых зданий за счет привлечения денег дольщиков"</w:t>
            </w:r>
          </w:p>
        </w:tc>
      </w:tr>
    </w:tbl>
    <w:bookmarkStart w:name="z466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</w:t>
      </w:r>
    </w:p>
    <w:bookmarkEnd w:id="200"/>
    <w:bookmarkStart w:name="z46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иразделения и при переоформлении лицензии с присвоением категории: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293"/>
        <w:gridCol w:w="1362"/>
        <w:gridCol w:w="780"/>
        <w:gridCol w:w="2220"/>
        <w:gridCol w:w="1842"/>
        <w:gridCol w:w="1501"/>
        <w:gridCol w:w="1740"/>
        <w:gridCol w:w="1193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2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3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4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 за проведение лицензионного контроля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Лицензионная комиссия услугодателя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5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Наименова-ние действия (процесса, процедуры, операции)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заседанию лицензионной комиссии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мотивирован-ным отказом на подписание руководителю услугодателя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6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запроса с мотивирован-ным отказом на подписание к руководителю услугодателя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лицензионной комиссии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7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рабочих дней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bookmarkStart w:name="z47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</w:p>
    <w:bookmarkEnd w:id="2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613"/>
        <w:gridCol w:w="2752"/>
        <w:gridCol w:w="1578"/>
        <w:gridCol w:w="2201"/>
        <w:gridCol w:w="2409"/>
      </w:tblGrid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9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0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1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2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подготовка заключения по соответствию заявителя квалификационным требованиям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результатом, либо запроса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3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 со штампом регистрации (входящий номер, дата)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4"/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3 рабочих дней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деятельность по организации строительства жилых зданий за счет привлечения денег дольщиков"</w:t>
            </w:r>
          </w:p>
        </w:tc>
      </w:tr>
    </w:tbl>
    <w:bookmarkStart w:name="z484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215"/>
    <w:bookmarkStart w:name="z485" w:id="216"/>
    <w:p>
      <w:pPr>
        <w:spacing w:after="0"/>
        <w:ind w:left="0"/>
        <w:jc w:val="left"/>
      </w:pP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6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</w:t>
      </w:r>
    </w:p>
    <w:bookmarkEnd w:id="217"/>
    <w:bookmarkStart w:name="z48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8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19"/>
    <w:bookmarkStart w:name="z489" w:id="220"/>
    <w:p>
      <w:pPr>
        <w:spacing w:after="0"/>
        <w:ind w:left="0"/>
        <w:jc w:val="left"/>
      </w:pP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54991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деятельность по организации строительства жилых зданий за счет привлечения денег дольщиков"</w:t>
            </w:r>
          </w:p>
        </w:tc>
      </w:tr>
    </w:tbl>
    <w:bookmarkStart w:name="z49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End w:id="221"/>
    <w:bookmarkStart w:name="z49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</w:p>
    <w:bookmarkEnd w:id="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</w:p>
    <w:bookmarkEnd w:id="223"/>
    <w:bookmarkStart w:name="z49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5"/>
    <w:bookmarkStart w:name="z497" w:id="226"/>
    <w:p>
      <w:pPr>
        <w:spacing w:after="0"/>
        <w:ind w:left="0"/>
        <w:jc w:val="left"/>
      </w:pP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Атырауской области от "17" июля 2015 года № 226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Атырауской области от "17" июля 2015 года № 226</w:t>
            </w:r>
          </w:p>
        </w:tc>
      </w:tr>
    </w:tbl>
    <w:bookmarkStart w:name="z501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</w:p>
    <w:bookmarkEnd w:id="227"/>
    <w:bookmarkStart w:name="z50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8"/>
    <w:bookmarkStart w:name="z50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 оказывается местным исполнительным органом области - государственным учреждением "Управление государственного архитектурно-строительного контроля Атырауской области" (далее – услугодатель).</w:t>
      </w:r>
    </w:p>
    <w:bookmarkEnd w:id="229"/>
    <w:bookmarkStart w:name="z50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правительства":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оказания государственной услуги - выдача лицензии, аттестата эксперта, осуществляющего экспертные работы и инжиниринговые услуги в сфере архитектурной, градостроительной и строительной деятельности (далее - аттестат)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(далее – Стандарт) (зарегистрировано в реестре государственной регистрации нормативных правовых актов № 11133),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31"/>
    <w:bookmarkStart w:name="z51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оформленной в электронной форме распечатывается и заверяется печатью и подписью уполномоченного лица услугодателя.</w:t>
      </w:r>
    </w:p>
    <w:bookmarkEnd w:id="2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изменением, внесенным постановлением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действия структурных подразделений (работников) услугодателя в процессе оказания государственной услуги</w:t>
      </w:r>
    </w:p>
    <w:bookmarkStart w:name="z51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 Основанием для начала процедуры (действия) по оказанию государственной услуги является наличие заявления услугополучателя или электронного запроса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запроса на получение государственных услуг, поступивших напрямую от услугополучателя через канцелярию услугодателя или через портал в Информационной системе "Государственная база данных "Е-лицензирование" (далее – ИС ГБД "Е-лицензирование") (далее – заявление), уполномоченным сотрудником услугодателя производится в день поступления.</w:t>
      </w:r>
    </w:p>
    <w:bookmarkEnd w:id="233"/>
    <w:bookmarkStart w:name="z51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бумажных носителях, уполномоченным сотрудником территориального подразделения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</w:p>
    <w:bookmarkEnd w:id="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отношении каждого услугополучателя по результатам сбора документов уполномоченный сотрудник (сотрудники) услугодателя формирует список лиц, подавших заявление на прохождение аттестации в течение 3 (трҰх)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подготовка уполномоченным сотрудником услугодателя справки предварительного анализа документов, предоставленных услугополучателем (далее – справка), и послужного списка в соответствии с представленными документами в течение 3 (трҰх) рабочих дней в отношении каждого услугополучателя и направление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обработка уполномоченным сотрудником услугодателя поступившего запроса услугополучателя в течение 1 (одного) рабочего дня, с прикреплением сканированной копии справки, послужного 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подготовка в течение 3 (трҰх) рабочих дней ответственным исполнителем услугодателя поступившего запроса к рассмотрению на заседании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рассмотрение в течение 7 (семи) рабочих дней аттестационной комиссией материалов, прикрепленных к запросу на соответствие требованиям законодательства;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утверждение услугодателем протокола в течение 1 (одного) рабочего дня со дня начала заседания аттестационной комиссии по итогам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отправка в течение 7 (семи) рабочих дней услугодателем услугополучателю уведомление о допуске или не допуске к тестированию;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ознакомливает тестируемых с процедурой проведения тестирования и проводит тестирование в утвержденное услугодателем время;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составление акта о проведении тестирования в день проведения тестирования 1 (один) рабочий день уполномоченным сотрудником территориального подразделения услугодателя и внесение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подписание руководителем территориального подразделения услугодателя акта о проведении тестирования в день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подготовка в течение 2 (двух) рабочих дней результатов полученных в автоматическом режиме программой "Информационная система "Аттестация экспертов" для рассмотрения аттестационной комиссией;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рассмотрение в течение 10 (десяти) рабочих дней аттестационной комиссией материалов предоставленных уполномоченным сотрудником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утверждение услугодателем протокола в течение 1 (одного) рабочего дня со дня начала заседания аттестационной комиссии по итогам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отправка в течение 5 (пяти) рабочих дней ответственным сотрудником услугодателя запроса с положительным результатом, либо запроса с мотивированным отказом на подписание руководителю территориального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итогам заседания аттестационной комиссии в течении 7 (семи) рабочих дней уполномоченный сотрудник услугодателя производит формирование запроса в информационной системе запроса с положительным результатом, либо запроса с мотивированным отказом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подписание в день поступления запроса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список лиц подавших заявление на прохождение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справка и послужной список в соответствии с предоставленными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запрос, в котором указаны все необходимые реквизиты и прикреплена справка с послужным списком, по результатам предварительного рассмотрения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 об утверждении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уведомление о допуске или не допуске к тестированию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тестирования;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акта о проведении тестирования;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заседание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 заседания аттестационной комиссии, утвержденный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 об утверждении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запрос с положительным результатом, либо запрос с мотивированным отказом;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электронный документ, подписанный электронной цифровой подписью (далее – ЭЦП) руководителя услугодателя или мотивированный ответ об отказе в доступе на тестирование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8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5"/>
    <w:bookmarkStart w:name="z54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регистрацию заявления на получение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рассмотрение документов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уполномоченный сотрудник услугодателя – ответственный за рассмотрение и подготовку поступивших заявок на заседание аттестационной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аттестационная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6"/>
    <w:bookmarkStart w:name="z556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7"/>
    <w:bookmarkStart w:name="z55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главы 4 - в редакции постановления акимата Атырауской области от 20.09.2016 № </w:t>
      </w:r>
      <w:r>
        <w:rPr>
          <w:rFonts w:ascii="Times New Roman"/>
          <w:b w:val="false"/>
          <w:i w:val="false"/>
          <w:color w:val="000000"/>
          <w:sz w:val="28"/>
        </w:rPr>
        <w:t>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к территориальному подразделению услугодателя,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услуги услугополучатель обращения в канцелярию услугодателя.</w:t>
      </w:r>
    </w:p>
    <w:bookmarkEnd w:id="238"/>
    <w:bookmarkStart w:name="z55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"живой очереди" без ускоренного обслуживания. Подтверждением принятия заявления является талон, который вручается услугополучателю.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обработки запроса услугополучателя в канцелярии услугодателя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государственной услуги услугополучатель предоставляет перечень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утвержденного приказом исполняющего обязанности министра Национальной экономики Республики Казахстан от 27 марта 2015 года № 276.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процесса получения результата оказания государственной услуги через услугодателя,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результата оказания государственной услуги услугополучатель с талоном, который был ему вручен при подаче заявления, обращается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длительность выдачи результата оказания государственной услуги услугополучателю у услугодателя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своего регистрационного свидетельства ЭЦП, который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8 – получение услугодателем документов от услугополучателя, сформированных в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9 – формирование уведомления о допуске с указанием времени, даты проведения или не допуске к тестированию, на основании решения аттестационной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10 – получение услугополучателем результата услуги (электронный аттестат), сформированной ИС ГБД "Е-лицензирование". Электронный документ формируется с использованием ЭЦП уполномоченного лица услугодателя на основании решения аттестационной комисии.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услугодателя и портал, приведены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      </w:r>
          </w:p>
        </w:tc>
      </w:tr>
    </w:tbl>
    <w:bookmarkStart w:name="z582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2"/>
        <w:gridCol w:w="1827"/>
        <w:gridCol w:w="1925"/>
        <w:gridCol w:w="1103"/>
        <w:gridCol w:w="4282"/>
        <w:gridCol w:w="1392"/>
        <w:gridCol w:w="124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  <w:bookmarkEnd w:id="242"/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43"/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44"/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5"/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Ответственный сотрудник услугодателя 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 комиссия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46"/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на рассмотрение к заседанию комиссии, подготовка результатов по итогам заседания рабочей комиссии и полученных в автоматическом режиме програмой "ИС "Аттестация экспертов"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материалов прикрепленных к запросу на соответствие 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 либо мотивированного отказа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47"/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Копия заявления услугополучателя со штампом регистрации (входящий номер, дата) 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с послужным списком, уведомление о допуске или не допуске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заседания аттестационной комиссии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Аттестат эксперта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48"/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32 рабочих дней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19 рабочих дней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      </w:r>
          </w:p>
        </w:tc>
      </w:tr>
    </w:tbl>
    <w:bookmarkStart w:name="z591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249"/>
    <w:bookmarkStart w:name="z592" w:id="250"/>
    <w:p>
      <w:pPr>
        <w:spacing w:after="0"/>
        <w:ind w:left="0"/>
        <w:jc w:val="left"/>
      </w:pP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9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251"/>
    <w:bookmarkStart w:name="z594" w:id="252"/>
    <w:p>
      <w:pPr>
        <w:spacing w:after="0"/>
        <w:ind w:left="0"/>
        <w:jc w:val="left"/>
      </w:pP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51689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      </w:r>
          </w:p>
        </w:tc>
      </w:tr>
    </w:tbl>
    <w:bookmarkStart w:name="z59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</w:p>
    <w:bookmarkEnd w:id="253"/>
    <w:bookmarkStart w:name="z597" w:id="254"/>
    <w:p>
      <w:pPr>
        <w:spacing w:after="0"/>
        <w:ind w:left="0"/>
        <w:jc w:val="left"/>
      </w:pP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9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55"/>
    <w:bookmarkStart w:name="z599" w:id="256"/>
    <w:p>
      <w:pPr>
        <w:spacing w:after="0"/>
        <w:ind w:left="0"/>
        <w:jc w:val="left"/>
      </w:pP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7470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header.xml" Type="http://schemas.openxmlformats.org/officeDocument/2006/relationships/header" Id="rId3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