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2c45a8" w14:textId="32c45a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 октября 2015 года № 308. Зарегистрировано Департаментом юстиции Атырауской области 4 ноября 2015 года № 3335. Утратило силу постановлением акимата Атырауской области от 17 июля 2018 года № 160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17.07.2018 № </w:t>
      </w:r>
      <w:r>
        <w:rPr>
          <w:rFonts w:ascii="Times New Roman"/>
          <w:b w:val="false"/>
          <w:i w:val="false"/>
          <w:color w:val="ff0000"/>
          <w:sz w:val="28"/>
        </w:rPr>
        <w:t>160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"Передача ребенка (детей) на патронатное воспитание"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"Назначение выплаты денежных средств,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постановления акимата Атырауской области от 20 марта 2014 года №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услуг, в сфере семьи и детей" (зарегистрировано в реестре государственной регистрации нормативных правовых актов № 2904, опубликовано 3 июня 2014 года в газете "Прикаспийская коммуна") и от 6 февраля 2015 года №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и дополнений в постановление акимата Атырауской области от 20 марта 2014 года № 79 "Об утверждении регламентов государственных услуг, в сфере семьи и детей" (зарегистрировано в реестре государственной регистрации нормативных правовых актов № 3129, опубликовано 31 марта 2015 года в газете "Прикаспийская коммуна").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Мукан Ш.Ж. – заместителя акима Атырауской области.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"2" октября 2015 года № 308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"2" октября 2015 года № 308</w:t>
            </w:r>
          </w:p>
        </w:tc>
      </w:tr>
    </w:tbl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(полностью автоматизированная) и (или) бумажная.</w:t>
      </w:r>
    </w:p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4"/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оказании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запрос в форме электронного документа, подписанный ЭЦП услугополучателя.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 от курьера Государственной корпорации или портала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руководителю услугодателя в течение 15 (пятнадцати) минут;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неполного пакета документов, указанных в пункте 9 Стандарта документы не принимаются;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2 (двух) рабочих дней;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работнику канцелярии услугодателя в течение 30 (тридцати) минут;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30 (тридцати) минут регистрирует и передает результат государственной услуги услугополучателю через портал или в Государственную корпорацию для выдачи услугополучателю через курьера.</w:t>
      </w:r>
    </w:p>
    <w:bookmarkEnd w:id="33"/>
    <w:bookmarkStart w:name="z4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справок по опеке и попечительству"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"/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систем, в процессе оказания государственной услуги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раздела 4 в редакции постановления акимата Атырауской области от 11.08.2016 № </w:t>
      </w:r>
      <w:r>
        <w:rPr>
          <w:rFonts w:ascii="Times New Roman"/>
          <w:b w:val="false"/>
          <w:i w:val="false"/>
          <w:color w:val="ff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работник Государственной корпорации принимает от услугополучателя необходимые документы, указанные в пункте 9 Стандарта, в случае предоставления неполного пакета документов, выдает расписку об отказе в их принятии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течение 15 (пятнадцати) минут;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2- если документы полные, работник Государственной корпорации регистрирует заявление, выдает расписку услугополучателю в течение 5 (пяти) минут;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Государственной корпорации предоставляет принятые документы в накопительный сектор Государственной корпорации и вводит данные в информационную систему Государственной корпорации в течение 5 (пяти) минут;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 попечительства над ребенком-сиротой (детьми-сиротами), ребенком (детьми), оставшимися без попечения родителей, в информационных системах представляет принятые документы в накопительный сектор Государственной корпорации в течение 5 (пяти) минут.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накопительный сектор собирает документы, составляет реестр и в течение 3 (трех) часов направляет документы через курьера Государственной корпорации в канцелярию услугодателя;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содержание каждой процедуры (действия), услугодателя приведены в пункте 5 настоящего Регламента.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работник сектора сбора информаций Государственной корпорации с помощью сканерного штрих-кода отмечает полученные документы от услугодателя в Государственную корпорацию и направляет инспектору для выдачи готовых документов услугополучателю в течение 30 (тридцати) минут;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– работник, осуществляющий выдачу готовых документов, выдает услугополучателю результат государственной услуги в течение 15 (пятнадцати) минут.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а также пароля (осуществляется для незарегистрированных услугополучателей на портале);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в шлюз "электронного правительства" (далее – ШЭП) для обработки запроса;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ШЭП;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по опеке и попечительству</w:t>
            </w:r>
          </w:p>
        </w:tc>
      </w:tr>
    </w:tbl>
    <w:bookmarkStart w:name="z7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59"/>
    <w:bookmarkStart w:name="z71" w:id="60"/>
    <w:p>
      <w:pPr>
        <w:spacing w:after="0"/>
        <w:ind w:left="0"/>
        <w:jc w:val="left"/>
      </w:pP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2"/>
        <w:gridCol w:w="11898"/>
      </w:tblGrid>
      <w:tr>
        <w:trPr>
          <w:trHeight w:val="30" w:hRule="atLeast"/>
        </w:trPr>
        <w:tc>
          <w:tcPr>
            <w:tcW w:w="4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услуге "Выдача справок по опеке и попечительству"</w:t>
            </w:r>
          </w:p>
          <w:bookmarkEnd w:id="61"/>
        </w:tc>
      </w:tr>
    </w:tbl>
    <w:bookmarkStart w:name="z7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справок по опеке и попечительству"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5" w:id="63"/>
    <w:p>
      <w:pPr>
        <w:spacing w:after="0"/>
        <w:ind w:left="0"/>
        <w:jc w:val="left"/>
      </w:pP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2"/>
        <w:gridCol w:w="11898"/>
      </w:tblGrid>
      <w:tr>
        <w:trPr>
          <w:trHeight w:val="30" w:hRule="atLeast"/>
        </w:trPr>
        <w:tc>
          <w:tcPr>
            <w:tcW w:w="4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 государственной услуги "Выдача справок по опеке и попечительству"</w:t>
            </w:r>
          </w:p>
          <w:bookmarkEnd w:id="64"/>
        </w:tc>
      </w:tr>
    </w:tbl>
    <w:bookmarkStart w:name="z7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№1 функционального взаимодействия при оказании государственной услуги через Государственную корпорацию</w:t>
      </w:r>
    </w:p>
    <w:bookmarkEnd w:id="65"/>
    <w:bookmarkStart w:name="z78" w:id="66"/>
    <w:p>
      <w:pPr>
        <w:spacing w:after="0"/>
        <w:ind w:left="0"/>
        <w:jc w:val="left"/>
      </w:pP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функционального взаимодействия при оказании государственной услуги через портал</w:t>
      </w:r>
    </w:p>
    <w:bookmarkEnd w:id="67"/>
    <w:bookmarkStart w:name="z80" w:id="68"/>
    <w:p>
      <w:pPr>
        <w:spacing w:after="0"/>
        <w:ind w:left="0"/>
        <w:jc w:val="left"/>
      </w:pP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постановлению акимата Атырауской области от "2" октября 2015 года № 308</w:t>
            </w:r>
          </w:p>
          <w:bookmarkEnd w:id="71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72"/>
        </w:tc>
      </w:tr>
    </w:tbl>
    <w:bookmarkStart w:name="z8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3"/>
    <w:bookmarkStart w:name="z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74"/>
    <w:bookmarkStart w:name="z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5"/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услогодателя;</w:t>
      </w:r>
    </w:p>
    <w:bookmarkEnd w:id="76"/>
    <w:bookmarkStart w:name="z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7"/>
    <w:bookmarkStart w:name="z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города Атырау и районов области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9"/>
    <w:bookmarkStart w:name="z9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80"/>
    <w:bookmarkStart w:name="z9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81"/>
    <w:bookmarkStart w:name="z9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82"/>
    <w:bookmarkStart w:name="z9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3"/>
    <w:bookmarkStart w:name="z9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в форме электронного документа, удостоверенный ЭЦП услугополучателя.</w:t>
      </w:r>
    </w:p>
    <w:bookmarkEnd w:id="84"/>
    <w:bookmarkStart w:name="z9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5"/>
    <w:bookmarkStart w:name="z10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услугодателя в течение 30 (тридцати) минут.</w:t>
      </w:r>
    </w:p>
    <w:bookmarkEnd w:id="86"/>
    <w:bookmarkStart w:name="z10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неполного пакета документов, указанных в пункте 9 Стандарта документы не принимаются;</w:t>
      </w:r>
    </w:p>
    <w:bookmarkEnd w:id="87"/>
    <w:bookmarkStart w:name="z10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88"/>
    <w:bookmarkStart w:name="z10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постановление акимата города Атырау или районов области об установлении опеки или попечительства либо мотивированный ответ об отказе в оказании государственной услуги и направляет на подпись руководителю услугодателя в течение 29 (двадцати девяти) календарных дней;</w:t>
      </w:r>
    </w:p>
    <w:bookmarkEnd w:id="89"/>
    <w:bookmarkStart w:name="z10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90"/>
    <w:bookmarkStart w:name="z10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30 (тридцати) минут регистрирует и выдает результат государственной услуги услугополучателю либо передает курьеру Государственной копорации для выдачи услугополучателю или направляет через портал.</w:t>
      </w:r>
    </w:p>
    <w:bookmarkEnd w:id="91"/>
    <w:bookmarkStart w:name="z10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"/>
    <w:bookmarkStart w:name="z10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93"/>
    <w:bookmarkStart w:name="z10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94"/>
    <w:bookmarkStart w:name="z10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услогодателя;</w:t>
      </w:r>
    </w:p>
    <w:bookmarkEnd w:id="95"/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услогодателя.</w:t>
      </w:r>
    </w:p>
    <w:bookmarkEnd w:id="96"/>
    <w:bookmarkStart w:name="z11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7"/>
    <w:bookmarkStart w:name="z11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раздела 4 в редакции постановления акимата Атырауской области от 11.08.2016 № </w:t>
      </w:r>
      <w:r>
        <w:rPr>
          <w:rFonts w:ascii="Times New Roman"/>
          <w:b w:val="false"/>
          <w:i w:val="false"/>
          <w:color w:val="ff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работник Государственной корпорации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течение 20 (двадцати) минут;</w:t>
      </w:r>
    </w:p>
    <w:bookmarkEnd w:id="99"/>
    <w:bookmarkStart w:name="z1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если документы полные, работник Государственной корпорации регистрирует заявление, выдает расписку услугополучателю в течение 5 (пяти) минут;</w:t>
      </w:r>
    </w:p>
    <w:bookmarkEnd w:id="100"/>
    <w:bookmarkStart w:name="z1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работник Государственной корпорации предоставляет принятые документы в накопительный сектор Государственной корпорации и вводит данные в информационную систему Государственной корпорации в течение 5 (пяти) минут;</w:t>
      </w:r>
    </w:p>
    <w:bookmarkEnd w:id="101"/>
    <w:bookmarkStart w:name="z1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 попечительства над ребенком-сиротой (детьми-сиротами), ребенком (детьми), оставшимися без попечения родителей, в информационных системах представляет принятые документы в накопительный сектор Государственной корпорации в течение 5 (пяти) минут;</w:t>
      </w:r>
    </w:p>
    <w:bookmarkEnd w:id="102"/>
    <w:bookmarkStart w:name="z11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накопительный сектор собирает документы, составляет реестр и в течение 4 (четырех) часов направляет документы через курьера Государственной корпорации в канцелярию услугодателя;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содержание каждой процедуры (действия), услугодателя приведены в пункте 5 настоящего Регламента;</w:t>
      </w:r>
    </w:p>
    <w:bookmarkEnd w:id="104"/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работник сектора сбора информаций Государственной корпорации с помощью сканерного штрих-кода отмечает полученные документы от услугодателя в Государственную корпорацию и направляет инспектору для выдачи готовых документов услугополучателю в течение 30 (тридцати) минут;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– работник, осуществляющий выдачу готовых документов, выдает услугополучателю результат государственной услуги в течение 15 (пятнадцати) минут.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Start w:name="z12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07"/>
    <w:bookmarkStart w:name="z12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08"/>
    <w:bookmarkStart w:name="z12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09"/>
    <w:bookmarkStart w:name="z12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10"/>
    <w:bookmarkStart w:name="z12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111"/>
    <w:bookmarkStart w:name="z12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bookmarkEnd w:id="112"/>
    <w:bookmarkStart w:name="z1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13"/>
    <w:bookmarkStart w:name="z1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в шлюз "электронного правительства" (далее – ШЭП) для обработки запроса;</w:t>
      </w:r>
    </w:p>
    <w:bookmarkEnd w:id="114"/>
    <w:bookmarkStart w:name="z13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ШЭП;</w:t>
      </w:r>
    </w:p>
    <w:bookmarkEnd w:id="115"/>
    <w:bookmarkStart w:name="z13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bookmarkEnd w:id="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8"/>
        <w:gridCol w:w="12092"/>
      </w:tblGrid>
      <w:tr>
        <w:trPr>
          <w:trHeight w:val="30" w:hRule="atLeast"/>
        </w:trPr>
        <w:tc>
          <w:tcPr>
            <w:tcW w:w="2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  <w:bookmarkEnd w:id="117"/>
        </w:tc>
      </w:tr>
    </w:tbl>
    <w:bookmarkStart w:name="z13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5" w:id="119"/>
    <w:p>
      <w:pPr>
        <w:spacing w:after="0"/>
        <w:ind w:left="0"/>
        <w:jc w:val="left"/>
      </w:pPr>
    </w:p>
    <w:bookmarkEnd w:id="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8"/>
        <w:gridCol w:w="12092"/>
      </w:tblGrid>
      <w:tr>
        <w:trPr>
          <w:trHeight w:val="30" w:hRule="atLeast"/>
        </w:trPr>
        <w:tc>
          <w:tcPr>
            <w:tcW w:w="2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услуге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  <w:bookmarkEnd w:id="120"/>
        </w:tc>
      </w:tr>
    </w:tbl>
    <w:bookmarkStart w:name="z13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8" w:id="122"/>
    <w:p>
      <w:pPr>
        <w:spacing w:after="0"/>
        <w:ind w:left="0"/>
        <w:jc w:val="left"/>
      </w:pPr>
    </w:p>
    <w:bookmarkEnd w:id="122"/>
    <w:bookmarkStart w:name="z139" w:id="123"/>
    <w:p>
      <w:pPr>
        <w:spacing w:after="0"/>
        <w:ind w:left="0"/>
        <w:jc w:val="left"/>
      </w:pP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8"/>
        <w:gridCol w:w="12092"/>
      </w:tblGrid>
      <w:tr>
        <w:trPr>
          <w:trHeight w:val="30" w:hRule="atLeast"/>
        </w:trPr>
        <w:tc>
          <w:tcPr>
            <w:tcW w:w="2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 государственной услуги 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  <w:bookmarkEnd w:id="124"/>
        </w:tc>
      </w:tr>
    </w:tbl>
    <w:bookmarkStart w:name="z14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№1 функционального взаимодействия при оказании государственной услуги через Государственную корпорацию</w:t>
      </w:r>
    </w:p>
    <w:bookmarkEnd w:id="125"/>
    <w:bookmarkStart w:name="z142" w:id="126"/>
    <w:p>
      <w:pPr>
        <w:spacing w:after="0"/>
        <w:ind w:left="0"/>
        <w:jc w:val="left"/>
      </w:pP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функционального взаимодействия при оказании государственной услуги через портал</w:t>
      </w:r>
    </w:p>
    <w:bookmarkEnd w:id="127"/>
    <w:bookmarkStart w:name="z144" w:id="128"/>
    <w:p>
      <w:pPr>
        <w:spacing w:after="0"/>
        <w:ind w:left="0"/>
        <w:jc w:val="left"/>
      </w:pP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129"/>
    <w:bookmarkStart w:name="z14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постановлению акимата Атырауской области от "2" октября 2015 года № 308</w:t>
            </w:r>
          </w:p>
          <w:bookmarkEnd w:id="131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132"/>
        </w:tc>
      </w:tr>
    </w:tbl>
    <w:bookmarkStart w:name="z149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3"/>
    <w:bookmarkStart w:name="z1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134"/>
    <w:bookmarkStart w:name="z15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35"/>
    <w:bookmarkStart w:name="z15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36"/>
    <w:bookmarkStart w:name="z15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Start w:name="z15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38"/>
    <w:bookmarkStart w:name="z15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Стандарт);</w:t>
      </w:r>
    </w:p>
    <w:bookmarkEnd w:id="139"/>
    <w:bookmarkStart w:name="z15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40"/>
    <w:bookmarkStart w:name="z15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41"/>
    <w:bookmarkStart w:name="z16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42"/>
    <w:bookmarkStart w:name="z16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43"/>
    <w:bookmarkStart w:name="z16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44"/>
    <w:bookmarkStart w:name="z163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5"/>
    <w:bookmarkStart w:name="z16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на бумажном носителе по форме,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в форме электронного документа, подписанный ЭЦП услугополучателя.</w:t>
      </w:r>
    </w:p>
    <w:bookmarkEnd w:id="146"/>
    <w:bookmarkStart w:name="z16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7"/>
    <w:bookmarkStart w:name="z16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курьера Государственной корпорации или портала и передает руководителю услугодателя в течение 30 (тридцати) минут;</w:t>
      </w:r>
    </w:p>
    <w:bookmarkEnd w:id="148"/>
    <w:bookmarkStart w:name="z16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неполного пакета документов, указанных в пункте 9 Стандарта документы не принимаются;</w:t>
      </w:r>
    </w:p>
    <w:bookmarkEnd w:id="149"/>
    <w:bookmarkStart w:name="z16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150"/>
    <w:bookmarkStart w:name="z16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4 (четырех) рабочих дней;</w:t>
      </w:r>
    </w:p>
    <w:bookmarkEnd w:id="151"/>
    <w:bookmarkStart w:name="z17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152"/>
    <w:bookmarkStart w:name="z17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30 (тридцати) минут регистрирует и передает результат государственной услуги услугополучателю через портал или в Государственную корпорацию через курьера.</w:t>
      </w:r>
    </w:p>
    <w:bookmarkEnd w:id="153"/>
    <w:bookmarkStart w:name="z172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4"/>
    <w:bookmarkStart w:name="z17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155"/>
    <w:bookmarkStart w:name="z17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156"/>
    <w:bookmarkStart w:name="z17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157"/>
    <w:bookmarkStart w:name="z17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158"/>
    <w:bookmarkStart w:name="z17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9"/>
    <w:bookmarkStart w:name="z178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раздела 4 в редакции постановления акимата Атырауской области от 11.08.2016 № </w:t>
      </w:r>
      <w:r>
        <w:rPr>
          <w:rFonts w:ascii="Times New Roman"/>
          <w:b w:val="false"/>
          <w:i w:val="false"/>
          <w:color w:val="ff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Start w:name="z18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1 - работник Государственной корпорации а принимает от услугополучателя необходимые документы, указанные в пункте 9 Стандарта, в случае предоставления неполного пакета документов, выдает расписку об отказе в их принятии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течение 15 (пятнадцати) минут;</w:t>
      </w:r>
    </w:p>
    <w:bookmarkEnd w:id="161"/>
    <w:bookmarkStart w:name="z18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если документы полные, работник Государственной корпорации регистрирует заявление, выдает расписку услугополучателю в течение 5 (пяти) минут;</w:t>
      </w:r>
    </w:p>
    <w:bookmarkEnd w:id="162"/>
    <w:bookmarkStart w:name="z18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работник Государственной корпорации предоставляет принятые документы в накопительный сектор Государственной корпорации и вводит данные в информационную систему Государственной корпорации в течение 5 (пяти) минут;</w:t>
      </w:r>
    </w:p>
    <w:bookmarkEnd w:id="163"/>
    <w:bookmarkStart w:name="z18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 попечительства над ребенком-сиротой (детьми-сиротами), ребенком (детьми), оставшимися без попечения родителей, в информационных системах представляет принятые документы в накопительный сектор Государственной корпорации в течение 5 (пяти) минут;</w:t>
      </w:r>
    </w:p>
    <w:bookmarkEnd w:id="164"/>
    <w:bookmarkStart w:name="z18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накопительный сектор собирает документы, составляет реестр и в течение 4 (четырех) часов направляет документы через курьера Государственной корпорации в канцелярию услугодателя;</w:t>
      </w:r>
    </w:p>
    <w:bookmarkEnd w:id="165"/>
    <w:bookmarkStart w:name="z18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5 - содержание каждой процедуры (действия), услугодателя приведены в пункте 5 настоящего Регламента.</w:t>
      </w:r>
    </w:p>
    <w:bookmarkEnd w:id="166"/>
    <w:bookmarkStart w:name="z18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6 - работник сектора сбора информаций Государственной корпорации с помощью сканерного штрих-кода отмечает полученные документы от услугодателя в Государственной корпорации направляет инспектору для выдачи готовых документов услугополучателю в течение 15 (пятнадцати) минут;</w:t>
      </w:r>
    </w:p>
    <w:bookmarkEnd w:id="167"/>
    <w:bookmarkStart w:name="z18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– работник, осуществляющий выдачу готовых документов, выдает услугополучателю результат государственной услуги в течение 15 (пятнадцати) минут.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Start w:name="z1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69"/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 в течение 5 (пяти) минут;</w:t>
      </w:r>
    </w:p>
    <w:bookmarkEnd w:id="170"/>
    <w:bookmarkStart w:name="z1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 в течение 5 (пяти) минут;</w:t>
      </w:r>
    </w:p>
    <w:bookmarkEnd w:id="171"/>
    <w:bookmarkStart w:name="z1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 в течение 5 (пяти) минут;</w:t>
      </w:r>
    </w:p>
    <w:bookmarkEnd w:id="172"/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 в течение 15 (пятнадцати) минут;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 в течение 5 (пяти) минут;</w:t>
      </w:r>
    </w:p>
    <w:bookmarkEnd w:id="174"/>
    <w:bookmarkStart w:name="z1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 в течение 5 (пяти) минут;</w:t>
      </w:r>
    </w:p>
    <w:bookmarkEnd w:id="175"/>
    <w:bookmarkStart w:name="z19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в шлюз "электронного правительства" (далее – ШЭП) для обработки запроса в течение 5 (пяти) минут;</w:t>
      </w:r>
    </w:p>
    <w:bookmarkEnd w:id="176"/>
    <w:bookmarkStart w:name="z19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 в течение 5 (пяти) минут;</w:t>
      </w:r>
    </w:p>
    <w:bookmarkEnd w:id="177"/>
    <w:bookmarkStart w:name="z19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 в течение 5 (пяти) минут; </w:t>
      </w:r>
    </w:p>
    <w:bookmarkEnd w:id="178"/>
    <w:bookmarkStart w:name="z1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услуги, единого контакт-центра по вопросам оказания государственных услуг.</w:t>
      </w:r>
    </w:p>
    <w:bookmarkEnd w:id="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3"/>
        <w:gridCol w:w="12137"/>
      </w:tblGrid>
      <w:tr>
        <w:trPr>
          <w:trHeight w:val="30" w:hRule="atLeast"/>
        </w:trPr>
        <w:tc>
          <w:tcPr>
            <w:tcW w:w="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  <w:bookmarkEnd w:id="180"/>
        </w:tc>
      </w:tr>
    </w:tbl>
    <w:bookmarkStart w:name="z201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3"/>
        <w:gridCol w:w="12137"/>
      </w:tblGrid>
      <w:tr>
        <w:trPr>
          <w:trHeight w:val="30" w:hRule="atLeast"/>
        </w:trPr>
        <w:tc>
          <w:tcPr>
            <w:tcW w:w="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  <w:bookmarkEnd w:id="182"/>
        </w:tc>
      </w:tr>
    </w:tbl>
    <w:bookmarkStart w:name="z204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5" w:id="184"/>
    <w:p>
      <w:pPr>
        <w:spacing w:after="0"/>
        <w:ind w:left="0"/>
        <w:jc w:val="left"/>
      </w:pPr>
    </w:p>
    <w:bookmarkEnd w:id="184"/>
    <w:bookmarkStart w:name="z206" w:id="185"/>
    <w:p>
      <w:pPr>
        <w:spacing w:after="0"/>
        <w:ind w:left="0"/>
        <w:jc w:val="left"/>
      </w:pP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3"/>
        <w:gridCol w:w="12137"/>
      </w:tblGrid>
      <w:tr>
        <w:trPr>
          <w:trHeight w:val="30" w:hRule="atLeast"/>
        </w:trPr>
        <w:tc>
          <w:tcPr>
            <w:tcW w:w="1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  <w:bookmarkEnd w:id="186"/>
        </w:tc>
      </w:tr>
    </w:tbl>
    <w:bookmarkStart w:name="z208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№1 функционального взаимодействия при оказании государственной услуги через Государственную корпорацию</w:t>
      </w:r>
    </w:p>
    <w:bookmarkEnd w:id="187"/>
    <w:bookmarkStart w:name="z209" w:id="188"/>
    <w:p>
      <w:pPr>
        <w:spacing w:after="0"/>
        <w:ind w:left="0"/>
        <w:jc w:val="left"/>
      </w:pP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функционального взаимодействия при оказании государственной услуги через портал</w:t>
      </w:r>
    </w:p>
    <w:bookmarkEnd w:id="189"/>
    <w:bookmarkStart w:name="z211" w:id="190"/>
    <w:p>
      <w:pPr>
        <w:spacing w:after="0"/>
        <w:ind w:left="0"/>
        <w:jc w:val="left"/>
      </w:pP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191"/>
    <w:bookmarkStart w:name="z21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 к постановлению акимата Атырауской области от "2" октября 2015 года № 308</w:t>
            </w:r>
          </w:p>
          <w:bookmarkEnd w:id="193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194"/>
        </w:tc>
      </w:tr>
    </w:tbl>
    <w:bookmarkStart w:name="z216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5"/>
    <w:bookmarkStart w:name="z21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196"/>
    <w:bookmarkStart w:name="z21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97"/>
    <w:bookmarkStart w:name="z22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98"/>
    <w:bookmarkStart w:name="z22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Start w:name="z22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0"/>
    <w:bookmarkStart w:name="z22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01"/>
    <w:bookmarkStart w:name="z22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02"/>
    <w:bookmarkStart w:name="z22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03"/>
    <w:bookmarkStart w:name="z22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4"/>
    <w:bookmarkStart w:name="z22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на бумажном носителе по форме, согласно приложением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запрос в форме электронного документа, подписанный ЭЦП услугополучателя.</w:t>
      </w:r>
    </w:p>
    <w:bookmarkEnd w:id="205"/>
    <w:bookmarkStart w:name="z22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6"/>
    <w:bookmarkStart w:name="z23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курьера Государственной корпорации или портал и передает руководителю услугодателя в течение 30 (тридцати) минут;</w:t>
      </w:r>
    </w:p>
    <w:bookmarkEnd w:id="207"/>
    <w:bookmarkStart w:name="z23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неполного пакета документов, указанных в пункте 9 Стандарта документы не принимаются;</w:t>
      </w:r>
    </w:p>
    <w:bookmarkEnd w:id="208"/>
    <w:bookmarkStart w:name="z23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209"/>
    <w:bookmarkStart w:name="z23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справку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либо мотивированный ответ об отказе в оказании государственной услуги и направляет на подпись руководителю услугодателя в течение 4 (четырех) рабочих дней;</w:t>
      </w:r>
    </w:p>
    <w:bookmarkEnd w:id="210"/>
    <w:bookmarkStart w:name="z23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211"/>
    <w:bookmarkStart w:name="z23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течении 30 (тридцати) минут регистрирует и передает результат государственной услуги услугополучателю через портал или в Государственную корпорацию для выдачи услугополучателю через курьера в течение 1 (одного) календарного дня.</w:t>
      </w:r>
    </w:p>
    <w:bookmarkEnd w:id="212"/>
    <w:bookmarkStart w:name="z236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3"/>
    <w:bookmarkStart w:name="z23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214"/>
    <w:bookmarkStart w:name="z23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215"/>
    <w:bookmarkStart w:name="z23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216"/>
    <w:bookmarkStart w:name="z24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217"/>
    <w:bookmarkStart w:name="z24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8"/>
    <w:bookmarkStart w:name="z242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раздела 4 в редакции постановления акимата Атырауской области от 11.08.2016 № </w:t>
      </w:r>
      <w:r>
        <w:rPr>
          <w:rFonts w:ascii="Times New Roman"/>
          <w:b w:val="false"/>
          <w:i w:val="false"/>
          <w:color w:val="ff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Start w:name="z24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работник Государственной корпорации принимает от услугополучателя необходимые документы, указанные в пункте 9 Стандарта, в случае предоставления неполного пакета документов, выдает расписку об отказе в их принятии по форме согласно приложению 7 к Стандарту в течение 20 (двадцати) минут;</w:t>
      </w:r>
    </w:p>
    <w:bookmarkEnd w:id="220"/>
    <w:bookmarkStart w:name="z24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если документы полные, работник Государственной корпорации регистрирует заявление, выдает расписку услугополучателю в течение 5 (пяти) минут;</w:t>
      </w:r>
    </w:p>
    <w:bookmarkEnd w:id="221"/>
    <w:bookmarkStart w:name="z24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работник Государственной корпорации предоставляет принятые документы в накопительный сектор Государственной корпорации и вводит данные в информационную систему Государственной корпорации в течение 5 (пяти) минут;</w:t>
      </w:r>
    </w:p>
    <w:bookmarkEnd w:id="222"/>
    <w:bookmarkStart w:name="z24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накопительный сектор собирает документы, составляет реестр и в течение 4 (четырех) часов направляет документы через курьера Государственной корпорации в канцелярию услугодателя;</w:t>
      </w:r>
    </w:p>
    <w:bookmarkEnd w:id="223"/>
    <w:bookmarkStart w:name="z24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5 - содержание каждой процедуры (действия), услугодателя приведены в пункте 5 настоящего Регламента;</w:t>
      </w:r>
    </w:p>
    <w:bookmarkEnd w:id="224"/>
    <w:bookmarkStart w:name="z24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6 - работник сектора сбора информаций Государственной корпорации с помощью сканерного штрих-кода отмечает полученные документы от услугодателя в Государственной корпорации и направляет инспектору для выдачи готовых документов услугополучателю в течение 15 (пятнадцати) минут;</w:t>
      </w:r>
    </w:p>
    <w:bookmarkEnd w:id="225"/>
    <w:bookmarkStart w:name="z25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– работник, осуществляющий выдачу готовых документов, выдает услугополучателю результат государственной услуги в течение 15 (пятнадцати) минут.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Start w:name="z25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227"/>
    <w:bookmarkStart w:name="z25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228"/>
    <w:bookmarkStart w:name="z25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29"/>
    <w:bookmarkStart w:name="z25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30"/>
    <w:bookmarkStart w:name="z25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31"/>
    <w:bookmarkStart w:name="z25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bookmarkEnd w:id="232"/>
    <w:bookmarkStart w:name="z25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33"/>
    <w:bookmarkStart w:name="z25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в шлюз "электронного правительства" (далее – ШЭП) для обработки запроса;</w:t>
      </w:r>
    </w:p>
    <w:bookmarkEnd w:id="234"/>
    <w:bookmarkStart w:name="z26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 в течение 5 (пяти) минут;</w:t>
      </w:r>
    </w:p>
    <w:bookmarkEnd w:id="235"/>
    <w:bookmarkStart w:name="z26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 в течение 5 (пяти) минут;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8"/>
        <w:gridCol w:w="12092"/>
      </w:tblGrid>
      <w:tr>
        <w:trPr>
          <w:trHeight w:val="30" w:hRule="atLeast"/>
        </w:trPr>
        <w:tc>
          <w:tcPr>
            <w:tcW w:w="2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  <w:bookmarkEnd w:id="237"/>
        </w:tc>
      </w:tr>
    </w:tbl>
    <w:bookmarkStart w:name="z263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64" w:id="239"/>
    <w:p>
      <w:pPr>
        <w:spacing w:after="0"/>
        <w:ind w:left="0"/>
        <w:jc w:val="left"/>
      </w:pPr>
    </w:p>
    <w:bookmarkEnd w:id="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8"/>
        <w:gridCol w:w="12092"/>
      </w:tblGrid>
      <w:tr>
        <w:trPr>
          <w:trHeight w:val="30" w:hRule="atLeast"/>
        </w:trPr>
        <w:tc>
          <w:tcPr>
            <w:tcW w:w="2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услуге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  <w:bookmarkEnd w:id="240"/>
        </w:tc>
      </w:tr>
    </w:tbl>
    <w:bookmarkStart w:name="z266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 в оказания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67" w:id="242"/>
    <w:p>
      <w:pPr>
        <w:spacing w:after="0"/>
        <w:ind w:left="0"/>
        <w:jc w:val="left"/>
      </w:pPr>
    </w:p>
    <w:bookmarkEnd w:id="242"/>
    <w:bookmarkStart w:name="z268" w:id="243"/>
    <w:p>
      <w:pPr>
        <w:spacing w:after="0"/>
        <w:ind w:left="0"/>
        <w:jc w:val="left"/>
      </w:pP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8"/>
        <w:gridCol w:w="12092"/>
      </w:tblGrid>
      <w:tr>
        <w:trPr>
          <w:trHeight w:val="30" w:hRule="atLeast"/>
        </w:trPr>
        <w:tc>
          <w:tcPr>
            <w:tcW w:w="2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  <w:bookmarkEnd w:id="244"/>
        </w:tc>
      </w:tr>
    </w:tbl>
    <w:bookmarkStart w:name="z270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№1 функционального взаимодействия при оказании государственной услуги через Государственную корпорацию</w:t>
      </w:r>
    </w:p>
    <w:bookmarkEnd w:id="245"/>
    <w:bookmarkStart w:name="z271" w:id="246"/>
    <w:p>
      <w:pPr>
        <w:spacing w:after="0"/>
        <w:ind w:left="0"/>
        <w:jc w:val="left"/>
      </w:pP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2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функционального взаимодействия при оказании государственной услуги через портал</w:t>
      </w:r>
    </w:p>
    <w:bookmarkEnd w:id="247"/>
    <w:bookmarkStart w:name="z273" w:id="248"/>
    <w:p>
      <w:pPr>
        <w:spacing w:after="0"/>
        <w:ind w:left="0"/>
        <w:jc w:val="left"/>
      </w:pP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249"/>
    <w:bookmarkStart w:name="z27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 к постановлению акимата Атырауской области от "2" октября 2015 года № 308</w:t>
            </w:r>
          </w:p>
          <w:bookmarkEnd w:id="251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252"/>
        </w:tc>
      </w:tr>
    </w:tbl>
    <w:bookmarkStart w:name="z278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3"/>
    <w:bookmarkStart w:name="z28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услугодатель).</w:t>
      </w:r>
    </w:p>
    <w:bookmarkEnd w:id="254"/>
    <w:bookmarkStart w:name="z28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255"/>
    <w:bookmarkStart w:name="z28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56"/>
    <w:bookmarkStart w:name="z28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Стандарт).</w:t>
      </w:r>
    </w:p>
    <w:bookmarkEnd w:id="257"/>
    <w:bookmarkStart w:name="z28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bookmarkEnd w:id="258"/>
    <w:bookmarkStart w:name="z285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9"/>
    <w:bookmarkStart w:name="z28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60"/>
    <w:bookmarkStart w:name="z28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61"/>
    <w:bookmarkStart w:name="z28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документы, определенные пунктом 9 Стандарта, выдает расписку о приеме соответствующих документов и передает руководителю услугодателя в течение 30 (тридцати) минут.</w:t>
      </w:r>
    </w:p>
    <w:bookmarkEnd w:id="262"/>
    <w:bookmarkStart w:name="z28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неполного пакета документов, указанных в пункте 9 Стандарта документы не принимаются;</w:t>
      </w:r>
    </w:p>
    <w:bookmarkEnd w:id="263"/>
    <w:bookmarkStart w:name="z29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264"/>
    <w:bookmarkStart w:name="z29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4 (четырех) рабочих дней;</w:t>
      </w:r>
    </w:p>
    <w:bookmarkEnd w:id="265"/>
    <w:bookmarkStart w:name="z29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266"/>
    <w:bookmarkStart w:name="z29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выдает результат государственной услуги услугополучателю в течение 30 (тридцати) минут.</w:t>
      </w:r>
    </w:p>
    <w:bookmarkEnd w:id="267"/>
    <w:bookmarkStart w:name="z294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8"/>
    <w:bookmarkStart w:name="z29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269"/>
    <w:bookmarkStart w:name="z29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270"/>
    <w:bookmarkStart w:name="z29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271"/>
    <w:bookmarkStart w:name="z29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272"/>
    <w:bookmarkStart w:name="z29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59"/>
        <w:gridCol w:w="12041"/>
      </w:tblGrid>
      <w:tr>
        <w:trPr>
          <w:trHeight w:val="30" w:hRule="atLeast"/>
        </w:trPr>
        <w:tc>
          <w:tcPr>
            <w:tcW w:w="2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4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  <w:bookmarkEnd w:id="274"/>
        </w:tc>
      </w:tr>
    </w:tbl>
    <w:bookmarkStart w:name="z301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275"/>
    <w:bookmarkStart w:name="z302" w:id="276"/>
    <w:p>
      <w:pPr>
        <w:spacing w:after="0"/>
        <w:ind w:left="0"/>
        <w:jc w:val="left"/>
      </w:pP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59"/>
        <w:gridCol w:w="12041"/>
      </w:tblGrid>
      <w:tr>
        <w:trPr>
          <w:trHeight w:val="30" w:hRule="atLeast"/>
        </w:trPr>
        <w:tc>
          <w:tcPr>
            <w:tcW w:w="2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4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  <w:bookmarkEnd w:id="277"/>
        </w:tc>
      </w:tr>
    </w:tbl>
    <w:bookmarkStart w:name="z304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278"/>
    <w:bookmarkStart w:name="z305" w:id="279"/>
    <w:p>
      <w:pPr>
        <w:spacing w:after="0"/>
        <w:ind w:left="0"/>
        <w:jc w:val="left"/>
      </w:pP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06" w:id="280"/>
    <w:p>
      <w:pPr>
        <w:spacing w:after="0"/>
        <w:ind w:left="0"/>
        <w:jc w:val="left"/>
      </w:pP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 к постановлению акимата Атырауской области от "2" октября 2015 года № 308</w:t>
            </w:r>
          </w:p>
          <w:bookmarkEnd w:id="281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282"/>
        </w:tc>
      </w:tr>
    </w:tbl>
    <w:bookmarkStart w:name="z309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83"/>
    <w:bookmarkStart w:name="z31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– государственным учреждением "Управление образования Атырауской области", отделами образования города Атырау и районов области (далее – услугодатель).</w:t>
      </w:r>
    </w:p>
    <w:bookmarkEnd w:id="284"/>
    <w:bookmarkStart w:name="z31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85"/>
    <w:bookmarkStart w:name="z31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услогодателя;</w:t>
      </w:r>
    </w:p>
    <w:bookmarkEnd w:id="286"/>
    <w:bookmarkStart w:name="z31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87"/>
    <w:bookmarkStart w:name="z31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электронная (частично автоматизированная) и (или) бумажная.</w:t>
      </w:r>
    </w:p>
    <w:bookmarkEnd w:id="288"/>
    <w:bookmarkStart w:name="z31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Стандарт). </w:t>
      </w:r>
    </w:p>
    <w:bookmarkEnd w:id="289"/>
    <w:bookmarkStart w:name="z31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90"/>
    <w:bookmarkStart w:name="z31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91"/>
    <w:bookmarkStart w:name="z31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92"/>
    <w:bookmarkStart w:name="z320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3"/>
    <w:bookmarkStart w:name="z32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по форме электронного документа, удостоверенный ЭЦП услугополучателя.</w:t>
      </w:r>
    </w:p>
    <w:bookmarkEnd w:id="294"/>
    <w:bookmarkStart w:name="z32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5"/>
    <w:bookmarkStart w:name="z32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руководителю услугодателя в течение 30 (тридцати) минут.</w:t>
      </w:r>
    </w:p>
    <w:bookmarkEnd w:id="296"/>
    <w:bookmarkStart w:name="z32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297"/>
    <w:bookmarkStart w:name="z32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298"/>
    <w:bookmarkStart w:name="z32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4 (четырех) рабочих дней;</w:t>
      </w:r>
    </w:p>
    <w:bookmarkEnd w:id="299"/>
    <w:bookmarkStart w:name="z32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300"/>
    <w:bookmarkStart w:name="z32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выдает результат государственной услуги услугополучателю или направляет через портал в течение 30 (тридцати) минут.</w:t>
      </w:r>
    </w:p>
    <w:bookmarkEnd w:id="301"/>
    <w:bookmarkStart w:name="z329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2"/>
    <w:bookmarkStart w:name="z33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303"/>
    <w:bookmarkStart w:name="z33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304"/>
    <w:bookmarkStart w:name="z33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305"/>
    <w:bookmarkStart w:name="z33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306"/>
    <w:bookmarkStart w:name="z33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7"/>
    <w:bookmarkStart w:name="z335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раздела 4 в редакции постановления акимата Атырауской области от 11.08.2016 № </w:t>
      </w:r>
      <w:r>
        <w:rPr>
          <w:rFonts w:ascii="Times New Roman"/>
          <w:b w:val="false"/>
          <w:i w:val="false"/>
          <w:color w:val="ff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Start w:name="z33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309"/>
    <w:bookmarkStart w:name="z33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 в течение 5 (пяти) минут ;</w:t>
      </w:r>
    </w:p>
    <w:bookmarkEnd w:id="310"/>
    <w:bookmarkStart w:name="z33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 в течение 5 (пяти) минут;</w:t>
      </w:r>
    </w:p>
    <w:bookmarkEnd w:id="311"/>
    <w:bookmarkStart w:name="z34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12"/>
    <w:bookmarkStart w:name="z34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13"/>
    <w:bookmarkStart w:name="z34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ЭЦП;</w:t>
      </w:r>
    </w:p>
    <w:bookmarkEnd w:id="314"/>
    <w:bookmarkStart w:name="z34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 в течение 5 (пяти) минут;</w:t>
      </w:r>
    </w:p>
    <w:bookmarkEnd w:id="315"/>
    <w:bookmarkStart w:name="z34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</w:p>
    <w:bookmarkEnd w:id="316"/>
    <w:bookmarkStart w:name="z34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ШЭП;</w:t>
      </w:r>
    </w:p>
    <w:bookmarkEnd w:id="317"/>
    <w:bookmarkStart w:name="z34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bookmarkEnd w:id="3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0"/>
        <w:gridCol w:w="12010"/>
      </w:tblGrid>
      <w:tr>
        <w:trPr>
          <w:trHeight w:val="30" w:hRule="atLeast"/>
        </w:trPr>
        <w:tc>
          <w:tcPr>
            <w:tcW w:w="2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  <w:bookmarkEnd w:id="319"/>
        </w:tc>
      </w:tr>
    </w:tbl>
    <w:bookmarkStart w:name="z348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320"/>
    <w:bookmarkStart w:name="z349" w:id="321"/>
    <w:p>
      <w:pPr>
        <w:spacing w:after="0"/>
        <w:ind w:left="0"/>
        <w:jc w:val="left"/>
      </w:pP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0"/>
        <w:gridCol w:w="12010"/>
      </w:tblGrid>
      <w:tr>
        <w:trPr>
          <w:trHeight w:val="30" w:hRule="atLeast"/>
        </w:trPr>
        <w:tc>
          <w:tcPr>
            <w:tcW w:w="2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услуге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  <w:bookmarkEnd w:id="322"/>
        </w:tc>
      </w:tr>
    </w:tbl>
    <w:bookmarkStart w:name="z351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323"/>
    <w:bookmarkStart w:name="z352" w:id="324"/>
    <w:p>
      <w:pPr>
        <w:spacing w:after="0"/>
        <w:ind w:left="0"/>
        <w:jc w:val="left"/>
      </w:pP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3" w:id="325"/>
    <w:p>
      <w:pPr>
        <w:spacing w:after="0"/>
        <w:ind w:left="0"/>
        <w:jc w:val="left"/>
      </w:pP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90"/>
        <w:gridCol w:w="12010"/>
      </w:tblGrid>
      <w:tr>
        <w:trPr>
          <w:trHeight w:val="30" w:hRule="atLeast"/>
        </w:trPr>
        <w:tc>
          <w:tcPr>
            <w:tcW w:w="2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  <w:bookmarkEnd w:id="326"/>
        </w:tc>
      </w:tr>
    </w:tbl>
    <w:bookmarkStart w:name="z355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27"/>
    <w:bookmarkStart w:name="z356" w:id="328"/>
    <w:p>
      <w:pPr>
        <w:spacing w:after="0"/>
        <w:ind w:left="0"/>
        <w:jc w:val="left"/>
      </w:pP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329"/>
    <w:bookmarkStart w:name="z35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7 к постановлению акимата Атырауской области от "2" октября 2015 года № 308</w:t>
            </w:r>
          </w:p>
          <w:bookmarkEnd w:id="331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332"/>
        </w:tc>
      </w:tr>
    </w:tbl>
    <w:bookmarkStart w:name="z361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33"/>
    <w:bookmarkStart w:name="z36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334"/>
    <w:bookmarkStart w:name="z36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35"/>
    <w:bookmarkStart w:name="z36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36"/>
    <w:bookmarkStart w:name="z36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37"/>
    <w:bookmarkStart w:name="z36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Start w:name="z36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Стандарт).</w:t>
      </w:r>
    </w:p>
    <w:bookmarkEnd w:id="339"/>
    <w:bookmarkStart w:name="z37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340"/>
    <w:bookmarkStart w:name="z37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41"/>
    <w:bookmarkStart w:name="z37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42"/>
    <w:bookmarkStart w:name="z373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3"/>
    <w:bookmarkStart w:name="z37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по форме электронного документа, удостоверенный ЭЦП услугополучателя.</w:t>
      </w:r>
    </w:p>
    <w:bookmarkEnd w:id="344"/>
    <w:bookmarkStart w:name="z37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45"/>
    <w:bookmarkStart w:name="z37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услугодателя в течение 30 (тридцати) минут.</w:t>
      </w:r>
    </w:p>
    <w:bookmarkEnd w:id="346"/>
    <w:bookmarkStart w:name="z37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347"/>
    <w:bookmarkStart w:name="z37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30(тридцати) минут;</w:t>
      </w:r>
    </w:p>
    <w:bookmarkEnd w:id="348"/>
    <w:bookmarkStart w:name="z37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8 (восьми) рабочих дней;</w:t>
      </w:r>
    </w:p>
    <w:bookmarkEnd w:id="349"/>
    <w:bookmarkStart w:name="z38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350"/>
    <w:bookmarkStart w:name="z38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выдает результат государственной услуги услугополучателю или направляет через портал либо передает через курьера в Государственной корпорации в течение 30 (тридцати) минут.</w:t>
      </w:r>
    </w:p>
    <w:bookmarkEnd w:id="351"/>
    <w:bookmarkStart w:name="z382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2"/>
    <w:bookmarkStart w:name="z38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353"/>
    <w:bookmarkStart w:name="z38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раблтник канцелярии услугодателя;</w:t>
      </w:r>
    </w:p>
    <w:bookmarkEnd w:id="354"/>
    <w:bookmarkStart w:name="z38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355"/>
    <w:bookmarkStart w:name="z38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356"/>
    <w:bookmarkStart w:name="z38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7"/>
    <w:bookmarkStart w:name="z388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раздела 4 в редакции постановления акимата Атырауской области от 11.08.2016 № </w:t>
      </w:r>
      <w:r>
        <w:rPr>
          <w:rFonts w:ascii="Times New Roman"/>
          <w:b w:val="false"/>
          <w:i w:val="false"/>
          <w:color w:val="ff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</w:p>
    <w:bookmarkStart w:name="z39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работник Государственной корпорации принимает от услугополучателя необходимые документы, указанные в пункте 9 Стандарта, в случае предоставления неполного пакета документов, выдает расписку об отказе в их принятии по форме согласно приложению 7 к Стандарту в течение 20 (двадцати) минут;</w:t>
      </w:r>
    </w:p>
    <w:bookmarkEnd w:id="359"/>
    <w:bookmarkStart w:name="z39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если документы полные, работник Государственной корпорации регистрирует заявление, выдает расписку услугополучателю в течение 5 (пяти) минут;</w:t>
      </w:r>
    </w:p>
    <w:bookmarkEnd w:id="360"/>
    <w:bookmarkStart w:name="z39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работник Государственной корпорации предоставляет принятые документы в накопительный сектор Государственной корпорации и вводит данные в информационную систему Государственной корпорации в течение 5 (пяти) минут;</w:t>
      </w:r>
    </w:p>
    <w:bookmarkEnd w:id="361"/>
    <w:bookmarkStart w:name="z39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4 - накопительный сектор собирает документы, составляет реестр и в течение 4 (четырех) часов направляет документы через курьера Государственной корпорации в канцелярию услугодателя;</w:t>
      </w:r>
    </w:p>
    <w:bookmarkEnd w:id="362"/>
    <w:bookmarkStart w:name="z39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5 - содержание каждой процедуры (действия), услугодателя приведены в пункте 5 настоящего регламента.</w:t>
      </w:r>
    </w:p>
    <w:bookmarkEnd w:id="363"/>
    <w:bookmarkStart w:name="z39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6 - работник сектора сбора информаций Государственной корпорации с помощью сканерного штрих-кода отмечает полученные документы от услугодателя в Государственной корпорации и направляет инспектору для выдачи готовых документов услугополучателю;</w:t>
      </w:r>
    </w:p>
    <w:bookmarkEnd w:id="364"/>
    <w:bookmarkStart w:name="z39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– работник, осуществляющий выдачу готовых документов, выдает услугополучателю результат государственной услуги в течение 15 (пятнадцати) минут. Государственная корпорация обеспечивает хранение результата в течение одного месяца, после чего передает их услугодателю для дальнейшего хранения.</w:t>
      </w:r>
    </w:p>
    <w:bookmarkEnd w:id="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постановлением акимата Атырауской области от 11.08.2016 №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Пошаговые действия и решения по оказанию государственной услуги (диаграмма №2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Start w:name="z39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а также пароля (осуществляется для незарегистрированных услугополучателей на портале);</w:t>
      </w:r>
    </w:p>
    <w:bookmarkEnd w:id="366"/>
    <w:bookmarkStart w:name="z39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367"/>
    <w:bookmarkStart w:name="z40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68"/>
    <w:bookmarkStart w:name="z40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69"/>
    <w:bookmarkStart w:name="z40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70"/>
    <w:bookmarkStart w:name="z40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bookmarkEnd w:id="371"/>
    <w:bookmarkStart w:name="z40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72"/>
    <w:bookmarkStart w:name="z40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</w:p>
    <w:bookmarkEnd w:id="373"/>
    <w:bookmarkStart w:name="z40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 в течение 5 (пяти) минут;</w:t>
      </w:r>
    </w:p>
    <w:bookmarkEnd w:id="374"/>
    <w:bookmarkStart w:name="z40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 в течение 5 (пяти) минут.</w:t>
      </w:r>
    </w:p>
    <w:bookmarkEnd w:id="3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92"/>
        <w:gridCol w:w="12108"/>
      </w:tblGrid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  <w:bookmarkEnd w:id="376"/>
        </w:tc>
      </w:tr>
    </w:tbl>
    <w:bookmarkStart w:name="z409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(действий)между структурными подразделениями (работниками) услугодателя с указанием длительности каждой процедуры (действия)</w:t>
      </w:r>
    </w:p>
    <w:bookmarkEnd w:id="377"/>
    <w:bookmarkStart w:name="z410" w:id="378"/>
    <w:p>
      <w:pPr>
        <w:spacing w:after="0"/>
        <w:ind w:left="0"/>
        <w:jc w:val="left"/>
      </w:pP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92"/>
        <w:gridCol w:w="12108"/>
      </w:tblGrid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  <w:bookmarkEnd w:id="379"/>
        </w:tc>
      </w:tr>
    </w:tbl>
    <w:bookmarkStart w:name="z412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80"/>
    <w:bookmarkStart w:name="z413" w:id="381"/>
    <w:p>
      <w:pPr>
        <w:spacing w:after="0"/>
        <w:ind w:left="0"/>
        <w:jc w:val="left"/>
      </w:pP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14" w:id="382"/>
    <w:p>
      <w:pPr>
        <w:spacing w:after="0"/>
        <w:ind w:left="0"/>
        <w:jc w:val="left"/>
      </w:pP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99"/>
        <w:gridCol w:w="12101"/>
      </w:tblGrid>
      <w:tr>
        <w:trPr>
          <w:trHeight w:val="30" w:hRule="atLeast"/>
        </w:trPr>
        <w:tc>
          <w:tcPr>
            <w:tcW w:w="1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 государственной услуги "Назначение выплаты пособия опекунам или попечителям на содержание ребенка-сироты детей-сирот) и ребенка (детей), оставшегося без попечения родителей"</w:t>
            </w:r>
          </w:p>
          <w:bookmarkEnd w:id="383"/>
        </w:tc>
      </w:tr>
    </w:tbl>
    <w:bookmarkStart w:name="z416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№1 функционального взаимодействия при оказании государственной услуги через Государственную корпорацию</w:t>
      </w:r>
    </w:p>
    <w:bookmarkEnd w:id="384"/>
    <w:bookmarkStart w:name="z417" w:id="385"/>
    <w:p>
      <w:pPr>
        <w:spacing w:after="0"/>
        <w:ind w:left="0"/>
        <w:jc w:val="left"/>
      </w:pP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92"/>
        <w:gridCol w:w="12108"/>
      </w:tblGrid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  <w:bookmarkEnd w:id="386"/>
        </w:tc>
      </w:tr>
    </w:tbl>
    <w:bookmarkStart w:name="z419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функционального взаимодействия при оказании государственной услуги через портал</w:t>
      </w:r>
    </w:p>
    <w:bookmarkEnd w:id="387"/>
    <w:bookmarkStart w:name="z420" w:id="388"/>
    <w:p>
      <w:pPr>
        <w:spacing w:after="0"/>
        <w:ind w:left="0"/>
        <w:jc w:val="left"/>
      </w:pP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2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389"/>
    <w:bookmarkStart w:name="z42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8 к постановлению акимата Атырауской области от "2" октября 2015 года № 308</w:t>
            </w:r>
          </w:p>
          <w:bookmarkEnd w:id="391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392"/>
        </w:tc>
      </w:tr>
    </w:tbl>
    <w:bookmarkStart w:name="z425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93"/>
    <w:bookmarkStart w:name="z42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(далее- портал)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bookmarkStart w:name="z42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95"/>
    <w:bookmarkStart w:name="z42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3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о желании стать патронатным воспитателем (в произвольной форме) либо запрос в форме электронного документа, удостоверенный электронной цифровой подписью (далее – ЭЦП) услугополучателя.</w:t>
      </w:r>
    </w:p>
    <w:bookmarkEnd w:id="397"/>
    <w:bookmarkStart w:name="z43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услугодателя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неполного пакета документов, указанных в пункте 9 Стандарта документы не принимаются;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29 (двадцати девяти)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выдает результат государственной услуги услугополучателю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3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Start w:name="z43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"Передача ребенка (детей) на патронатное воспитание"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3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пункте 9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патронатное воспитание"</w:t>
            </w:r>
          </w:p>
        </w:tc>
      </w:tr>
    </w:tbl>
    <w:bookmarkStart w:name="z436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7724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"Передача ребенка (детей) на патронатное воспитание"</w:t>
            </w:r>
          </w:p>
        </w:tc>
      </w:tr>
    </w:tbl>
    <w:bookmarkStart w:name="z438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"Передача ребенка (детей) на патронатное воспитание" </w:t>
      </w: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199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"Передача ребенка (детей) на патронатное воспитание"</w:t>
            </w:r>
          </w:p>
        </w:tc>
      </w:tr>
    </w:tbl>
    <w:bookmarkStart w:name="z440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Таблица.Условные обозначения</w:t>
      </w:r>
    </w:p>
    <w:bookmarkEnd w:id="405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0358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02"/>
        <w:gridCol w:w="12098"/>
      </w:tblGrid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риложение 9 к постановлению акимата Атырауской области от "2" октября 2015 года № 308</w:t>
            </w:r>
          </w:p>
          <w:bookmarkEnd w:id="406"/>
        </w:tc>
      </w:tr>
      <w:tr>
        <w:trPr>
          <w:trHeight w:val="30" w:hRule="atLeast"/>
        </w:trPr>
        <w:tc>
          <w:tcPr>
            <w:tcW w:w="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407"/>
        </w:tc>
      </w:tr>
    </w:tbl>
    <w:bookmarkStart w:name="z456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средств, на содержание ребенка (детей), переданного патронатным воспитателям"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08"/>
    <w:bookmarkStart w:name="z45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средств, на содержание ребенка (детей), переданного патронатным воспитателям"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409"/>
    <w:bookmarkStart w:name="z45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410"/>
    <w:bookmarkStart w:name="z46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411"/>
    <w:bookmarkStart w:name="z46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средств, на содержание ребенка (детей), переданного патронатным воспитателям",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Стандарт);</w:t>
      </w:r>
    </w:p>
    <w:bookmarkEnd w:id="412"/>
    <w:bookmarkStart w:name="z46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13"/>
    <w:bookmarkStart w:name="z463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4"/>
    <w:bookmarkStart w:name="z46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5"/>
    <w:bookmarkStart w:name="z46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16"/>
    <w:bookmarkStart w:name="z46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услугодателя в течение 30 (тридцати) минут.</w:t>
      </w:r>
    </w:p>
    <w:bookmarkEnd w:id="417"/>
    <w:bookmarkStart w:name="z46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документы не принимаются;</w:t>
      </w:r>
    </w:p>
    <w:bookmarkEnd w:id="418"/>
    <w:bookmarkStart w:name="z46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419"/>
    <w:bookmarkStart w:name="z46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4 (четырех) рабочих дней;</w:t>
      </w:r>
    </w:p>
    <w:bookmarkEnd w:id="420"/>
    <w:bookmarkStart w:name="z47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421"/>
    <w:bookmarkStart w:name="z47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выдает результат государственной услуги услугополучателю в течение 30 (тридцати) минут.</w:t>
      </w:r>
    </w:p>
    <w:bookmarkEnd w:id="422"/>
    <w:bookmarkStart w:name="z472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3"/>
    <w:bookmarkStart w:name="z47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424"/>
    <w:bookmarkStart w:name="z47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425"/>
    <w:bookmarkStart w:name="z47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426"/>
    <w:bookmarkStart w:name="z47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427"/>
    <w:bookmarkStart w:name="z47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"Назначение выплаты денежных средств, на содержание ребенка (детей), переданного патронатным воспитателям"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72"/>
        <w:gridCol w:w="12028"/>
      </w:tblGrid>
      <w:tr>
        <w:trPr>
          <w:trHeight w:val="30" w:hRule="atLeast"/>
        </w:trPr>
        <w:tc>
          <w:tcPr>
            <w:tcW w:w="2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  <w:bookmarkEnd w:id="429"/>
        </w:tc>
      </w:tr>
    </w:tbl>
    <w:bookmarkStart w:name="z479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430"/>
    <w:bookmarkStart w:name="z480" w:id="431"/>
    <w:p>
      <w:pPr>
        <w:spacing w:after="0"/>
        <w:ind w:left="0"/>
        <w:jc w:val="left"/>
      </w:pPr>
    </w:p>
    <w:bookmarkEnd w:id="431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63"/>
        <w:gridCol w:w="12037"/>
      </w:tblGrid>
      <w:tr>
        <w:trPr>
          <w:trHeight w:val="30" w:hRule="atLeast"/>
        </w:trPr>
        <w:tc>
          <w:tcPr>
            <w:tcW w:w="2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услуги "Назначение выплаты денежных средств, на содержание ребенка (детей), переданного патронатным воспитателям"</w:t>
            </w:r>
          </w:p>
          <w:bookmarkEnd w:id="432"/>
        </w:tc>
      </w:tr>
    </w:tbl>
    <w:bookmarkStart w:name="z482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бизнес-процесса оказания государственной услуги "Назначение выплаты денежных средств, на содержание ребенка (детей), переданного патронатным воспитателям"</w:t>
      </w:r>
    </w:p>
    <w:bookmarkEnd w:id="433"/>
    <w:bookmarkStart w:name="z483" w:id="434"/>
    <w:p>
      <w:pPr>
        <w:spacing w:after="0"/>
        <w:ind w:left="0"/>
        <w:jc w:val="left"/>
      </w:pPr>
    </w:p>
    <w:bookmarkEnd w:id="434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84" w:id="435"/>
    <w:p>
      <w:pPr>
        <w:spacing w:after="0"/>
        <w:ind w:left="0"/>
        <w:jc w:val="left"/>
      </w:pP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92"/>
        <w:gridCol w:w="12108"/>
      </w:tblGrid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 к постановлению акимата Атырауской области от "2" октября 2015 года № 308</w:t>
            </w:r>
          </w:p>
          <w:bookmarkEnd w:id="436"/>
        </w:tc>
      </w:tr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437"/>
        </w:tc>
      </w:tr>
    </w:tbl>
    <w:bookmarkStart w:name="z487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38"/>
    <w:bookmarkStart w:name="z44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города Атырау и районов области (далее - услугодатель).</w:t>
      </w:r>
    </w:p>
    <w:bookmarkEnd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1.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bookmarkStart w:name="z44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40"/>
    <w:bookmarkStart w:name="z44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4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о желании усыновить детей (в произвольной форме) либо запрос в форме электронного документа, удостоверенный электронной цифровой подписью (далее – ЭЦП) услугополучателя.</w:t>
      </w:r>
    </w:p>
    <w:bookmarkEnd w:id="442"/>
    <w:bookmarkStart w:name="z44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услугодателя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неполного пакета документов, указанных в пункте 9 Стандарта документы не принимаются;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14 (четырнадцати)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выдает результат государственной услуги услугополучателю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4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Start w:name="z44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"Постановка на учет лиц, желающих усыновить детей"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5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приложении 3 к настоящему Регламенту):</w:t>
      </w:r>
    </w:p>
    <w:bookmarkEnd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пункте 9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запроса в 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ложение 1 к регламенту государственной услуги 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бизнес-процесса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"Постановка на учет лиц, желающих усыновить детей"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453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Таблица.Условные обозначения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92"/>
        <w:gridCol w:w="12108"/>
      </w:tblGrid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 к постановлению акимата Атырауской области от "2" октября 2015 года № 308</w:t>
            </w:r>
          </w:p>
          <w:bookmarkEnd w:id="447"/>
        </w:tc>
      </w:tr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 акимата Атырауской области от "2" октября 2015 года № 308</w:t>
            </w:r>
          </w:p>
          <w:bookmarkEnd w:id="448"/>
        </w:tc>
      </w:tr>
    </w:tbl>
    <w:bookmarkStart w:name="z518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9"/>
    <w:bookmarkStart w:name="z52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города Атырау и районов области (далее – услугодатель).</w:t>
      </w:r>
    </w:p>
    <w:bookmarkEnd w:id="450"/>
    <w:bookmarkStart w:name="z52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услогодателя.</w:t>
      </w:r>
    </w:p>
    <w:bookmarkEnd w:id="451"/>
    <w:bookmarkStart w:name="z52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452"/>
    <w:bookmarkStart w:name="z52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(зарегистрировано в реестре государственной регистрации нормативных правовых актов за № 11184) (далее – Стандарт).</w:t>
      </w:r>
    </w:p>
    <w:bookmarkEnd w:id="453"/>
    <w:bookmarkStart w:name="z52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54"/>
    <w:bookmarkStart w:name="z525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5"/>
    <w:bookmarkStart w:name="z52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56"/>
    <w:bookmarkStart w:name="z52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57"/>
    <w:bookmarkStart w:name="z52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поступившие документы, определенные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передает руководителю услугодателя в течение 30 (тридцати) минут.</w:t>
      </w:r>
    </w:p>
    <w:bookmarkEnd w:id="458"/>
    <w:bookmarkStart w:name="z52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459"/>
    <w:bookmarkStart w:name="z53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специалисту услугодателя на исполнение в течение 30 (тридцати) минут;</w:t>
      </w:r>
    </w:p>
    <w:bookmarkEnd w:id="460"/>
    <w:bookmarkStart w:name="z53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9 (девяти) рабочих дней;</w:t>
      </w:r>
    </w:p>
    <w:bookmarkEnd w:id="461"/>
    <w:bookmarkStart w:name="z53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услугодателя в течение 30 (тридцати) минут;</w:t>
      </w:r>
    </w:p>
    <w:bookmarkEnd w:id="462"/>
    <w:bookmarkStart w:name="z53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выдает результат государственной услуги услугополучателю в течение 30 (тридцати) минут.</w:t>
      </w:r>
    </w:p>
    <w:bookmarkEnd w:id="463"/>
    <w:bookmarkStart w:name="z534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64"/>
    <w:bookmarkStart w:name="z53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465"/>
    <w:bookmarkStart w:name="z53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bookmarkEnd w:id="466"/>
    <w:bookmarkStart w:name="z53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услогодателя;</w:t>
      </w:r>
    </w:p>
    <w:bookmarkEnd w:id="467"/>
    <w:bookmarkStart w:name="z53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услогодателя.</w:t>
      </w:r>
    </w:p>
    <w:bookmarkEnd w:id="468"/>
    <w:bookmarkStart w:name="z53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20"/>
        <w:gridCol w:w="12080"/>
      </w:tblGrid>
      <w:tr>
        <w:trPr>
          <w:trHeight w:val="30" w:hRule="atLeast"/>
        </w:trPr>
        <w:tc>
          <w:tcPr>
            <w:tcW w:w="2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  <w:bookmarkEnd w:id="470"/>
        </w:tc>
      </w:tr>
    </w:tbl>
    <w:bookmarkStart w:name="z541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471"/>
    <w:bookmarkStart w:name="z542" w:id="472"/>
    <w:p>
      <w:pPr>
        <w:spacing w:after="0"/>
        <w:ind w:left="0"/>
        <w:jc w:val="left"/>
      </w:pP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20"/>
        <w:gridCol w:w="12080"/>
      </w:tblGrid>
      <w:tr>
        <w:trPr>
          <w:trHeight w:val="30" w:hRule="atLeast"/>
        </w:trPr>
        <w:tc>
          <w:tcPr>
            <w:tcW w:w="2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услуге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  <w:bookmarkEnd w:id="473"/>
        </w:tc>
      </w:tr>
    </w:tbl>
    <w:bookmarkStart w:name="z544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474"/>
    <w:bookmarkStart w:name="z545" w:id="475"/>
    <w:p>
      <w:pPr>
        <w:spacing w:after="0"/>
        <w:ind w:left="0"/>
        <w:jc w:val="left"/>
      </w:pP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46" w:id="476"/>
    <w:p>
      <w:pPr>
        <w:spacing w:after="0"/>
        <w:ind w:left="0"/>
        <w:jc w:val="left"/>
      </w:pP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header.xml" Type="http://schemas.openxmlformats.org/officeDocument/2006/relationships/header" Id="rId5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