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0a561" w14:textId="ef0a5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государственной услуги в сфере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27 ноября 2015 года № 354. Зарегистрировано Департаментом юстиции Атырауской области 28 декабря 2015 года № 3405.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животных, с выдачей ветеринарного паспорта"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физических и юридических лиц, осуществляющих предпринимательскую деятельность в области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постановления акимата Атырауской области от 8 октября 2014 года № 307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регламентов государственных услуг в области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за № 3034, опубликовано 15 ноября 2014 года в газете "Прикаспийская коммуна") и от 30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128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Атырауской области от 8 октября 2014 года № 307 "Об утверждении регламентов государственных услуг в области ветеринарии" (зарегистрировано в реестре государственной регистрации нормативных правовых актов за № 3212, опубликовано 2 июня 2015 года в газете "Прикаспийская коммуна").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Дюсембаева Г.И. – первого заместителя акима Атырауской области.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35"/>
        <w:gridCol w:w="4634"/>
      </w:tblGrid>
      <w:tr>
        <w:trPr>
          <w:trHeight w:val="30" w:hRule="atLeast"/>
        </w:trPr>
        <w:tc>
          <w:tcPr>
            <w:tcW w:w="78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"27" ноября 2015 года № 354 Утвержден постановлением акимата Атырауской области от "27" ноября 2015 года № 354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государственным ветеринарным врачом на основании списка утвержденного местными исполнительными органами районов, города Атырау (далее – услугодатель).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(частино автоматизированная) или бумажная.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соответствии объекта ветеринарным (ветеринарно-санитарным) правилам и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оформляется в электронной форме, распечатывается на бланке, подписывается услугодателем и заверяется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в "личный кабинет" услугополучателя направляется уведомление о месте, дате и времени получения ветеринарно-санитарного заключения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ее выполнения: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услугополучателем необходимых документов осуществляет прием и регистрацию, выдает услугополучателю копию заявления о регистрации с указанием даты и времени приема документов, фамилии, имени, отчества ответственного лица, принявшего документа, принятые документы передает руководству услугодателя в течении 30 (тридцати) минут;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в течении 1 (одного) рабочего дня;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в случае неполного пакета документов дает письменный мотивированный отказ в дальнейшем рассмотрении заявления в течении 2 (двух) рабочих дней.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полном пакете документов ответственный исполнитель в течении 2 (двух)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органы правовой статистики за одни сутки до обследования объекта;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ветеринарным (ветеринарно-санитарным) правилам;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и вносит на рассмотрение руководству услугодателя для принятия решения;</w:t>
      </w:r>
    </w:p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результат оказания государственной услуги и передает в канцелярию в течении 30 (тридцати) минут;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передает результат государственной услуги услугополучателю либо направляет через портал в течении 30 (тридцати) минут.</w:t>
      </w:r>
    </w:p>
    <w:bookmarkEnd w:id="24"/>
    <w:bookmarkStart w:name="z2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"Выдача ветеринарно-санитарного заключения на объекты государственного ветеринарно-санитарного контроля и надзора"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3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БИН)) и пароль;</w:t>
      </w:r>
    </w:p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7"/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40"/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41"/>
    <w:bookmarkStart w:name="z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 в ИС ЕАСУ;</w:t>
      </w:r>
    </w:p>
    <w:bookmarkEnd w:id="44"/>
    <w:bookmarkStart w:name="z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сформированного в ИС ЕАСУ. Электронный документ формируется с использованием ЭЦП уполномоченного лица услугодателя.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ветеринарно-санитарного заключения на объекты государственного ветеринарно- санитарного контроля 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государственной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услуги "Выдача ветеринарно-санитарного заключения на объекты государственного ветеринарно- санитарного контроля 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</w:p>
        </w:tc>
      </w:tr>
    </w:tbl>
    <w:bookmarkStart w:name="z5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ветеринарной справки" (далее - государственная услуга) оказывается государственными ветеринарными организациями, созданными местными исполнительными органами районов, города Атырау (далее – услугодатель).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осуществляются через канцелярию услугодателя.</w:t>
      </w:r>
    </w:p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ветеринарная справка,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ветеринарной справки", утвержденного приказом Министра сельского хозяйства Республики Казахстан от 6 мая 2015 года № 7-1/418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выданных ветеринарных справках вносятся в информационную систему "Государственная база данных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ее выполнения: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и регистрирует пакет документов, выдает услугополучателю копию заявления о регистрации с указанием даты и времени приема документов, фамилии, имени, отчества ответственного лица, принявшего документы и передает документы руководству услугодателя в течении 30 (тридцати) минут;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услугодателя и налагает резолюцию в течении 30 (тридцати) минут;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на основании представленных документов проводит ветеринарный осмотр животного, продукции и сырья животного происхождения, оформляет справку, либо мотивированный отказ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и передает работнику канцелярии услугодателя – в течение дня обращения;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канцелярии услугодателя регистрирует в журнале и выдает справку либо мотивированный отказ в оказании государственной услуги услугополучателю в течении 30 (тридцати) минут.</w:t>
      </w:r>
    </w:p>
    <w:bookmarkEnd w:id="57"/>
    <w:bookmarkStart w:name="z6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услогодателя;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"Выдача ветеринарной справки"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"27" ноября 2015 года № 354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"27" ноября 2015 года № 354 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- государственная услуга) оказывается местным исполнительным органом области (далее - услугодатель).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веб-портала "электронного правительства" www.egov.kz, www. elicense.kz (далее – портал).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утвержденного приказом Министра сельского хозяйства Республики Казахстан от 6 мая 2015 года № </w:t>
      </w:r>
      <w:r>
        <w:rPr>
          <w:rFonts w:ascii="Times New Roman"/>
          <w:b w:val="false"/>
          <w:i w:val="false"/>
          <w:color w:val="000000"/>
          <w:sz w:val="28"/>
        </w:rPr>
        <w:t>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 оформляется в электронной форме, распечатывается, подписывается и заверяется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8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ее выполнения: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услугополучателем необходимых документов осуществляет прием и регистрацию, выдает услугополучателю копию заявления о регистрации с указанием даты, времени приема документов, фамилии, имени, отчества ответственного лица, принявшего документы и передает руководству услугодателя в течении 30 (тридцати) минут;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в течении 1 (одного) рабочего дня;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представленных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случаи неполного пакета готовит мотивированный ответ об отказе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течении 2 (двух) рабочих дней;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ознакамливается с поступившими документами, готовит решение о присвоении учетного номера в течении 4 (четырех)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вида, осуществляемой деятельности объекта производства, услугодатель переоформляет учетный номер и выдает подтверждение – в течении 3 (трех) рабочих дней, подписывает и передает работнику канцелярии услугодателя;</w:t>
      </w:r>
    </w:p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канцелярии услугодателя выдает результат оказания государственной услуги услугополучателю – 30 (тридцать) минут.</w:t>
      </w:r>
    </w:p>
    <w:bookmarkEnd w:id="77"/>
    <w:bookmarkStart w:name="z8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bookmarkStart w:name="z9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БИН)) и пароль;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 услугополучателя и основаниям для выдачи разрешения;</w:t>
      </w:r>
    </w:p>
    <w:bookmarkEnd w:id="97"/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 в ИС ЕАСУ;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сформированного в ИС ЕАСУ. Электронный документ формируется с использованием ЭЦП уполномоченного лица услугодателя.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учетных номеров 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выращение животных,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заготовку (убой), хранение,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переработку и 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производству, 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 кормов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учетных номеров 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выращение животных,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заготовку (убой), хранение,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переработку и 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производству, 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 кормов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1" w:id="100"/>
    <w:p>
      <w:pPr>
        <w:spacing w:after="0"/>
        <w:ind w:left="0"/>
        <w:jc w:val="left"/>
      </w:pP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2992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</w:p>
        </w:tc>
      </w:tr>
    </w:tbl>
    <w:bookmarkStart w:name="z11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для занятия деятельностью в сфере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для занятия деятельностью в сфере ветеринарии" (далее - государственная услуга) при выдаче лицензии на занятие деятельностью по проведению ветеринарно-санитарной экспертизы продукции и сырья животного происхождения оказывается местным исполнительным органом области - государственным учреждением "Управление ветеринарии Атырауской области" (далее - услугодатель).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Start w:name="z11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веб-портала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или бумажная.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для занятия деятельностью в сфере ветеринарии", утвержденного приказом Министра сельского хозяйства Республики Казахстан от 6 мая 2015 года № 7-1/418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 и заверяется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Start w:name="z11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(для физических лиц) или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(для юридических лиц) к Стандарту либо в произвольной форме.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лицензии:</w:t>
      </w:r>
    </w:p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осуществляет их прием и регистрацию, а также направляет документы на рассмотрение руководству услугодателя в течении 30 (тридцати) минут;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течении 1 (одного) рабочего дня рассматривает документы,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течении 1 (одного) рабочего дня проверяет соответствие предоставленных документов. В случае установления факта не соответствия предоставленных документов, ответственный исполнитель услугодателя готовит мотивированный ответ об отказе либо в случае соответствия представленных документов ознакамливается с поступившими документами, готовит лицензию и (или) приложение к лицензии в течении 10 (десяти) рабочих дней.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руководству услугодателя для подписания лицензию и (или) приложение к лицензии или мотивированный ответ об отказе;</w:t>
      </w:r>
    </w:p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лицензию и (или) приложение к лицензии или мотивированный ответ об отказе, и направляет в канцелярию подписанную лицензию и (или) приложение к лицензии или мотивированный ответ об отказе в течении 2 (двух) рабочих дней;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в журнале лицензию и (или) приложение к лицензии или мотивированный ответ об отказе в течении 30 (тридцати) минут выдает лицензию и (или) приложение к лицензии или мотивированный ответ об отказе услугополучателю;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услугополучателем необходимых документов осуществляет прием и регистрацию, выдает услугополучателю копию заявления о регистрации с указанием даты, времени приема пакета документов, фамилии, имени, отчества ответственного лица, принявшего документы, а также направляет документы на рассмотрение руководству услугодателя в течение 30 (тридцати) минут;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 в течении 4 (четырех) часов;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переоформляет лицензию и (или) приложения к лицензии или готовит мотивированный ответ об отказе и передает руководству услугодателя для подписания в течение 2 (двух) рабочих дней;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лицензию и (или) приложение к лицензии или мотивированный ответ об отказе и направляет работнику канцелярии для выдачи услугополучателю – в течении 4 (четырех) часов;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в журнале лицензию и (или) приложение к лицензии либо мотивированный ответ об отказе и выдает услугополучателю лицензию и (или) приложение к лицензии либо мотивированный ответ об отказе в оказании государственной услуги – 30 (тридцати) минут;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лицензии:</w:t>
      </w:r>
    </w:p>
    <w:bookmarkStart w:name="z1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услугополучателем необходимых документов осуществляет прием и регистрацию, выдает услугополучателю копию заявления о регистрации с указанием даты, времени приема пакета документов, фамилии, имени, отчества ответственного лица, принявшего документы, а также направляет документы на рассмотрение руководству услугодателя в течение 30 (тридцати) минут;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– в течение 2 (двух) часов;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оформляет дубликат лицензии и (или) приложения к лицензии или готовит мотивированный ответ об отказе и передает руководству услугодателя для подписания в течение 1 (одного) рабочего дня;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и направляет работнику канцелярии для выдачи услугополучателю дубликат лицензии либо мотивированный ответ об отказе в течение 30 (тридцати) минут;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услугополучателю дубликат лицензии либо мотивированный ответ об отказе в течение 30 (тридцати) минут.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25"/>
    <w:bookmarkStart w:name="z1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28"/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"Выдача лицензии для занятия деятельностью в сфере ветеринарии"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14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1"/>
    <w:bookmarkStart w:name="z1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портале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портале);</w:t>
      </w:r>
    </w:p>
    <w:bookmarkEnd w:id="133"/>
    <w:bookmarkStart w:name="z1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портале для получения государственной услуги;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потребителе через логин индивидуальный идентификационный номер или бизнес - идентификационный номер (далее - ИИН/БИН) и пароль;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потребителя;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государственной услуги, указанной в настоящем Регламенте, вывод на экран формы запроса для оказания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37"/>
    <w:bookmarkStart w:name="z1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платежный шлюз "электронного правительства" (далее – ПШЭП), далее информация об оплате поступает в информационную систему государственной базы данных (далее - ИС ГБД "Е-лицензирование");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государственной услуги;</w:t>
      </w:r>
    </w:p>
    <w:bookmarkEnd w:id="139"/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государственной услуги в ИС ГБД "Е-лицензирование";</w:t>
      </w:r>
    </w:p>
    <w:bookmarkEnd w:id="140"/>
    <w:bookmarkStart w:name="z1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</w:p>
    <w:bookmarkEnd w:id="141"/>
    <w:bookmarkStart w:name="z1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 срока действия регистрационного свидетельства ЭЦП и отсутствия в списке отозванных (аннулированных) регистрационных свидетельств ЭЦП,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142"/>
    <w:bookmarkStart w:name="z1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потребителя;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услуги;</w:t>
      </w:r>
    </w:p>
    <w:bookmarkEnd w:id="144"/>
    <w:bookmarkStart w:name="z1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</w:p>
    <w:bookmarkEnd w:id="146"/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потребителя в ИС ГБД "Е-лицензирование";</w:t>
      </w:r>
    </w:p>
    <w:bookmarkEnd w:id="147"/>
    <w:bookmarkStart w:name="z1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государственной услуги (электронная лицензия), сформированного порталом. Электронный документ формируется с использованием ЭЦП уполномоченного лица услугодателя.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приложение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приложение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приложение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приложение к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"27" ноября 2015 года № 354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"27" ноября 2015 года № 354 </w:t>
            </w:r>
          </w:p>
        </w:tc>
      </w:tr>
    </w:tbl>
    <w:bookmarkStart w:name="z16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идентификации сельскохозяйственных животных, с выдачей ветеринарного паспорта"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"Проведение идентификации сельскохозяйственных животных, с выдачей ветеринарного паспорта" (далее – государственная услуга) оказывается государственными ветеринарными организациями, созданными местными исполнительными органами областей, районов и города Атырау (далее – услугодатель).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</w:p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www.egov.kz, 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www. elicense.kz (далее – портал).</w:t>
      </w:r>
    </w:p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паспорта.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электронная/бумажная.</w:t>
      </w:r>
    </w:p>
    <w:bookmarkStart w:name="z17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6 мая 2015 года № 7-1/418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56"/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и регистрирует пакет документов, выдает услугополучателю копию заявления о регистрации с указанием даты и времени приема документов, и направляет на рассмотрение руководству услугодателя в течении 30 (тридцати) минут;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 в течении 30 (тридцати) минут;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услугополучателем документы, присваивает индивидуальный номер животному, одним из следующих способов (биркование, таврение, чипирование) вносит индивидуальный номер животного в базу данных идентификации сельскохозяйственных животных, оформляет паспорт – с момента сдачи пакета документов услугополучателем и до момента получения результата государственной услуги – осуществляется согласно срокам ее проведения, определенными местными исполнительными органами области;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выдача выписки из ветеринарного паспорта в течении 30 (тридцати) минут; при повторной государственной услуге при утере, повреждении (невозможно определить индивидуальный номер) бирок (бирки) - в течении 1 (одного) рабочего дня со дня поступления бирок услугодателю с присвоением животному нового индивидуального номера, при утере или повреждении одной из бирок у крупного животного, в течение 1 (одного) рабочего дня со дня поступления дубликата навесной бирки услугодателю;</w:t>
      </w:r>
    </w:p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канцелярии услугодателя регистрирует в журнале и выдает паспорт услугополучателю в течении 30 (тридцати) минут.</w:t>
      </w:r>
    </w:p>
    <w:bookmarkEnd w:id="161"/>
    <w:bookmarkStart w:name="z17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2"/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63"/>
    <w:bookmarkStart w:name="z1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64"/>
    <w:bookmarkStart w:name="z1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66"/>
    <w:bookmarkStart w:name="z1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(действия) между структурными подразделениями (работниками) услугодателя с указанием длительности каждой процедуры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"Проведение идентификации сельскохозяйственных животных, с выдачей ветеринарного паспорта"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8"/>
    <w:bookmarkStart w:name="z18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9"/>
    <w:bookmarkStart w:name="z1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ЭЦП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71"/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172"/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173"/>
    <w:bookmarkStart w:name="z1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74"/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180"/>
    <w:bookmarkStart w:name="z1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документов, указанных в Стандарте, основаниям для оказания услуги;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 в ИС ЕАСУ;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услуги, сформированного в ИС ЕАСУ. Электронный документ формируется с использованием ЭЦП уполномоченного лица услугодателя.</w:t>
      </w:r>
    </w:p>
    <w:bookmarkEnd w:id="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(действия) между структурными подразделениями (работниками) услугодателя с указанием длительности каждой процедуры (действий)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идентификации сельскохозяйственных животных, с выдачей ветеринарного паспорта"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022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ноября 2015 года № 354</w:t>
            </w:r>
          </w:p>
        </w:tc>
      </w:tr>
    </w:tbl>
    <w:bookmarkStart w:name="z20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физических и юридических лиц, осуществляющих предпринимательскую деятельность в области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5"/>
    <w:bookmarkStart w:name="z20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физических и юридических лиц, осуществляющих предпринимательскую деятельность в области ветеринарии" (далее - государственная услуга) оказывается местными исполнительными органами области, районов и города Атырау (далее - услугодатель).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Start w:name="z20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87"/>
    <w:bookmarkStart w:name="z20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веб-портала "электронного правительства" www.egov.kz, www. elicense.kz (далее – портал).</w:t>
      </w:r>
    </w:p>
    <w:bookmarkEnd w:id="188"/>
    <w:bookmarkStart w:name="z20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189"/>
    <w:bookmarkStart w:name="z20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аттестационный лист с указанием одного из решений:</w:t>
      </w:r>
    </w:p>
    <w:bookmarkEnd w:id="190"/>
    <w:bookmarkStart w:name="z21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аттестован;</w:t>
      </w:r>
    </w:p>
    <w:bookmarkEnd w:id="191"/>
    <w:bookmarkStart w:name="z21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подлежит повторной аттестации;</w:t>
      </w:r>
    </w:p>
    <w:bookmarkEnd w:id="192"/>
    <w:bookmarkStart w:name="z21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 аттестован.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Аттестационный лист оформляется в электронной форме, распечатывается, подписывается председателем, членами и секретарем комиссии.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в "личный кабинет" услугополучателя направляется уведомление о месте, дате и времени прохождения аттестации физических и юридических лиц, осуществляющих предпринимательскую деятельность в области ветеринарии и результат государственной услуги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21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4"/>
    <w:bookmarkStart w:name="z21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физических и юридических лиц, осуществляющих предпринимательскую деятельность в области ветеринарии", утвержденного приказом Министра сельского хозяйства Республики Казахстан от 6 мая 2015 года № 7-1/418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11959)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95"/>
    <w:bookmarkStart w:name="z21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ее выполнения:</w:t>
      </w:r>
    </w:p>
    <w:bookmarkEnd w:id="196"/>
    <w:bookmarkStart w:name="z21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услугополучателем необходимых документов осуществляет прием и регистрацию, выдает услугополучателю копию заявления о регистрации с указанием даты, времени приема документов, фамилии, имени, отчества (при наличии) ответственного лица, принявшего документы, и передает документы руководству услугодателя не более 30 (тридцати) минут;</w:t>
      </w:r>
    </w:p>
    <w:bookmarkEnd w:id="197"/>
    <w:bookmarkStart w:name="z21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- не более 30 (тридцати) минут;</w:t>
      </w:r>
    </w:p>
    <w:bookmarkEnd w:id="198"/>
    <w:bookmarkStart w:name="z21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представленных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документы в комиссию для проведения аттестации – не более 30 (тридцати) минут;</w:t>
      </w:r>
    </w:p>
    <w:bookmarkEnd w:id="199"/>
    <w:bookmarkStart w:name="z21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проводит аттестацию согласно графику аттестации, принимает решение. Решение, принятое комиссией заносится в аттестационный лист, оформляется в электронном виде на веб-портале "электронного правительства". Результат государственной услуги передает в канцелярию;</w:t>
      </w:r>
    </w:p>
    <w:bookmarkEnd w:id="200"/>
    <w:bookmarkStart w:name="z22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результат государственной услуги услугополучателю - не более 30 (тридцати) минут.</w:t>
      </w:r>
    </w:p>
    <w:bookmarkEnd w:id="201"/>
    <w:bookmarkStart w:name="z22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2"/>
    <w:bookmarkStart w:name="z22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203"/>
    <w:bookmarkStart w:name="z22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04"/>
    <w:bookmarkStart w:name="z22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05"/>
    <w:bookmarkStart w:name="z22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06"/>
    <w:bookmarkStart w:name="z22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</w:p>
    <w:bookmarkEnd w:id="207"/>
    <w:bookmarkStart w:name="z22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8"/>
    <w:bookmarkStart w:name="z22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"Аттестация физических и юридических лиц, осуществляющих предпринимательскую деятельность в области ветеринарии"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9"/>
    <w:bookmarkStart w:name="z229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0"/>
    <w:bookmarkStart w:name="z23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211"/>
    <w:bookmarkStart w:name="z23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12"/>
    <w:bookmarkStart w:name="z23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13"/>
    <w:bookmarkStart w:name="z23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БИН)) и пароль;</w:t>
      </w:r>
    </w:p>
    <w:bookmarkEnd w:id="214"/>
    <w:bookmarkStart w:name="z23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15"/>
    <w:bookmarkStart w:name="z23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16"/>
    <w:bookmarkStart w:name="z23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17"/>
    <w:bookmarkStart w:name="z23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18"/>
    <w:bookmarkStart w:name="z23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19"/>
    <w:bookmarkStart w:name="z24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220"/>
    <w:bookmarkStart w:name="z24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221"/>
    <w:bookmarkStart w:name="z24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222"/>
    <w:bookmarkStart w:name="z24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 в ИС ЕАСУ;</w:t>
      </w:r>
    </w:p>
    <w:bookmarkEnd w:id="223"/>
    <w:bookmarkStart w:name="z24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сформированного в ИС ЕАСУ. Электронный документ формируется с использованием ЭЦП уполномоченного лица услугодателя.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физических и юридических лиц, осуществляющих предпринимательскую деятельность в области ветеринарии"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7" w:id="225"/>
    <w:p>
      <w:pPr>
        <w:spacing w:after="0"/>
        <w:ind w:left="0"/>
        <w:jc w:val="left"/>
      </w:pP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62611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