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d0c916" w14:textId="3d0c91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финансов Республики Казахстан от 27 января 2016 года № 33. Зарегистрирован в Министерстве юстиции Республики Казахстан 29 февраля 2016 года № 13300. Утратил силу приказом и.о. Министра финансов Республики Казахстан от 10 июля 2020 года № 665.</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Сноска. Утратил силу приказом и.о. Министра финансов РК от 10.07.2020 </w:t>
      </w:r>
      <w:r>
        <w:rPr>
          <w:rFonts w:ascii="Times New Roman"/>
          <w:b w:val="false"/>
          <w:i w:val="false"/>
          <w:color w:val="000000"/>
          <w:sz w:val="28"/>
        </w:rPr>
        <w:t>№ 665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Вводится в действие с 01.03.2016 г.</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ПРИКАЗЫВАЮ</w:t>
      </w:r>
      <w:r>
        <w:rPr>
          <w:rFonts w:ascii="Times New Roman"/>
          <w:b w:val="false"/>
          <w:i w:val="false"/>
          <w:color w:val="000000"/>
          <w:sz w:val="28"/>
        </w:rPr>
        <w:t>:</w:t>
      </w:r>
    </w:p>
    <w:bookmarkStart w:name="z33" w:id="0"/>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опубликован в информационно-правовой системе "Әділет" 25 июня 2015 года) следующие изменения:</w:t>
      </w:r>
    </w:p>
    <w:bookmarkEnd w:id="0"/>
    <w:bookmarkStart w:name="z34" w:id="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"Регистрационный учет индивидуального предпринимателя", утвержденном указанным приказом:</w:t>
      </w:r>
    </w:p>
    <w:bookmarkEnd w:id="1"/>
    <w:bookmarkStart w:name="z35" w:id="2"/>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2"/>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"4. Сроки оказания государственной услуги с момента сдачи пакета документов услугодателю:</w:t>
      </w:r>
    </w:p>
    <w:p>
      <w:pPr>
        <w:spacing w:after="0"/>
        <w:ind w:left="0"/>
        <w:jc w:val="both"/>
      </w:pPr>
      <w:r>
        <w:rPr>
          <w:rFonts w:ascii="Times New Roman"/>
          <w:b w:val="false"/>
          <w:i w:val="false"/>
          <w:color w:val="000000"/>
          <w:sz w:val="28"/>
        </w:rPr>
        <w:t>
      1) постановка услугополучателя на регистрационный учет в качестве индивидуального предпринимателя (далее – ИП) – в течение 1 (одного) рабочего дня с момента представления услугополучателем документов;</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изменение регистрационных данных, указанных в свидетельстве ИП, замена свидетельства ИП и (или) данных об участниках (членах) совместного индивидуального предпринимательства, указанных в налоговом заявлении – в течение 1 (одного) рабочего дня, следующего за днем получения документов;</w:t>
      </w:r>
    </w:p>
    <w:p>
      <w:pPr>
        <w:spacing w:after="0"/>
        <w:ind w:left="0"/>
        <w:jc w:val="both"/>
      </w:pPr>
      <w:r>
        <w:rPr>
          <w:rFonts w:ascii="Times New Roman"/>
          <w:b w:val="false"/>
          <w:i w:val="false"/>
          <w:color w:val="000000"/>
          <w:sz w:val="28"/>
        </w:rPr>
        <w:t xml:space="preserve">
      снятие услугополучателя с регистрационного учета в качестве ИП при условии отсутствия неисполненных налоговых обязательств – не позднее 3 (трех) рабочих дней. </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Start w:name="z37" w:id="3"/>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3"/>
    <w:p>
      <w:pPr>
        <w:spacing w:after="0"/>
        <w:ind w:left="0"/>
        <w:jc w:val="both"/>
      </w:pPr>
      <w:r>
        <w:rPr>
          <w:rFonts w:ascii="Times New Roman"/>
          <w:b w:val="false"/>
          <w:i w:val="false"/>
          <w:color w:val="000000"/>
          <w:sz w:val="28"/>
        </w:rPr>
        <w:t>
      "При обращении услугополучателя к услугодателю или в Государственную корпорацию на бумажном носителе, результат оказания государственной услуги, удостоверенный ЭЦП должностного лица услугодателя, распечатывается, и выдается услугополучателю на бумажном носителе.";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7</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лицам (далее – услугополучатель).";</w:t>
      </w:r>
    </w:p>
    <w:bookmarkStart w:name="z39" w:id="4"/>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4"/>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услугополучателей физических лиц – граждан Республики Казахстан, оралманов, граждан Республики Беларусь, Кыргызской Республики и Республики Таджикистан, имеющих статус постоянного жителя в Республике Казахстан:</w:t>
      </w:r>
    </w:p>
    <w:p>
      <w:pPr>
        <w:spacing w:after="0"/>
        <w:ind w:left="0"/>
        <w:jc w:val="both"/>
      </w:pPr>
      <w:r>
        <w:rPr>
          <w:rFonts w:ascii="Times New Roman"/>
          <w:b w:val="false"/>
          <w:i w:val="false"/>
          <w:color w:val="000000"/>
          <w:sz w:val="28"/>
        </w:rPr>
        <w:t>
      к услугодателю или в Государственную корпорацию:</w:t>
      </w:r>
    </w:p>
    <w:p>
      <w:pPr>
        <w:spacing w:after="0"/>
        <w:ind w:left="0"/>
        <w:jc w:val="both"/>
      </w:pPr>
      <w:r>
        <w:rPr>
          <w:rFonts w:ascii="Times New Roman"/>
          <w:b w:val="false"/>
          <w:i w:val="false"/>
          <w:color w:val="000000"/>
          <w:sz w:val="28"/>
        </w:rPr>
        <w:t>
      1) для регистрации в качестве ИП и изменения регистрационных данных:</w:t>
      </w:r>
    </w:p>
    <w:p>
      <w:pPr>
        <w:spacing w:after="0"/>
        <w:ind w:left="0"/>
        <w:jc w:val="both"/>
      </w:pPr>
      <w:r>
        <w:rPr>
          <w:rFonts w:ascii="Times New Roman"/>
          <w:b w:val="false"/>
          <w:i w:val="false"/>
          <w:color w:val="000000"/>
          <w:sz w:val="28"/>
        </w:rPr>
        <w:t xml:space="preserve">
      налоговое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копия документа, удостоверяющего личность (оригинал для идентификации личности услугополучателя);</w:t>
      </w:r>
    </w:p>
    <w:p>
      <w:pPr>
        <w:spacing w:after="0"/>
        <w:ind w:left="0"/>
        <w:jc w:val="both"/>
      </w:pPr>
      <w:r>
        <w:rPr>
          <w:rFonts w:ascii="Times New Roman"/>
          <w:b w:val="false"/>
          <w:i w:val="false"/>
          <w:color w:val="000000"/>
          <w:sz w:val="28"/>
        </w:rPr>
        <w:t>
      документ, подтверждающий право собственности на недвижимое имущество и пользования им либо адресная справка;</w:t>
      </w:r>
    </w:p>
    <w:p>
      <w:pPr>
        <w:spacing w:after="0"/>
        <w:ind w:left="0"/>
        <w:jc w:val="both"/>
      </w:pPr>
      <w:r>
        <w:rPr>
          <w:rFonts w:ascii="Times New Roman"/>
          <w:b w:val="false"/>
          <w:i w:val="false"/>
          <w:color w:val="000000"/>
          <w:sz w:val="28"/>
        </w:rPr>
        <w:t xml:space="preserve">
      согласие законных представителей, а при отсутствии такого согласия – копия свидетельства о заключении брака (супружества) либо копия решения органа опеки и попечительства или копия решения суда об объявлении несовершеннолетнего полностью дееспособным – при обращении услугополучателя, не достигшего совершеннолетнего возраста; </w:t>
      </w:r>
    </w:p>
    <w:p>
      <w:pPr>
        <w:spacing w:after="0"/>
        <w:ind w:left="0"/>
        <w:jc w:val="both"/>
      </w:pPr>
      <w:r>
        <w:rPr>
          <w:rFonts w:ascii="Times New Roman"/>
          <w:b w:val="false"/>
          <w:i w:val="false"/>
          <w:color w:val="000000"/>
          <w:sz w:val="28"/>
        </w:rPr>
        <w:t>
      2) для снятия с регистрационного учета:</w:t>
      </w:r>
    </w:p>
    <w:p>
      <w:pPr>
        <w:spacing w:after="0"/>
        <w:ind w:left="0"/>
        <w:jc w:val="both"/>
      </w:pPr>
      <w:r>
        <w:rPr>
          <w:rFonts w:ascii="Times New Roman"/>
          <w:b w:val="false"/>
          <w:i w:val="false"/>
          <w:color w:val="000000"/>
          <w:sz w:val="28"/>
        </w:rPr>
        <w:t xml:space="preserve">
      ИП в течение месяца со дня принятия решения о прекращении деятельности одновременно представляет в налоговый орган по месту своего нахождения: </w:t>
      </w:r>
    </w:p>
    <w:p>
      <w:pPr>
        <w:spacing w:after="0"/>
        <w:ind w:left="0"/>
        <w:jc w:val="both"/>
      </w:pPr>
      <w:r>
        <w:rPr>
          <w:rFonts w:ascii="Times New Roman"/>
          <w:b w:val="false"/>
          <w:i w:val="false"/>
          <w:color w:val="000000"/>
          <w:sz w:val="28"/>
        </w:rPr>
        <w:t xml:space="preserve">
      налоговое заявление согласно </w:t>
      </w:r>
      <w:r>
        <w:rPr>
          <w:rFonts w:ascii="Times New Roman"/>
          <w:b w:val="false"/>
          <w:i w:val="false"/>
          <w:color w:val="000000"/>
          <w:sz w:val="28"/>
        </w:rPr>
        <w:t>приложению 2</w:t>
      </w:r>
      <w:r>
        <w:rPr>
          <w:rFonts w:ascii="Times New Roman"/>
          <w:b w:val="false"/>
          <w:i w:val="false"/>
          <w:color w:val="000000"/>
          <w:sz w:val="28"/>
        </w:rPr>
        <w:t xml:space="preserve"> и (или) </w:t>
      </w:r>
      <w:r>
        <w:rPr>
          <w:rFonts w:ascii="Times New Roman"/>
          <w:b w:val="false"/>
          <w:i w:val="false"/>
          <w:color w:val="000000"/>
          <w:sz w:val="28"/>
        </w:rPr>
        <w:t>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ликвидационная налоговая отчетность;</w:t>
      </w:r>
    </w:p>
    <w:p>
      <w:pPr>
        <w:spacing w:after="0"/>
        <w:ind w:left="0"/>
        <w:jc w:val="both"/>
      </w:pPr>
      <w:r>
        <w:rPr>
          <w:rFonts w:ascii="Times New Roman"/>
          <w:b w:val="false"/>
          <w:i w:val="false"/>
          <w:color w:val="000000"/>
          <w:sz w:val="28"/>
        </w:rPr>
        <w:t>
      налоговое заявление для снятия с регистрационного учета по НДС – при прекращении деятельности ИП, являющегося плательщиком НДС;</w:t>
      </w:r>
    </w:p>
    <w:p>
      <w:pPr>
        <w:spacing w:after="0"/>
        <w:ind w:left="0"/>
        <w:jc w:val="both"/>
      </w:pPr>
      <w:r>
        <w:rPr>
          <w:rFonts w:ascii="Times New Roman"/>
          <w:b w:val="false"/>
          <w:i w:val="false"/>
          <w:color w:val="000000"/>
          <w:sz w:val="28"/>
        </w:rPr>
        <w:t>
      свидетельство о постановке на регистрационный учет по налогу на добавленную стоимость (далее – НДС) или пояснение на бумажном носителе при его утере или порче – при прекращении деятельности ИП, являющегося плательщиком НДС;</w:t>
      </w:r>
    </w:p>
    <w:p>
      <w:pPr>
        <w:spacing w:after="0"/>
        <w:ind w:left="0"/>
        <w:jc w:val="both"/>
      </w:pPr>
      <w:r>
        <w:rPr>
          <w:rFonts w:ascii="Times New Roman"/>
          <w:b w:val="false"/>
          <w:i w:val="false"/>
          <w:color w:val="000000"/>
          <w:sz w:val="28"/>
        </w:rPr>
        <w:t>
      налоговое заявление о снятии с регистрационного учета по отдельным видам деятельности при наличии такого учета;</w:t>
      </w:r>
    </w:p>
    <w:p>
      <w:pPr>
        <w:spacing w:after="0"/>
        <w:ind w:left="0"/>
        <w:jc w:val="both"/>
      </w:pPr>
      <w:r>
        <w:rPr>
          <w:rFonts w:ascii="Times New Roman"/>
          <w:b w:val="false"/>
          <w:i w:val="false"/>
          <w:color w:val="000000"/>
          <w:sz w:val="28"/>
        </w:rPr>
        <w:t>
      налоговое заявление о снятии с учета контрольно-кассовой машины (далее – ККМ) при наличии ККМ.</w:t>
      </w:r>
    </w:p>
    <w:p>
      <w:pPr>
        <w:spacing w:after="0"/>
        <w:ind w:left="0"/>
        <w:jc w:val="both"/>
      </w:pPr>
      <w:r>
        <w:rPr>
          <w:rFonts w:ascii="Times New Roman"/>
          <w:b w:val="false"/>
          <w:i w:val="false"/>
          <w:color w:val="000000"/>
          <w:sz w:val="28"/>
        </w:rPr>
        <w:t>
      Документы на регистрацию в качестве ИП в форме личного предпринимательства представляются лично физическим лицом, регистрирующимися в качестве ИП, в форме совместного индивидуального предпринимательства подаются лицом, уполномоченным представлять интересы в отношениях с третьими лицами и государственными органами.</w:t>
      </w:r>
    </w:p>
    <w:p>
      <w:pPr>
        <w:spacing w:after="0"/>
        <w:ind w:left="0"/>
        <w:jc w:val="both"/>
      </w:pPr>
      <w:r>
        <w:rPr>
          <w:rFonts w:ascii="Times New Roman"/>
          <w:b w:val="false"/>
          <w:i w:val="false"/>
          <w:color w:val="000000"/>
          <w:sz w:val="28"/>
        </w:rPr>
        <w:t>
      В случае регистрации в качестве ИП физического лица, не достигшего совершеннолетнего возраста, налоговое заявление представляется в явочном порядке на бумажном носителе.</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на портал для регистрации в качестве ИП и изменения регистрационных данных:</w:t>
      </w:r>
    </w:p>
    <w:p>
      <w:pPr>
        <w:spacing w:after="0"/>
        <w:ind w:left="0"/>
        <w:jc w:val="both"/>
      </w:pPr>
      <w:r>
        <w:rPr>
          <w:rFonts w:ascii="Times New Roman"/>
          <w:b w:val="false"/>
          <w:i w:val="false"/>
          <w:color w:val="000000"/>
          <w:sz w:val="28"/>
        </w:rPr>
        <w:t xml:space="preserve">
      налоговое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Start w:name="z41" w:id="5"/>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5"/>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6 к настоящему стандарту государственной услуги."; </w:t>
      </w:r>
    </w:p>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42" w:id="6"/>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6"/>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пяти рабочих дней со дня ее регистрации.";</w:t>
      </w:r>
    </w:p>
    <w:bookmarkStart w:name="z43" w:id="7"/>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7"/>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стандарту государственной услуги "Регистрационный учет индивидуального предпринимателя" изложить в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настоящему приказу;</w:t>
      </w:r>
    </w:p>
    <w:bookmarkStart w:name="z55" w:id="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"Регистрационный учет частного нотариуса, частного судебного исполнителя, адвоката, профессионального медиатора", утвержденном указанным приказом:</w:t>
      </w:r>
    </w:p>
    <w:bookmarkEnd w:id="8"/>
    <w:bookmarkStart w:name="z45" w:id="9"/>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9"/>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1) постановка услугополучателя – гражданина Республики Казахстан на регистрационный учет в качестве адвоката, частного нотариуса, частного судебного исполнителя, профессионального медиатора – в течение 1 (одного) рабочего дня с даты подачи через портал документов.</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2) изменение сведений о месте нахождения частного нотариуса, частного судебного исполнителя, адвоката, профессионального медиатора – в течение 1 (одного) рабочего дня, следующего за днем подачи через портал документов;</w:t>
      </w:r>
    </w:p>
    <w:p>
      <w:pPr>
        <w:spacing w:after="0"/>
        <w:ind w:left="0"/>
        <w:jc w:val="both"/>
      </w:pPr>
      <w:r>
        <w:rPr>
          <w:rFonts w:ascii="Times New Roman"/>
          <w:b w:val="false"/>
          <w:i w:val="false"/>
          <w:color w:val="000000"/>
          <w:sz w:val="28"/>
        </w:rPr>
        <w:t>
      3) снятие услугополучателя с регистрационного учета в качестве частного нотариуса, частного судебного исполнителя, адвоката, профессионального медиатора при условии отсутствия неисполненных налоговых обязательств – не позднее 3 (трех) рабочих дней со дня подачи документов к услугодателю или в Государственную корпорацию;</w:t>
      </w:r>
    </w:p>
    <w:p>
      <w:pPr>
        <w:spacing w:after="0"/>
        <w:ind w:left="0"/>
        <w:jc w:val="both"/>
      </w:pPr>
      <w:r>
        <w:rPr>
          <w:rFonts w:ascii="Times New Roman"/>
          <w:b w:val="false"/>
          <w:i w:val="false"/>
          <w:color w:val="000000"/>
          <w:sz w:val="28"/>
        </w:rPr>
        <w:t>
      4)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5)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Start w:name="z47" w:id="10"/>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10"/>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копия документа, удостоверяющего личность (оригинал для идентификации личности услугополучателя);</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для постановки на регистрационный учет в качестве адвоката, частного нотариуса, частного судебного исполнителя и изменения регистрационных данных:</w:t>
      </w:r>
    </w:p>
    <w:p>
      <w:pPr>
        <w:spacing w:after="0"/>
        <w:ind w:left="0"/>
        <w:jc w:val="both"/>
      </w:pPr>
      <w:r>
        <w:rPr>
          <w:rFonts w:ascii="Times New Roman"/>
          <w:b w:val="false"/>
          <w:i w:val="false"/>
          <w:color w:val="000000"/>
          <w:sz w:val="28"/>
        </w:rPr>
        <w:t>
      налоговое заявление в форме электронного документа, удостоверенного ЭЦП услугополучателя;</w:t>
      </w:r>
    </w:p>
    <w:p>
      <w:pPr>
        <w:spacing w:after="0"/>
        <w:ind w:left="0"/>
        <w:jc w:val="both"/>
      </w:pPr>
      <w:r>
        <w:rPr>
          <w:rFonts w:ascii="Times New Roman"/>
          <w:b w:val="false"/>
          <w:i w:val="false"/>
          <w:color w:val="000000"/>
          <w:sz w:val="28"/>
        </w:rPr>
        <w:t>
      к услугодателю или в Государственную корпорацию:</w:t>
      </w:r>
    </w:p>
    <w:p>
      <w:pPr>
        <w:spacing w:after="0"/>
        <w:ind w:left="0"/>
        <w:jc w:val="both"/>
      </w:pPr>
      <w:r>
        <w:rPr>
          <w:rFonts w:ascii="Times New Roman"/>
          <w:b w:val="false"/>
          <w:i w:val="false"/>
          <w:color w:val="000000"/>
          <w:sz w:val="28"/>
        </w:rPr>
        <w:t>
      для снятия с регистрационного учета по месту своего нахождения частный нотариус, частный судебный исполнитель, адвокат, профессиональный медиатор в течение месяца со дня принятия решения о прекращении деятельности одновременно представляет:</w:t>
      </w:r>
    </w:p>
    <w:p>
      <w:pPr>
        <w:spacing w:after="0"/>
        <w:ind w:left="0"/>
        <w:jc w:val="both"/>
      </w:pPr>
      <w:r>
        <w:rPr>
          <w:rFonts w:ascii="Times New Roman"/>
          <w:b w:val="false"/>
          <w:i w:val="false"/>
          <w:color w:val="000000"/>
          <w:sz w:val="28"/>
        </w:rPr>
        <w:t xml:space="preserve">
      налоговое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копия документа, удостоверяющего личность (оригинал для идентификации личности услугополучателя);</w:t>
      </w:r>
    </w:p>
    <w:p>
      <w:pPr>
        <w:spacing w:after="0"/>
        <w:ind w:left="0"/>
        <w:jc w:val="both"/>
      </w:pPr>
      <w:r>
        <w:rPr>
          <w:rFonts w:ascii="Times New Roman"/>
          <w:b w:val="false"/>
          <w:i w:val="false"/>
          <w:color w:val="000000"/>
          <w:sz w:val="28"/>
        </w:rPr>
        <w:t>
      ликвидационную налоговую отчетность.</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Start w:name="z49" w:id="11"/>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11"/>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Start w:name="z50" w:id="12"/>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12"/>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51" w:id="13"/>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13"/>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пяти рабочих дней со дня ее регистрации.";</w:t>
      </w:r>
    </w:p>
    <w:bookmarkStart w:name="z52" w:id="14"/>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14"/>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стандарту государственной услуги "Регистрационный учет частного нотариуса, частного судебного исполнителя, адвоката, профессионального медиатора" изложить в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настоящему приказу;</w:t>
      </w:r>
    </w:p>
    <w:bookmarkStart w:name="z54" w:id="1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"Регистрация налогоплательщиков", утвержденном указанным приказом:</w:t>
      </w:r>
    </w:p>
    <w:bookmarkEnd w:id="15"/>
    <w:bookmarkStart w:name="z56" w:id="16"/>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6"/>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1) внесение изменений в регистрационные данные налогоплательщика – в течение 3 (трех) рабочих дней со дня получения налогового заявления о постановке на регистрационный учет;</w:t>
      </w:r>
    </w:p>
    <w:p>
      <w:pPr>
        <w:spacing w:after="0"/>
        <w:ind w:left="0"/>
        <w:jc w:val="both"/>
      </w:pPr>
      <w:r>
        <w:rPr>
          <w:rFonts w:ascii="Times New Roman"/>
          <w:b w:val="false"/>
          <w:i w:val="false"/>
          <w:color w:val="000000"/>
          <w:sz w:val="28"/>
        </w:rPr>
        <w:t>
      2) документ, подтверждающий прием налогового заявления о снятии с регистрационного учета или документ об отказе в приеме налогового заявления о снятии с регистрационного учета – в течение 3 (трех) рабочих дней с даты получения налогового заявления о снятии с регистрационного учета.</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4) максимально допустимое время обслуживания услугополучателя услугодателем – 20 (двадцать) минут, Государственной корпорации – 15 (пятнадцать) минут.";</w:t>
      </w:r>
    </w:p>
    <w:bookmarkStart w:name="z58" w:id="17"/>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17"/>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к услугодателю или в Государственную корпорацию:</w:t>
      </w:r>
    </w:p>
    <w:p>
      <w:pPr>
        <w:spacing w:after="0"/>
        <w:ind w:left="0"/>
        <w:jc w:val="both"/>
      </w:pPr>
      <w:r>
        <w:rPr>
          <w:rFonts w:ascii="Times New Roman"/>
          <w:b w:val="false"/>
          <w:i w:val="false"/>
          <w:color w:val="000000"/>
          <w:sz w:val="28"/>
        </w:rPr>
        <w:t xml:space="preserve">
      1) налоговое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настоящему стандарту государственной услуги – для внесения сведений в ГБД НП, внесения изменений и (или) дополнений в регистрационных данных в ГБД НП, исключения налогоплательщика из ГБД НП;</w:t>
      </w:r>
    </w:p>
    <w:p>
      <w:pPr>
        <w:spacing w:after="0"/>
        <w:ind w:left="0"/>
        <w:jc w:val="both"/>
      </w:pPr>
      <w:r>
        <w:rPr>
          <w:rFonts w:ascii="Times New Roman"/>
          <w:b w:val="false"/>
          <w:i w:val="false"/>
          <w:color w:val="000000"/>
          <w:sz w:val="28"/>
        </w:rPr>
        <w:t xml:space="preserve">
      2) перечень документов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стандарту государственной услуги – для внесения сведений о нерезиденте в ГБД НП;</w:t>
      </w:r>
    </w:p>
    <w:p>
      <w:pPr>
        <w:spacing w:after="0"/>
        <w:ind w:left="0"/>
        <w:jc w:val="both"/>
      </w:pPr>
      <w:r>
        <w:rPr>
          <w:rFonts w:ascii="Times New Roman"/>
          <w:b w:val="false"/>
          <w:i w:val="false"/>
          <w:color w:val="000000"/>
          <w:sz w:val="28"/>
        </w:rPr>
        <w:t>
      3) нотариально засвидетельствованная копия решения общего собрания участников (акционеров) юридического лица или одного участника (акционера) юридического лица, состоящего из одного участника (акционера), – для внесения изменений и (или) дополнений регистрационных данных услугополучателя о руководителе юридического лица в ГБД НП;</w:t>
      </w:r>
    </w:p>
    <w:p>
      <w:pPr>
        <w:spacing w:after="0"/>
        <w:ind w:left="0"/>
        <w:jc w:val="both"/>
      </w:pPr>
      <w:r>
        <w:rPr>
          <w:rFonts w:ascii="Times New Roman"/>
          <w:b w:val="false"/>
          <w:i w:val="false"/>
          <w:color w:val="000000"/>
          <w:sz w:val="28"/>
        </w:rPr>
        <w:t>
      4) нотариально засвидетельствованная копия решения уполномоченного органа юридического лица о назначении руководителя структурного подразделения юридического лица либо иного документа, подтверждающего его полномочия – для внесения изменений и (или) дополнений регистрационных данных услугополучателя о руководителе структурного подразделения юридического лица в ГБД НП;</w:t>
      </w:r>
    </w:p>
    <w:p>
      <w:pPr>
        <w:spacing w:after="0"/>
        <w:ind w:left="0"/>
        <w:jc w:val="both"/>
      </w:pPr>
      <w:r>
        <w:rPr>
          <w:rFonts w:ascii="Times New Roman"/>
          <w:b w:val="false"/>
          <w:i w:val="false"/>
          <w:color w:val="000000"/>
          <w:sz w:val="28"/>
        </w:rPr>
        <w:t>
      5) ликвидационная налоговая отчетность в связи с ликвидацией юридического лица-резидента Республики Казахстан, их филиалов, представительств, реорганизацией юридического лица, прекращением деятельности структурного подразделения юридического лица-нерезидента, юридического лица-нерезидента, осуществляющего деятельность на территории Республики Казахстан без открытия филиала, представительства;</w:t>
      </w:r>
    </w:p>
    <w:p>
      <w:pPr>
        <w:spacing w:after="0"/>
        <w:ind w:left="0"/>
        <w:jc w:val="both"/>
      </w:pPr>
      <w:r>
        <w:rPr>
          <w:rFonts w:ascii="Times New Roman"/>
          <w:b w:val="false"/>
          <w:i w:val="false"/>
          <w:color w:val="000000"/>
          <w:sz w:val="28"/>
        </w:rPr>
        <w:t>
      6) свидетельство о постановке на регистрационный учет по налогу на добавленную стоимость или пояснение на бумажном носителе при его утере или порче, в связи с ликвидацией, реорганизацией юридического лица-резидента Республики Казахстан, прекращением деятельности структурного подразделения юридического лица-нерезидента – плательщика налога на добавленную стоимость;</w:t>
      </w:r>
    </w:p>
    <w:p>
      <w:pPr>
        <w:spacing w:after="0"/>
        <w:ind w:left="0"/>
        <w:jc w:val="both"/>
      </w:pPr>
      <w:r>
        <w:rPr>
          <w:rFonts w:ascii="Times New Roman"/>
          <w:b w:val="false"/>
          <w:i w:val="false"/>
          <w:color w:val="000000"/>
          <w:sz w:val="28"/>
        </w:rPr>
        <w:t>
      7) ликвидационный баланс в связи с ликвидацией, реорганизацией юридического лица-резидента Республики Казахстан, прекращением деятельности структурного подразделения юридического лица-нерезидента – после завершения документальной проверки и погашения задолженности перед бюджетом;</w:t>
      </w:r>
    </w:p>
    <w:p>
      <w:pPr>
        <w:spacing w:after="0"/>
        <w:ind w:left="0"/>
        <w:jc w:val="both"/>
      </w:pPr>
      <w:r>
        <w:rPr>
          <w:rFonts w:ascii="Times New Roman"/>
          <w:b w:val="false"/>
          <w:i w:val="false"/>
          <w:color w:val="000000"/>
          <w:sz w:val="28"/>
        </w:rPr>
        <w:t>
      8) разделительный баланс, в связи с реорганизацией юридического лица-резидента Республики Казахстан путем разделения после завершения документальной проверки;</w:t>
      </w:r>
    </w:p>
    <w:p>
      <w:pPr>
        <w:spacing w:after="0"/>
        <w:ind w:left="0"/>
        <w:jc w:val="both"/>
      </w:pPr>
      <w:r>
        <w:rPr>
          <w:rFonts w:ascii="Times New Roman"/>
          <w:b w:val="false"/>
          <w:i w:val="false"/>
          <w:color w:val="000000"/>
          <w:sz w:val="28"/>
        </w:rPr>
        <w:t>
      9) копия решения юридического лица-резидента Республики Казахстан о прекращении деятельности структурного подразделения в связи с прекращением деятельности структурного подразделение юридического лица-резидента Республики Казахстан;</w:t>
      </w:r>
    </w:p>
    <w:p>
      <w:pPr>
        <w:spacing w:after="0"/>
        <w:ind w:left="0"/>
        <w:jc w:val="both"/>
      </w:pPr>
      <w:r>
        <w:rPr>
          <w:rFonts w:ascii="Times New Roman"/>
          <w:b w:val="false"/>
          <w:i w:val="false"/>
          <w:color w:val="000000"/>
          <w:sz w:val="28"/>
        </w:rPr>
        <w:t>
      10) налоговое заявление о снятии с учета контрольно-кассовой машины в связи с ликвидацией юридического лица-резидента Республики Казахстан в упрощенном порядке;</w:t>
      </w:r>
    </w:p>
    <w:p>
      <w:pPr>
        <w:spacing w:after="0"/>
        <w:ind w:left="0"/>
        <w:jc w:val="both"/>
      </w:pPr>
      <w:r>
        <w:rPr>
          <w:rFonts w:ascii="Times New Roman"/>
          <w:b w:val="false"/>
          <w:i w:val="false"/>
          <w:color w:val="000000"/>
          <w:sz w:val="28"/>
        </w:rPr>
        <w:t>
      11) передаточный акт при реорганизации юридического лица-резидента Республики Казахстан путем слияния, присоединения, выделения.</w:t>
      </w:r>
    </w:p>
    <w:p>
      <w:pPr>
        <w:spacing w:after="0"/>
        <w:ind w:left="0"/>
        <w:jc w:val="both"/>
      </w:pPr>
      <w:r>
        <w:rPr>
          <w:rFonts w:ascii="Times New Roman"/>
          <w:b w:val="false"/>
          <w:i w:val="false"/>
          <w:color w:val="000000"/>
          <w:sz w:val="28"/>
        </w:rPr>
        <w:t>
      В случае, если прекращающее деятельность структурное подразделение юридического лица-резидента Республики Казахстан не признано самостоятельным плательщиком налогов, плат, обязательных пенсионных взносов и социальных отчислений, ликвидационная налоговая отчетность не представляется.</w:t>
      </w:r>
    </w:p>
    <w:p>
      <w:pPr>
        <w:spacing w:after="0"/>
        <w:ind w:left="0"/>
        <w:jc w:val="both"/>
      </w:pPr>
      <w:r>
        <w:rPr>
          <w:rFonts w:ascii="Times New Roman"/>
          <w:b w:val="false"/>
          <w:i w:val="false"/>
          <w:color w:val="000000"/>
          <w:sz w:val="28"/>
        </w:rPr>
        <w:t>
      При обращении к услугодателю, Государственной корпорации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 за исключением оригинала документов, представление которых предусмотрено в пункте 9 настоящего стандарта государственной услуги.</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xml:space="preserve">
      налоговое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 – для внесения изменений и (или) дополнений сведений об ответственном работнике по расчетам с бюджетом, номере телефона, адресе электронной почты услугополучателя.</w:t>
      </w:r>
    </w:p>
    <w:p>
      <w:pPr>
        <w:spacing w:after="0"/>
        <w:ind w:left="0"/>
        <w:jc w:val="both"/>
      </w:pPr>
      <w:r>
        <w:rPr>
          <w:rFonts w:ascii="Times New Roman"/>
          <w:b w:val="false"/>
          <w:i w:val="false"/>
          <w:color w:val="000000"/>
          <w:sz w:val="28"/>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 </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pPr>
        <w:spacing w:after="0"/>
        <w:ind w:left="0"/>
        <w:jc w:val="both"/>
      </w:pPr>
      <w:r>
        <w:rPr>
          <w:rFonts w:ascii="Times New Roman"/>
          <w:b w:val="false"/>
          <w:i w:val="false"/>
          <w:color w:val="000000"/>
          <w:sz w:val="28"/>
        </w:rPr>
        <w:t>
      Изменение сведений о руководителе юридического лица-резидента Республики Казахстан, его структурного подразделения, структурного подразделения юридического лица-нерезидента Республики Казахстан, осуществляется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К налоговому заявлению, представленному для изменения сведений о руководителе юридического лица-резидента Республики Казахстан, прилагается нотариально засвидетельствованная копия решения общего собрания участников (акционеров) юридического лица или одного участника (акционера) юридического лица, состоящего из одного участника (акционера), о назначении исполнительного органа юридического лица.</w:t>
      </w:r>
    </w:p>
    <w:p>
      <w:pPr>
        <w:spacing w:after="0"/>
        <w:ind w:left="0"/>
        <w:jc w:val="both"/>
      </w:pPr>
      <w:r>
        <w:rPr>
          <w:rFonts w:ascii="Times New Roman"/>
          <w:b w:val="false"/>
          <w:i w:val="false"/>
          <w:color w:val="000000"/>
          <w:sz w:val="28"/>
        </w:rPr>
        <w:t>
      К налоговому заявлению, представленному для изменения сведений о руководителе структурного подразделения юридического лица, прилагается нотариально засвидетельствованная копия решения уполномоченного органа юридического лица о назначении руководителя структурного подразделения юридического лица либо иного документа, подтверждающего его полномочия.</w:t>
      </w:r>
    </w:p>
    <w:p>
      <w:pPr>
        <w:spacing w:after="0"/>
        <w:ind w:left="0"/>
        <w:jc w:val="both"/>
      </w:pPr>
      <w:r>
        <w:rPr>
          <w:rFonts w:ascii="Times New Roman"/>
          <w:b w:val="false"/>
          <w:i w:val="false"/>
          <w:color w:val="000000"/>
          <w:sz w:val="28"/>
        </w:rPr>
        <w:t xml:space="preserve">
      При этом налоговое заявление подается руководителем юридического лица-резидента, структурного подразделения, структурного подразделения юридического лица-нерезидента в явочном порядке. При подаче налогового заявления заполняется анкета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Министра финансов Республики Казахстан от 31 декабря 2014 года № 604 "Об утверждении форм налоговых заявлений", зарегистрирован в Реестре государственной регистрации нормативных правовых актов под № 10175.</w:t>
      </w:r>
    </w:p>
    <w:p>
      <w:pPr>
        <w:spacing w:after="0"/>
        <w:ind w:left="0"/>
        <w:jc w:val="both"/>
      </w:pPr>
      <w:r>
        <w:rPr>
          <w:rFonts w:ascii="Times New Roman"/>
          <w:b w:val="false"/>
          <w:i w:val="false"/>
          <w:color w:val="000000"/>
          <w:sz w:val="28"/>
        </w:rPr>
        <w:t>
      Обязательство по предоставлению налогового заявления в явочном порядке не распространяется на лиц, не являющихся плательщиками налога на добавленную стоимость, и на участников информационной системы электронных счетов–фактур.";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10</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стандарту государственной услуги.";</w:t>
      </w:r>
    </w:p>
    <w:bookmarkStart w:name="z61" w:id="18"/>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18"/>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62" w:id="19"/>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19"/>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5 (пяти) рабочих дней со дня ее регистрации.";</w:t>
      </w:r>
    </w:p>
    <w:bookmarkStart w:name="z63" w:id="20"/>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20"/>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16</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"16. Адреса мест оказания государственной услуги размещены на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6</w:t>
      </w:r>
      <w:r>
        <w:rPr>
          <w:rFonts w:ascii="Times New Roman"/>
          <w:b w:val="false"/>
          <w:i w:val="false"/>
          <w:color w:val="000000"/>
          <w:sz w:val="28"/>
        </w:rPr>
        <w:t xml:space="preserve"> к стандарту государственной услуги "Регистрация налогоплательщиков" изложить в редакции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Start w:name="z67" w:id="2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"Регистрационный учет налогоплательщика, осуществляющего отдельные виды деятельности", утвержденном указанным приказом:</w:t>
      </w:r>
    </w:p>
    <w:bookmarkEnd w:id="21"/>
    <w:bookmarkStart w:name="z70" w:id="22"/>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22"/>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Start w:name="z71" w:id="23"/>
    <w:p>
      <w:pPr>
        <w:spacing w:after="0"/>
        <w:ind w:left="0"/>
        <w:jc w:val="both"/>
      </w:pPr>
      <w:r>
        <w:rPr>
          <w:rFonts w:ascii="Times New Roman"/>
          <w:b w:val="false"/>
          <w:i w:val="false"/>
          <w:color w:val="000000"/>
          <w:sz w:val="28"/>
        </w:rPr>
        <w:t xml:space="preserve">
      подпункты 3), 4) и 5)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23"/>
    <w:p>
      <w:pPr>
        <w:spacing w:after="0"/>
        <w:ind w:left="0"/>
        <w:jc w:val="both"/>
      </w:pPr>
      <w:r>
        <w:rPr>
          <w:rFonts w:ascii="Times New Roman"/>
          <w:b w:val="false"/>
          <w:i w:val="false"/>
          <w:color w:val="000000"/>
          <w:sz w:val="28"/>
        </w:rPr>
        <w:t>
      "3) снятие услугополучателя с регистрационного учета в качестве налогоплательщика, осуществляющего отдельные виды деятельности – на основании налогового заявления, которое представляется в течение 3 (трех) рабочих дней с даты прекращения осуществления отдельных видов деятельности или снятия с учета общего количества объектов налогообложения и (или) объектов,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4)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5) максимально допустимое время ожидания обслуживания услугополучателя услугодателем – 20 (двадцать) минут, в Государственной корпорации – 15 (пятнадцать) минут.";</w:t>
      </w:r>
    </w:p>
    <w:bookmarkStart w:name="z72" w:id="24"/>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24"/>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xml:space="preserve">
      к услугодателю или в Государственную корпорацию: </w:t>
      </w:r>
    </w:p>
    <w:p>
      <w:pPr>
        <w:spacing w:after="0"/>
        <w:ind w:left="0"/>
        <w:jc w:val="both"/>
      </w:pPr>
      <w:r>
        <w:rPr>
          <w:rFonts w:ascii="Times New Roman"/>
          <w:b w:val="false"/>
          <w:i w:val="false"/>
          <w:color w:val="000000"/>
          <w:sz w:val="28"/>
        </w:rPr>
        <w:t xml:space="preserve">
      1) налоговое заявление по форме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к настоящему стандарту государственной услуги – для постановки на регистрационный учет или снятия с регистрационного учета в качестве налогоплательщика, осуществляющего отдельные виды деятельности, или при изменении сведений об объектах налогообложения и (или) объектах,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2) копий документов, подтверждающих право собственности, или копии договора аренды производственного объекта производителя нефтепродуктов, базы нефтепродуктов, резервуара, базы нефтепродуктов, автозаправочной станции, складского помещения при оптовой реализации алкогольной продукции, табачных изделий, при заключении одного из указанных договоров на период до одного года либо договора переработки нефти и или газового конденсата (с приложением спецификации к договору) с производителем нефтепродуктов для поставщиков нефти. Указанные документы предоставляются при постановке на регистрационный учет в качестве налогоплательщика, осуществляющего отдельные виды деятельности по производству бензина (кроме авиационного), дизельного топлива, оптовой и (или) розничной реализации бензина (кроме авиационного), дизельного топлива, алкогольной продукции, оптовой реализации табачных изделий; а также при изменении сведений об объектах налогообложения и (или) объектах, связанных с налогообложением, указанных в регистрационных данных, налогоплательщика, осуществляющего отдельные виды деятельности по производству бензина (кроме авиационного), дизельного топлива, оптовой и (или) розничной реализации бензина (кроме авиационного), дизельного топлива, алкогольной продукции, оптовой реализации табачных изделий.</w:t>
      </w:r>
    </w:p>
    <w:p>
      <w:pPr>
        <w:spacing w:after="0"/>
        <w:ind w:left="0"/>
        <w:jc w:val="both"/>
      </w:pPr>
      <w:r>
        <w:rPr>
          <w:rFonts w:ascii="Times New Roman"/>
          <w:b w:val="false"/>
          <w:i w:val="false"/>
          <w:color w:val="000000"/>
          <w:sz w:val="28"/>
        </w:rPr>
        <w:t>
      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1) налоговое заявление в форме электронного документа;</w:t>
      </w:r>
    </w:p>
    <w:p>
      <w:pPr>
        <w:spacing w:after="0"/>
        <w:ind w:left="0"/>
        <w:jc w:val="both"/>
      </w:pPr>
      <w:r>
        <w:rPr>
          <w:rFonts w:ascii="Times New Roman"/>
          <w:b w:val="false"/>
          <w:i w:val="false"/>
          <w:color w:val="000000"/>
          <w:sz w:val="28"/>
        </w:rPr>
        <w:t>
      2) электронная копия договора аренды производственного объекта производителя нефтепродуктов, резервуара, базы нефтепродуктов, автозаправочной станции, складского помещения при оптовой реализации алкогольной продукции, табачных изделий, при заключении одного из указанных договоров на период до одного года либо договора переработки нефти и или газового конденсата (с приложением спецификации к договору) с производителем нефтепродуктов для поставщиков нефти. Указанные документы предоставляются при постановке на регистрационный учет в качестве налогоплательщика, осуществляющего отдельные виды деятельности по производству бензина (кроме авиационного), дизельного топлива, оптовой и (или) розничной реализации бензина (кроме авиационного), дизельного топлива, алкогольной продукции, оптовой реализации табачных изделий; а также при изменении сведений об объектах налогообложения и (или) объектах, связанных с налогообложением, указанных в регистрационных данных, налогоплательщика, осуществляющего отдельные виды деятельности по производству бензина (кроме авиационного), дизельного топлива, оптовой и (или) розничной реализации бензина (кроме авиационного), дизельного топлива, алкогольной продукции, оптовой реализации табачных изделий.</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pPr>
        <w:spacing w:after="0"/>
        <w:ind w:left="0"/>
        <w:jc w:val="both"/>
      </w:pPr>
      <w:r>
        <w:rPr>
          <w:rFonts w:ascii="Times New Roman"/>
          <w:b w:val="false"/>
          <w:i w:val="false"/>
          <w:color w:val="000000"/>
          <w:sz w:val="28"/>
        </w:rPr>
        <w:t>
      Сведения о документах, подтверждающего право собственности,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услугодатель получает из соответствующих государственных информационных систем через шлюз "электронного правительства.";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10</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xml:space="preserve">
      "10.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стандарту государственной услуги.";</w:t>
      </w:r>
    </w:p>
    <w:bookmarkStart w:name="z75" w:id="25"/>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25"/>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76" w:id="26"/>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26"/>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5 (пяти) рабочих дней со дня ее регистрации.";</w:t>
      </w:r>
    </w:p>
    <w:bookmarkStart w:name="z77" w:id="27"/>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27"/>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16</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"16. Адреса мест оказания государственной услуги размещены на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к стандарту государственной услуги "Регистрационный учет налогоплательщика, осуществляющего отдельные виды деятельности" изложить в редакции согласно </w:t>
      </w:r>
      <w:r>
        <w:rPr>
          <w:rFonts w:ascii="Times New Roman"/>
          <w:b w:val="false"/>
          <w:i w:val="false"/>
          <w:color w:val="000000"/>
          <w:sz w:val="28"/>
        </w:rPr>
        <w:t>приложению 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к настоящему приказу;</w:t>
      </w:r>
    </w:p>
    <w:bookmarkStart w:name="z81" w:id="2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"Регистрационный учет в качестве электронного налогоплательщика", утвержденном указанным приказом:</w:t>
      </w:r>
    </w:p>
    <w:bookmarkEnd w:id="28"/>
    <w:bookmarkStart w:name="z82" w:id="29"/>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29"/>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Start w:name="z83" w:id="30"/>
    <w:p>
      <w:pPr>
        <w:spacing w:after="0"/>
        <w:ind w:left="0"/>
        <w:jc w:val="both"/>
      </w:pPr>
      <w:r>
        <w:rPr>
          <w:rFonts w:ascii="Times New Roman"/>
          <w:b w:val="false"/>
          <w:i w:val="false"/>
          <w:color w:val="000000"/>
          <w:sz w:val="28"/>
        </w:rPr>
        <w:t xml:space="preserve">
      подпункты 2), 3) и 4)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30"/>
    <w:p>
      <w:pPr>
        <w:spacing w:after="0"/>
        <w:ind w:left="0"/>
        <w:jc w:val="both"/>
      </w:pPr>
      <w:r>
        <w:rPr>
          <w:rFonts w:ascii="Times New Roman"/>
          <w:b w:val="false"/>
          <w:i w:val="false"/>
          <w:color w:val="000000"/>
          <w:sz w:val="28"/>
        </w:rPr>
        <w:t xml:space="preserve">
      "2) аннулирование или замена электронной цифровой подписи </w:t>
      </w:r>
    </w:p>
    <w:p>
      <w:pPr>
        <w:spacing w:after="0"/>
        <w:ind w:left="0"/>
        <w:jc w:val="both"/>
      </w:pPr>
      <w:r>
        <w:rPr>
          <w:rFonts w:ascii="Times New Roman"/>
          <w:b w:val="false"/>
          <w:i w:val="false"/>
          <w:color w:val="000000"/>
          <w:sz w:val="28"/>
        </w:rPr>
        <w:t>
      (далее – ЭЦП) – не позднее одного рабочего дня с даты подачи услугополучателем налогового заявления.</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4) максимально допустимое время ожидания обслуживания услугополучателя услугодателем – 20 (двадцать) минут, в Государственной корпорации – 15 (пятнадцать) минут.";</w:t>
      </w:r>
    </w:p>
    <w:bookmarkStart w:name="z84" w:id="31"/>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31"/>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к услугодателю или в Государственную корпорацию:</w:t>
      </w:r>
    </w:p>
    <w:p>
      <w:pPr>
        <w:spacing w:after="0"/>
        <w:ind w:left="0"/>
        <w:jc w:val="both"/>
      </w:pPr>
      <w:r>
        <w:rPr>
          <w:rFonts w:ascii="Times New Roman"/>
          <w:b w:val="false"/>
          <w:i w:val="false"/>
          <w:color w:val="000000"/>
          <w:sz w:val="28"/>
        </w:rPr>
        <w:t xml:space="preserve">
      налоговое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личности услугополучателя).</w:t>
      </w:r>
    </w:p>
    <w:p>
      <w:pPr>
        <w:spacing w:after="0"/>
        <w:ind w:left="0"/>
        <w:jc w:val="both"/>
      </w:pPr>
      <w:r>
        <w:rPr>
          <w:rFonts w:ascii="Times New Roman"/>
          <w:b w:val="false"/>
          <w:i w:val="false"/>
          <w:color w:val="000000"/>
          <w:sz w:val="28"/>
        </w:rPr>
        <w:t>
      При обращении к услугодателю, Государственную корпорацию услугополучатель получает талон с отметкой о приеме пакета документов, с указанием даты и времени приема налогового заявления.</w:t>
      </w:r>
    </w:p>
    <w:p>
      <w:pPr>
        <w:spacing w:after="0"/>
        <w:ind w:left="0"/>
        <w:jc w:val="both"/>
      </w:pPr>
      <w:r>
        <w:rPr>
          <w:rFonts w:ascii="Times New Roman"/>
          <w:b w:val="false"/>
          <w:i w:val="false"/>
          <w:color w:val="000000"/>
          <w:sz w:val="28"/>
        </w:rPr>
        <w:t>
      Выдача готовых документов осуществляется на основании расписки о приеме соответствующих документов, выданной Государственной корпорацией или талона, выданного услугодателем, при предъявлении удостоверения личности.</w:t>
      </w:r>
    </w:p>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налоговое заявление в форме электронного документа.</w:t>
      </w:r>
    </w:p>
    <w:p>
      <w:pPr>
        <w:spacing w:after="0"/>
        <w:ind w:left="0"/>
        <w:jc w:val="both"/>
      </w:pPr>
      <w:r>
        <w:rPr>
          <w:rFonts w:ascii="Times New Roman"/>
          <w:b w:val="false"/>
          <w:i w:val="false"/>
          <w:color w:val="000000"/>
          <w:sz w:val="28"/>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 </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10</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xml:space="preserve">
      "10.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Start w:name="z87" w:id="32"/>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32"/>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88" w:id="33"/>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33"/>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5 (пяти) рабочих дней со дня ее регистрации.";</w:t>
      </w:r>
    </w:p>
    <w:bookmarkStart w:name="z89" w:id="34"/>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34"/>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16</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"16. Адреса мест оказания государственной услуги размещены на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2</w:t>
      </w:r>
      <w:r>
        <w:rPr>
          <w:rFonts w:ascii="Times New Roman"/>
          <w:b w:val="false"/>
          <w:i w:val="false"/>
          <w:color w:val="000000"/>
          <w:sz w:val="28"/>
        </w:rPr>
        <w:t xml:space="preserve"> к стандарту государственной услуги "Регистрационный учет в качестве электронного налогоплательщика" изложить в редакции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Start w:name="z93" w:id="3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 утвержденном указанным приказом:</w:t>
      </w:r>
    </w:p>
    <w:bookmarkEnd w:id="35"/>
    <w:bookmarkStart w:name="z94" w:id="36"/>
    <w:p>
      <w:pPr>
        <w:spacing w:after="0"/>
        <w:ind w:left="0"/>
        <w:jc w:val="both"/>
      </w:pPr>
      <w:r>
        <w:rPr>
          <w:rFonts w:ascii="Times New Roman"/>
          <w:b w:val="false"/>
          <w:i w:val="false"/>
          <w:color w:val="000000"/>
          <w:sz w:val="28"/>
        </w:rPr>
        <w:t xml:space="preserve">
      подпункты 1) и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36"/>
    <w:p>
      <w:pPr>
        <w:spacing w:after="0"/>
        <w:ind w:left="0"/>
        <w:jc w:val="both"/>
      </w:pPr>
      <w:r>
        <w:rPr>
          <w:rFonts w:ascii="Times New Roman"/>
          <w:b w:val="false"/>
          <w:i w:val="false"/>
          <w:color w:val="000000"/>
          <w:sz w:val="28"/>
        </w:rPr>
        <w:t>
      "1) услугодателем посредством информационной системы "Контроль за производством и оборотом подакцизной продукции и отдельных видов нефтепродуктов" (далее – ИС акциз);</w:t>
      </w:r>
    </w:p>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xml:space="preserve">
      1) письменное уведомление производителей нефтепродуктов, оптовых поставщиков нефтепродуктов, осуществляющих импорт нефтепродуктов о присвоении ПИН-кодов – не позднее, 5 (пяти) рабочих дней со дня подачи услугополучателем документов; </w:t>
      </w:r>
    </w:p>
    <w:p>
      <w:pPr>
        <w:spacing w:after="0"/>
        <w:ind w:left="0"/>
        <w:jc w:val="both"/>
      </w:pPr>
      <w:r>
        <w:rPr>
          <w:rFonts w:ascii="Times New Roman"/>
          <w:b w:val="false"/>
          <w:i w:val="false"/>
          <w:color w:val="000000"/>
          <w:sz w:val="28"/>
        </w:rPr>
        <w:t>
      2) письменное уведомление услугополучателей, осуществляющих деятельность в сфере производства в Республике Казахстан или импорта на таможенную территорию Республики Казахстан табачных изделий, о присвоении ПИН-кодов – не позднее, чем за 5 (пять) пять календарных дней до начала реализации услугополучателем табачных изделий;</w:t>
      </w:r>
    </w:p>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4) максимально допустимое время ожидания обслуживания услугополучателя услугодателем – 20 (двадцать) минут, в Государственной корпорации – 15 (пятнадцать) минут.";</w:t>
      </w:r>
    </w:p>
    <w:bookmarkStart w:name="z96" w:id="37"/>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37"/>
    <w:p>
      <w:pPr>
        <w:spacing w:after="0"/>
        <w:ind w:left="0"/>
        <w:jc w:val="both"/>
      </w:pPr>
      <w:r>
        <w:rPr>
          <w:rFonts w:ascii="Times New Roman"/>
          <w:b w:val="false"/>
          <w:i w:val="false"/>
          <w:color w:val="000000"/>
          <w:sz w:val="28"/>
        </w:rPr>
        <w:t>
      "2) Государственная корпорация – с понедельника по субботу включительно, в соответствии с установленным графиком работы с 9.00 часов до 20.00 часов без перерыва на обед, за исключением выходных и праздничных дней, согласно трудовому законодательству.</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к услугодателю или в Государственную корпорацию:</w:t>
      </w:r>
    </w:p>
    <w:p>
      <w:pPr>
        <w:spacing w:after="0"/>
        <w:ind w:left="0"/>
        <w:jc w:val="both"/>
      </w:pPr>
      <w:r>
        <w:rPr>
          <w:rFonts w:ascii="Times New Roman"/>
          <w:b w:val="false"/>
          <w:i w:val="false"/>
          <w:color w:val="000000"/>
          <w:sz w:val="28"/>
        </w:rPr>
        <w:t xml:space="preserve">
      1) заявка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 на присвоение ПИН-кодов производителям нефтепродуктов, оптовым поставщикам нефтепродуктов, осуществляющим импорт нефтепродуктов и каждому наименованию нефтепродукта, производимого в Республике Казахстан или ввозимого на территорию Республики Казахстан – не позднее, чем за пять рабочих дней до начала осуществления реализации нефтепродуктов;</w:t>
      </w:r>
    </w:p>
    <w:p>
      <w:pPr>
        <w:spacing w:after="0"/>
        <w:ind w:left="0"/>
        <w:jc w:val="both"/>
      </w:pPr>
      <w:r>
        <w:rPr>
          <w:rFonts w:ascii="Times New Roman"/>
          <w:b w:val="false"/>
          <w:i w:val="false"/>
          <w:color w:val="000000"/>
          <w:sz w:val="28"/>
        </w:rPr>
        <w:t>
      2) копия документа, удостоверяющего личность (оригинал для идентификации личности услугополучателя);</w:t>
      </w:r>
    </w:p>
    <w:p>
      <w:pPr>
        <w:spacing w:after="0"/>
        <w:ind w:left="0"/>
        <w:jc w:val="both"/>
      </w:pPr>
      <w:r>
        <w:rPr>
          <w:rFonts w:ascii="Times New Roman"/>
          <w:b w:val="false"/>
          <w:i w:val="false"/>
          <w:color w:val="000000"/>
          <w:sz w:val="28"/>
        </w:rPr>
        <w:t>
      3) копия декларации о соответствии топлива техническому регламенту Таможенного союза и (или) документ о качестве (паспорт) на соответствующий вид бензина, авиационного и дизельного топлива, мазута, а производители нефтепродуктов – документ о качестве (паспорт), протокол испытаний топлива и декларация о соответствии топлива техническому регламенту Таможенного союза;</w:t>
      </w:r>
    </w:p>
    <w:p>
      <w:pPr>
        <w:spacing w:after="0"/>
        <w:ind w:left="0"/>
        <w:jc w:val="both"/>
      </w:pPr>
      <w:r>
        <w:rPr>
          <w:rFonts w:ascii="Times New Roman"/>
          <w:b w:val="false"/>
          <w:i w:val="false"/>
          <w:color w:val="000000"/>
          <w:sz w:val="28"/>
        </w:rPr>
        <w:t xml:space="preserve">
      4) заявка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 на присвоение ПИН-кодов каждой марке табачных изделий, производимой в Республике Казахстан и ввозимой на таможенную территорию Республики Казахстан в таможенном режиме выпуска товаров для свободного обращения – не позднее, чем за 30 (тридцать) календарных дней до 1 числа месяца, в котором планирует осуществлять реализацию новых марок табачных изделий;</w:t>
      </w:r>
    </w:p>
    <w:p>
      <w:pPr>
        <w:spacing w:after="0"/>
        <w:ind w:left="0"/>
        <w:jc w:val="both"/>
      </w:pPr>
      <w:r>
        <w:rPr>
          <w:rFonts w:ascii="Times New Roman"/>
          <w:b w:val="false"/>
          <w:i w:val="false"/>
          <w:color w:val="000000"/>
          <w:sz w:val="28"/>
        </w:rPr>
        <w:t>
      5) перечень марок табачных изделий, производимых в Республике Казахстан или импортируемых на таможенную территорию Республики Казахстан, с указанием наименования, количества единиц табачных изделий в пачке или упаковке и наличия фильтра.</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Заявки на присвоение ПИН-кодов производителям нефтепродуктов, оптовым поставщикам нефтепродуктов, осуществляющим импорт нефтепродуктов и каждому наименованию нефтепродукта, производимого в Республике Казахстан или ввозимого на территорию Республики Казахстан и на присвоение ПИН-кодов каждой марке табачных изделий, производимой в Республике Казахстан и ввозимой на таможенную территорию Республики Казахстан в таможенном режиме выпуска товаров для свободного обращения услугополучатели представляют в электронном виде посредством ИС акциз.</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приеме документов работник Государственной корпорации сверяет копии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При обращении через "Клиентское приложение для налогоплательщика "ИС акциз" услугополучатель получает электронное уведомление/подтверждение о принятии или не принятии заявки для предоставления государственной услуги.</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10</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xml:space="preserve">
      "10.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bookmarkStart w:name="z99" w:id="38"/>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38"/>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100" w:id="39"/>
    <w:p>
      <w:pPr>
        <w:spacing w:after="0"/>
        <w:ind w:left="0"/>
        <w:jc w:val="both"/>
      </w:pPr>
      <w:r>
        <w:rPr>
          <w:rFonts w:ascii="Times New Roman"/>
          <w:b w:val="false"/>
          <w:i w:val="false"/>
          <w:color w:val="000000"/>
          <w:sz w:val="28"/>
        </w:rPr>
        <w:t xml:space="preserve">
      часть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39"/>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пяти рабочих дней со дня ее регистрации.";</w:t>
      </w:r>
    </w:p>
    <w:bookmarkStart w:name="z101" w:id="40"/>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40"/>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к стандарту государственной услуги "Присвоение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 изложить в редакции согласно </w:t>
      </w:r>
      <w:r>
        <w:rPr>
          <w:rFonts w:ascii="Times New Roman"/>
          <w:b w:val="false"/>
          <w:i w:val="false"/>
          <w:color w:val="000000"/>
          <w:sz w:val="28"/>
        </w:rPr>
        <w:t>приложениям 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к настоящему приказу;</w:t>
      </w:r>
    </w:p>
    <w:bookmarkStart w:name="z104" w:id="4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"Регистрация лиц, имеющих право осуществлять деятельность администратора (временного администратора, реабилитационного, временного и банкротного управляющих)", утвержденном указанным приказом:</w:t>
      </w:r>
    </w:p>
    <w:bookmarkEnd w:id="41"/>
    <w:bookmarkStart w:name="z105" w:id="42"/>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42"/>
    <w:p>
      <w:pPr>
        <w:spacing w:after="0"/>
        <w:ind w:left="0"/>
        <w:jc w:val="both"/>
      </w:pPr>
      <w:r>
        <w:rPr>
          <w:rFonts w:ascii="Times New Roman"/>
          <w:b w:val="false"/>
          <w:i w:val="false"/>
          <w:color w:val="000000"/>
          <w:sz w:val="28"/>
        </w:rPr>
        <w:t>
      "1) через некоммерческое акционерное общество "Государственная корпорация "Правительства для граждан" (далее – Государственная корпорация);";</w:t>
      </w:r>
    </w:p>
    <w:bookmarkStart w:name="z106" w:id="43"/>
    <w:p>
      <w:pPr>
        <w:spacing w:after="0"/>
        <w:ind w:left="0"/>
        <w:jc w:val="both"/>
      </w:pPr>
      <w:r>
        <w:rPr>
          <w:rFonts w:ascii="Times New Roman"/>
          <w:b w:val="false"/>
          <w:i w:val="false"/>
          <w:color w:val="000000"/>
          <w:sz w:val="28"/>
        </w:rPr>
        <w:t xml:space="preserve">
      подпункты 2) и 3)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43"/>
    <w:p>
      <w:pPr>
        <w:spacing w:after="0"/>
        <w:ind w:left="0"/>
        <w:jc w:val="both"/>
      </w:pPr>
      <w:r>
        <w:rPr>
          <w:rFonts w:ascii="Times New Roman"/>
          <w:b w:val="false"/>
          <w:i w:val="false"/>
          <w:color w:val="000000"/>
          <w:sz w:val="28"/>
        </w:rPr>
        <w:t>
      "2) максимально допустимое время ожидания для сдачи услугополучателем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в Государственной корпорации – 15 (пятнадцать) минут.";</w:t>
      </w:r>
    </w:p>
    <w:bookmarkStart w:name="z107" w:id="44"/>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44"/>
    <w:p>
      <w:pPr>
        <w:spacing w:after="0"/>
        <w:ind w:left="0"/>
        <w:jc w:val="both"/>
      </w:pPr>
      <w:r>
        <w:rPr>
          <w:rFonts w:ascii="Times New Roman"/>
          <w:b w:val="false"/>
          <w:i w:val="false"/>
          <w:color w:val="000000"/>
          <w:sz w:val="28"/>
        </w:rPr>
        <w:t>
      "При обращении услугополучателя в Государственную корпорацию на бумажном носителе, результат оказания государственной услуги, удостоверенный ЭЦП должностного лица услугодателя, распечатывается, и выдается услугополучателю на бумажном носителе.";</w:t>
      </w:r>
    </w:p>
    <w:bookmarkStart w:name="z108" w:id="45"/>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45"/>
    <w:p>
      <w:pPr>
        <w:spacing w:after="0"/>
        <w:ind w:left="0"/>
        <w:jc w:val="both"/>
      </w:pPr>
      <w:r>
        <w:rPr>
          <w:rFonts w:ascii="Times New Roman"/>
          <w:b w:val="false"/>
          <w:i w:val="false"/>
          <w:color w:val="000000"/>
          <w:sz w:val="28"/>
        </w:rPr>
        <w:t xml:space="preserve">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в Государственную корпорацию:</w:t>
      </w:r>
    </w:p>
    <w:p>
      <w:pPr>
        <w:spacing w:after="0"/>
        <w:ind w:left="0"/>
        <w:jc w:val="both"/>
      </w:pPr>
      <w:r>
        <w:rPr>
          <w:rFonts w:ascii="Times New Roman"/>
          <w:b w:val="false"/>
          <w:i w:val="false"/>
          <w:color w:val="000000"/>
          <w:sz w:val="28"/>
        </w:rPr>
        <w:t>
      1) для регистрации:</w:t>
      </w:r>
    </w:p>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документ, удостоверяющий личность (оригинал для идентификации услугополучателя);</w:t>
      </w:r>
    </w:p>
    <w:p>
      <w:pPr>
        <w:spacing w:after="0"/>
        <w:ind w:left="0"/>
        <w:jc w:val="both"/>
      </w:pPr>
      <w:r>
        <w:rPr>
          <w:rFonts w:ascii="Times New Roman"/>
          <w:b w:val="false"/>
          <w:i w:val="false"/>
          <w:color w:val="000000"/>
          <w:sz w:val="28"/>
        </w:rPr>
        <w:t>
      решения о сдаче квалификационного экзамена;</w:t>
      </w:r>
    </w:p>
    <w:p>
      <w:pPr>
        <w:spacing w:after="0"/>
        <w:ind w:left="0"/>
        <w:jc w:val="both"/>
      </w:pPr>
      <w:r>
        <w:rPr>
          <w:rFonts w:ascii="Times New Roman"/>
          <w:b w:val="false"/>
          <w:i w:val="false"/>
          <w:color w:val="000000"/>
          <w:sz w:val="28"/>
        </w:rPr>
        <w:t>
      справка об отсутствии непогашенной или неснятой судимости, выданная по месту жительства, не ранее чем за месяц до ее представления;</w:t>
      </w:r>
    </w:p>
    <w:p>
      <w:pPr>
        <w:spacing w:after="0"/>
        <w:ind w:left="0"/>
        <w:jc w:val="both"/>
      </w:pPr>
      <w:r>
        <w:rPr>
          <w:rFonts w:ascii="Times New Roman"/>
          <w:b w:val="false"/>
          <w:i w:val="false"/>
          <w:color w:val="000000"/>
          <w:sz w:val="28"/>
        </w:rPr>
        <w:t>
      медицинская справка об отсутствии сведений о состоянии на учете в наркологическом или психиатрическом диспансерах, выданные наркологическим и психиатрическим диспансерами по месту жительства услугополучателя не ранее, чем за месяц до их представления;</w:t>
      </w:r>
    </w:p>
    <w:p>
      <w:pPr>
        <w:spacing w:after="0"/>
        <w:ind w:left="0"/>
        <w:jc w:val="both"/>
      </w:pPr>
      <w:r>
        <w:rPr>
          <w:rFonts w:ascii="Times New Roman"/>
          <w:b w:val="false"/>
          <w:i w:val="false"/>
          <w:color w:val="000000"/>
          <w:sz w:val="28"/>
        </w:rPr>
        <w:t>
      справка об отсутствии сведений о признании судом недееспособным или ограниченно дееспособным, выданная по месту жительства, не ранее чем за месяц до ее представления;</w:t>
      </w:r>
    </w:p>
    <w:p>
      <w:pPr>
        <w:spacing w:after="0"/>
        <w:ind w:left="0"/>
        <w:jc w:val="both"/>
      </w:pPr>
      <w:r>
        <w:rPr>
          <w:rFonts w:ascii="Times New Roman"/>
          <w:b w:val="false"/>
          <w:i w:val="false"/>
          <w:color w:val="000000"/>
          <w:sz w:val="28"/>
        </w:rPr>
        <w:t>
      2) для внесения изменений в данные, указанные в заявлении о регистрации:</w:t>
      </w:r>
    </w:p>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документ, удостоверяющий личность (оригинал для идентификации услугополучателя);</w:t>
      </w:r>
    </w:p>
    <w:p>
      <w:pPr>
        <w:spacing w:after="0"/>
        <w:ind w:left="0"/>
        <w:jc w:val="both"/>
      </w:pPr>
      <w:r>
        <w:rPr>
          <w:rFonts w:ascii="Times New Roman"/>
          <w:b w:val="false"/>
          <w:i w:val="false"/>
          <w:color w:val="000000"/>
          <w:sz w:val="28"/>
        </w:rPr>
        <w:t>
      3) для снятия с регистрации:</w:t>
      </w:r>
    </w:p>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документ, удостоверяющий личность (оригинал для идентификации услугополучателя);</w:t>
      </w:r>
    </w:p>
    <w:p>
      <w:pPr>
        <w:spacing w:after="0"/>
        <w:ind w:left="0"/>
        <w:jc w:val="both"/>
      </w:pPr>
      <w:r>
        <w:rPr>
          <w:rFonts w:ascii="Times New Roman"/>
          <w:b w:val="false"/>
          <w:i w:val="false"/>
          <w:color w:val="000000"/>
          <w:sz w:val="28"/>
        </w:rPr>
        <w:t>
      доверенность, в случае обращения представителя услугополучателя;</w:t>
      </w:r>
    </w:p>
    <w:p>
      <w:pPr>
        <w:spacing w:after="0"/>
        <w:ind w:left="0"/>
        <w:jc w:val="both"/>
      </w:pPr>
      <w:r>
        <w:rPr>
          <w:rFonts w:ascii="Times New Roman"/>
          <w:b w:val="false"/>
          <w:i w:val="false"/>
          <w:color w:val="000000"/>
          <w:sz w:val="28"/>
        </w:rPr>
        <w:t>
      копии протоколов собрания кредиторов об отстранении от осуществления деятельности администратора и выборе новой кандидатуры (прикладывается в случае участия услугополучателя, в качестве реабилитационного и (или) банкротного управляющих);</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1) для регистрации: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электронная копия медицинских справок об отсутствии сведений о состоянии на учете в наркологическом или психиатрическом диспансерах, выданные наркологическим и психиатрическим диспансерами по месту жительства услугополучателя не ранее, чем за месяц до их представления;</w:t>
      </w:r>
    </w:p>
    <w:p>
      <w:pPr>
        <w:spacing w:after="0"/>
        <w:ind w:left="0"/>
        <w:jc w:val="both"/>
      </w:pPr>
      <w:r>
        <w:rPr>
          <w:rFonts w:ascii="Times New Roman"/>
          <w:b w:val="false"/>
          <w:i w:val="false"/>
          <w:color w:val="000000"/>
          <w:sz w:val="28"/>
        </w:rPr>
        <w:t>
      электронная копия Решения о сдаче квалификационного экзамена;</w:t>
      </w:r>
    </w:p>
    <w:p>
      <w:pPr>
        <w:spacing w:after="0"/>
        <w:ind w:left="0"/>
        <w:jc w:val="both"/>
      </w:pPr>
      <w:r>
        <w:rPr>
          <w:rFonts w:ascii="Times New Roman"/>
          <w:b w:val="false"/>
          <w:i w:val="false"/>
          <w:color w:val="000000"/>
          <w:sz w:val="28"/>
        </w:rPr>
        <w:t>
      электронная копия справки об отсутствии непогашенной или неснятой судимости, выданная по месту жительства, не ранее чем за месяц до ее представления;</w:t>
      </w:r>
    </w:p>
    <w:p>
      <w:pPr>
        <w:spacing w:after="0"/>
        <w:ind w:left="0"/>
        <w:jc w:val="both"/>
      </w:pPr>
      <w:r>
        <w:rPr>
          <w:rFonts w:ascii="Times New Roman"/>
          <w:b w:val="false"/>
          <w:i w:val="false"/>
          <w:color w:val="000000"/>
          <w:sz w:val="28"/>
        </w:rPr>
        <w:t>
      электронная копия справки об отсутствии сведений о признании судом недееспособным или ограниченно дееспособным, выданная по месту жительства, не ранее чем за месяц до ее представления;</w:t>
      </w:r>
    </w:p>
    <w:p>
      <w:pPr>
        <w:spacing w:after="0"/>
        <w:ind w:left="0"/>
        <w:jc w:val="both"/>
      </w:pPr>
      <w:r>
        <w:rPr>
          <w:rFonts w:ascii="Times New Roman"/>
          <w:b w:val="false"/>
          <w:i w:val="false"/>
          <w:color w:val="000000"/>
          <w:sz w:val="28"/>
        </w:rPr>
        <w:t>
      2) для внесения изменений в данные, указанные в заявлении о регистрации:</w:t>
      </w:r>
    </w:p>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3) для снятия с регистрации:</w:t>
      </w:r>
    </w:p>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электронная копия протоколов собрания кредиторов об отстранении от осуществления деятельности администратора и выборе новой кандидатуры (прикладывается в случае участия услугополучателя в качестве реабилитационного и (или) банкротного управляющих).</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Start w:name="z110" w:id="46"/>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46"/>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стандарту государственной услуги.";</w:t>
      </w:r>
    </w:p>
    <w:bookmarkStart w:name="z111" w:id="47"/>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47"/>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112" w:id="48"/>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48"/>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5 (пяти) рабочих дней со дня ее регистрации.";</w:t>
      </w:r>
    </w:p>
    <w:bookmarkStart w:name="z113" w:id="49"/>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49"/>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14. Адреса мест оказания государственной услуги размещены на портале,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стандарту государственной услуги "Регистрация лиц, имеющих право осуществлять деятельность администратора, и снятие их с регистрации", изложить в редакции согласно </w:t>
      </w:r>
      <w:r>
        <w:rPr>
          <w:rFonts w:ascii="Times New Roman"/>
          <w:b w:val="false"/>
          <w:i w:val="false"/>
          <w:color w:val="000000"/>
          <w:sz w:val="28"/>
        </w:rPr>
        <w:t>приложениям 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к настоящему приказу; </w:t>
      </w:r>
    </w:p>
    <w:bookmarkStart w:name="z116" w:id="5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лицензии на производство табачных изделий", утвержденном указанным приказом:</w:t>
      </w:r>
    </w:p>
    <w:bookmarkEnd w:id="50"/>
    <w:bookmarkStart w:name="z117" w:id="51"/>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51"/>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1) с момента сдачи пакета документов услугодателю или в Государственную корпорацию, а также при обращении на портал:</w:t>
      </w:r>
    </w:p>
    <w:p>
      <w:pPr>
        <w:spacing w:after="0"/>
        <w:ind w:left="0"/>
        <w:jc w:val="both"/>
      </w:pPr>
      <w:r>
        <w:rPr>
          <w:rFonts w:ascii="Times New Roman"/>
          <w:b w:val="false"/>
          <w:i w:val="false"/>
          <w:color w:val="000000"/>
          <w:sz w:val="28"/>
        </w:rPr>
        <w:t>
      выдача лицензии либо мотивированный ответ об отказе в оказании государственной услуги в случаях и по основаниям, указанных в пункте 10 настоящего стандарта государственной услуги – не позднее 15 (пятнадцати) рабочих дней;</w:t>
      </w:r>
    </w:p>
    <w:p>
      <w:pPr>
        <w:spacing w:after="0"/>
        <w:ind w:left="0"/>
        <w:jc w:val="both"/>
      </w:pPr>
      <w:r>
        <w:rPr>
          <w:rFonts w:ascii="Times New Roman"/>
          <w:b w:val="false"/>
          <w:i w:val="false"/>
          <w:color w:val="000000"/>
          <w:sz w:val="28"/>
        </w:rPr>
        <w:t>
      переоформление лицензии – в течение 3 (трех) рабочих дней;</w:t>
      </w:r>
    </w:p>
    <w:p>
      <w:pPr>
        <w:spacing w:after="0"/>
        <w:ind w:left="0"/>
        <w:jc w:val="both"/>
      </w:pPr>
      <w:r>
        <w:rPr>
          <w:rFonts w:ascii="Times New Roman"/>
          <w:b w:val="false"/>
          <w:i w:val="false"/>
          <w:color w:val="000000"/>
          <w:sz w:val="28"/>
        </w:rPr>
        <w:t xml:space="preserve">
      выдача дубликатов лицензии – в течение 2 (двух) рабочих дней. </w:t>
      </w:r>
    </w:p>
    <w:p>
      <w:pPr>
        <w:spacing w:after="0"/>
        <w:ind w:left="0"/>
        <w:jc w:val="both"/>
      </w:pPr>
      <w:r>
        <w:rPr>
          <w:rFonts w:ascii="Times New Roman"/>
          <w:b w:val="false"/>
          <w:i w:val="false"/>
          <w:color w:val="000000"/>
          <w:sz w:val="28"/>
        </w:rPr>
        <w:t>
      Услугодатель в течение 2 (двух) рабочих дней с момента получения документов услугополучателя обязан проверить полноту представленных документов.</w:t>
      </w:r>
    </w:p>
    <w:p>
      <w:pPr>
        <w:spacing w:after="0"/>
        <w:ind w:left="0"/>
        <w:jc w:val="both"/>
      </w:pPr>
      <w:r>
        <w:rPr>
          <w:rFonts w:ascii="Times New Roman"/>
          <w:b w:val="false"/>
          <w:i w:val="false"/>
          <w:color w:val="000000"/>
          <w:sz w:val="28"/>
        </w:rPr>
        <w:t xml:space="preserve">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 </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Start w:name="z119" w:id="52"/>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52"/>
    <w:p>
      <w:pPr>
        <w:spacing w:after="0"/>
        <w:ind w:left="0"/>
        <w:jc w:val="both"/>
      </w:pPr>
      <w:r>
        <w:rPr>
          <w:rFonts w:ascii="Times New Roman"/>
          <w:b w:val="false"/>
          <w:i w:val="false"/>
          <w:color w:val="000000"/>
          <w:sz w:val="28"/>
        </w:rPr>
        <w:t>
      "При обращении услугополучателя к услугодателю или в Государственную корпорацию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bookmarkStart w:name="z120" w:id="53"/>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53"/>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паспорт производства, разработанного и заполненного производителем табачных изделий;</w:t>
      </w:r>
    </w:p>
    <w:p>
      <w:pPr>
        <w:spacing w:after="0"/>
        <w:ind w:left="0"/>
        <w:jc w:val="both"/>
      </w:pPr>
      <w:r>
        <w:rPr>
          <w:rFonts w:ascii="Times New Roman"/>
          <w:b w:val="false"/>
          <w:i w:val="false"/>
          <w:color w:val="000000"/>
          <w:sz w:val="28"/>
        </w:rPr>
        <w:t>
      копия договора аренды или безвозмездного пользования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форма сведений к квалификационным требованиям для осуществления деятельности по производству табачных изделий согласно приложению 3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xml:space="preserve">
      документ, подтверждающий уплату в бюджет лицензионного сбора, за исключением случаев оплаты через ПШЭП; </w:t>
      </w:r>
    </w:p>
    <w:p>
      <w:pPr>
        <w:spacing w:after="0"/>
        <w:ind w:left="0"/>
        <w:jc w:val="both"/>
      </w:pPr>
      <w:r>
        <w:rPr>
          <w:rFonts w:ascii="Times New Roman"/>
          <w:b w:val="false"/>
          <w:i w:val="false"/>
          <w:color w:val="000000"/>
          <w:sz w:val="28"/>
        </w:rPr>
        <w:t>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в Государственную корпорацию: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паспорт производства, разработанного и заполненного производителем табачных изделий;</w:t>
      </w:r>
    </w:p>
    <w:p>
      <w:pPr>
        <w:spacing w:after="0"/>
        <w:ind w:left="0"/>
        <w:jc w:val="both"/>
      </w:pPr>
      <w:r>
        <w:rPr>
          <w:rFonts w:ascii="Times New Roman"/>
          <w:b w:val="false"/>
          <w:i w:val="false"/>
          <w:color w:val="000000"/>
          <w:sz w:val="28"/>
        </w:rPr>
        <w:t>
      договор аренды или безвозмездного пользования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форма сведений к квалификационным требованиям для осуществления деятельности по производству табачных изделий согласно приложению 3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xml:space="preserve">
      документ, подтверждающий уплату в бюджет лицензионного сбора, за исключением случаев оплаты через ПШЭП; </w:t>
      </w:r>
    </w:p>
    <w:p>
      <w:pPr>
        <w:spacing w:after="0"/>
        <w:ind w:left="0"/>
        <w:jc w:val="both"/>
      </w:pPr>
      <w:r>
        <w:rPr>
          <w:rFonts w:ascii="Times New Roman"/>
          <w:b w:val="false"/>
          <w:i w:val="false"/>
          <w:color w:val="000000"/>
          <w:sz w:val="28"/>
        </w:rPr>
        <w:t>
      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При обращении к услугодателю,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При приеме документов Государственная корпорация воспроизводит электронную копию с оригиналом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услугополучатель;</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электронная копия документа,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электронная копия паспорта производства, разработанного и заполненного производителем табачных изделий;</w:t>
      </w:r>
    </w:p>
    <w:p>
      <w:pPr>
        <w:spacing w:after="0"/>
        <w:ind w:left="0"/>
        <w:jc w:val="both"/>
      </w:pPr>
      <w:r>
        <w:rPr>
          <w:rFonts w:ascii="Times New Roman"/>
          <w:b w:val="false"/>
          <w:i w:val="false"/>
          <w:color w:val="000000"/>
          <w:sz w:val="28"/>
        </w:rPr>
        <w:t>
      электронная копия договора аренды или безвозмездного пользования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форма сведений к квалификационным требованиям для осуществления деятельности по производству табачных изделий в форме электронного документа;</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электронная копия документа,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в форме электронного документа;</w:t>
      </w:r>
    </w:p>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правоустанавливающих документах,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Start w:name="z122" w:id="54"/>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54"/>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стандарту государственной услуги.";</w:t>
      </w:r>
    </w:p>
    <w:bookmarkStart w:name="z123" w:id="55"/>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55"/>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124" w:id="56"/>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56"/>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5 (пяти) рабочих дней со дня ее регистрации.";</w:t>
      </w:r>
    </w:p>
    <w:bookmarkStart w:name="z125" w:id="57"/>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57"/>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6</w:t>
      </w:r>
      <w:r>
        <w:rPr>
          <w:rFonts w:ascii="Times New Roman"/>
          <w:b w:val="false"/>
          <w:i w:val="false"/>
          <w:color w:val="000000"/>
          <w:sz w:val="28"/>
        </w:rPr>
        <w:t xml:space="preserve"> к стандарту государственной услуги "Выдача лицензии на производство табачных изделий", изложить в редакции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 </w:t>
      </w:r>
    </w:p>
    <w:bookmarkStart w:name="z127" w:id="5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лицензии на производство этилового спирта", утвержденном указанным приказом:</w:t>
      </w:r>
    </w:p>
    <w:bookmarkEnd w:id="58"/>
    <w:bookmarkStart w:name="z129" w:id="59"/>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59"/>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1) с момента сдачи пакета документов услугодателю, в Государственную корпорацию, а также при обращении на портал:</w:t>
      </w:r>
    </w:p>
    <w:p>
      <w:pPr>
        <w:spacing w:after="0"/>
        <w:ind w:left="0"/>
        <w:jc w:val="both"/>
      </w:pPr>
      <w:r>
        <w:rPr>
          <w:rFonts w:ascii="Times New Roman"/>
          <w:b w:val="false"/>
          <w:i w:val="false"/>
          <w:color w:val="000000"/>
          <w:sz w:val="28"/>
        </w:rPr>
        <w:t>
      выдача лицензии либо мотивированный ответ об отказе в оказании государственной услуги в случаях и по основаниям, указанных в пункте 10 настоящего стандарта государственной услуги – не позднее 15 (пятнадцати) рабочих дней;</w:t>
      </w:r>
    </w:p>
    <w:p>
      <w:pPr>
        <w:spacing w:after="0"/>
        <w:ind w:left="0"/>
        <w:jc w:val="both"/>
      </w:pPr>
      <w:r>
        <w:rPr>
          <w:rFonts w:ascii="Times New Roman"/>
          <w:b w:val="false"/>
          <w:i w:val="false"/>
          <w:color w:val="000000"/>
          <w:sz w:val="28"/>
        </w:rPr>
        <w:t>
      переоформление лицензии – в течение 3 (трех) рабочих дней;</w:t>
      </w:r>
    </w:p>
    <w:p>
      <w:pPr>
        <w:spacing w:after="0"/>
        <w:ind w:left="0"/>
        <w:jc w:val="both"/>
      </w:pPr>
      <w:r>
        <w:rPr>
          <w:rFonts w:ascii="Times New Roman"/>
          <w:b w:val="false"/>
          <w:i w:val="false"/>
          <w:color w:val="000000"/>
          <w:sz w:val="28"/>
        </w:rPr>
        <w:t>
      выдача дубликатов лицензии – в течение 2 (двух) рабочих дней;</w:t>
      </w:r>
    </w:p>
    <w:p>
      <w:pPr>
        <w:spacing w:after="0"/>
        <w:ind w:left="0"/>
        <w:jc w:val="both"/>
      </w:pPr>
      <w:r>
        <w:rPr>
          <w:rFonts w:ascii="Times New Roman"/>
          <w:b w:val="false"/>
          <w:i w:val="false"/>
          <w:color w:val="000000"/>
          <w:sz w:val="28"/>
        </w:rPr>
        <w:t xml:space="preserve">
      Услугодатель в течение 2 (двух) рабочих дней с момента получения документов услугополучателя обязан проверить полноту представленных документов. </w:t>
      </w:r>
    </w:p>
    <w:p>
      <w:pPr>
        <w:spacing w:after="0"/>
        <w:ind w:left="0"/>
        <w:jc w:val="both"/>
      </w:pPr>
      <w:r>
        <w:rPr>
          <w:rFonts w:ascii="Times New Roman"/>
          <w:b w:val="false"/>
          <w:i w:val="false"/>
          <w:color w:val="000000"/>
          <w:sz w:val="28"/>
        </w:rPr>
        <w:t xml:space="preserve">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 </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Start w:name="z131" w:id="60"/>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60"/>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копию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паспорт производства, разработанного и утвержденного производителем этилового спирта;</w:t>
      </w:r>
    </w:p>
    <w:p>
      <w:pPr>
        <w:spacing w:after="0"/>
        <w:ind w:left="0"/>
        <w:jc w:val="both"/>
      </w:pPr>
      <w:r>
        <w:rPr>
          <w:rFonts w:ascii="Times New Roman"/>
          <w:b w:val="false"/>
          <w:i w:val="false"/>
          <w:color w:val="000000"/>
          <w:sz w:val="28"/>
        </w:rPr>
        <w:t>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этилового спирта;</w:t>
      </w:r>
    </w:p>
    <w:p>
      <w:pPr>
        <w:spacing w:after="0"/>
        <w:ind w:left="0"/>
        <w:jc w:val="both"/>
      </w:pPr>
      <w:r>
        <w:rPr>
          <w:rFonts w:ascii="Times New Roman"/>
          <w:b w:val="false"/>
          <w:i w:val="false"/>
          <w:color w:val="000000"/>
          <w:sz w:val="28"/>
        </w:rPr>
        <w:t>
      копии бухгалтерских (учетных) документов о принятии технологического оборудования на баланс организации;</w:t>
      </w:r>
    </w:p>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в сферах производства этилового спирта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копия документа,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Государственную корпорацию: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паспорт производства, разработанного и утвержденного производителем этилового спирта;</w:t>
      </w:r>
    </w:p>
    <w:p>
      <w:pPr>
        <w:spacing w:after="0"/>
        <w:ind w:left="0"/>
        <w:jc w:val="both"/>
      </w:pPr>
      <w:r>
        <w:rPr>
          <w:rFonts w:ascii="Times New Roman"/>
          <w:b w:val="false"/>
          <w:i w:val="false"/>
          <w:color w:val="000000"/>
          <w:sz w:val="28"/>
        </w:rPr>
        <w:t>
      расчет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этилового спирта;</w:t>
      </w:r>
    </w:p>
    <w:p>
      <w:pPr>
        <w:spacing w:after="0"/>
        <w:ind w:left="0"/>
        <w:jc w:val="both"/>
      </w:pPr>
      <w:r>
        <w:rPr>
          <w:rFonts w:ascii="Times New Roman"/>
          <w:b w:val="false"/>
          <w:i w:val="false"/>
          <w:color w:val="000000"/>
          <w:sz w:val="28"/>
        </w:rPr>
        <w:t>
      бухгалтерские (учетные) документы о принятии технологического оборудования на баланс организации;</w:t>
      </w:r>
    </w:p>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в сферах производства этилового спирта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При приеме документов Государственная корпорация воспроизводит электронную копию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При обращении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xml:space="preserve">
      документы, подтверждающие соответствие услугополучателя квалификационным требованиям в случаях и порядке, установленных законодательством Республики Казахстан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в форме электронного документа;</w:t>
      </w:r>
    </w:p>
    <w:p>
      <w:pPr>
        <w:spacing w:after="0"/>
        <w:ind w:left="0"/>
        <w:jc w:val="both"/>
      </w:pPr>
      <w:r>
        <w:rPr>
          <w:rFonts w:ascii="Times New Roman"/>
          <w:b w:val="false"/>
          <w:i w:val="false"/>
          <w:color w:val="000000"/>
          <w:sz w:val="28"/>
        </w:rPr>
        <w:t>
      копия документа,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Start w:name="z133" w:id="61"/>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61"/>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стандарту государственной услуги.";</w:t>
      </w:r>
    </w:p>
    <w:bookmarkStart w:name="z134" w:id="62"/>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62"/>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135" w:id="63"/>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63"/>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5 (пяти) рабочих дней со дня ее регистрации.";</w:t>
      </w:r>
    </w:p>
    <w:bookmarkStart w:name="z136" w:id="64"/>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64"/>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6</w:t>
      </w:r>
      <w:r>
        <w:rPr>
          <w:rFonts w:ascii="Times New Roman"/>
          <w:b w:val="false"/>
          <w:i w:val="false"/>
          <w:color w:val="000000"/>
          <w:sz w:val="28"/>
        </w:rPr>
        <w:t xml:space="preserve"> к стандарту государственной услуги "Выдача лицензии на производство этилового спирта", изложить в редакции согласно </w:t>
      </w:r>
      <w:r>
        <w:rPr>
          <w:rFonts w:ascii="Times New Roman"/>
          <w:b w:val="false"/>
          <w:i w:val="false"/>
          <w:color w:val="000000"/>
          <w:sz w:val="28"/>
        </w:rPr>
        <w:t>приложение 17</w:t>
      </w:r>
      <w:r>
        <w:rPr>
          <w:rFonts w:ascii="Times New Roman"/>
          <w:b w:val="false"/>
          <w:i w:val="false"/>
          <w:color w:val="000000"/>
          <w:sz w:val="28"/>
        </w:rPr>
        <w:t xml:space="preserve"> к настоящему приказу; </w:t>
      </w:r>
    </w:p>
    <w:bookmarkStart w:name="z139" w:id="6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лицензии на производство алкогольной продукции", утвержденном указанным приказом:</w:t>
      </w:r>
    </w:p>
    <w:bookmarkEnd w:id="65"/>
    <w:bookmarkStart w:name="z140" w:id="66"/>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66"/>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1) с момента сдачи пакета документов услугодателю или в Государственную корпорацию, а также при обращении на портал:</w:t>
      </w:r>
    </w:p>
    <w:p>
      <w:pPr>
        <w:spacing w:after="0"/>
        <w:ind w:left="0"/>
        <w:jc w:val="both"/>
      </w:pPr>
      <w:r>
        <w:rPr>
          <w:rFonts w:ascii="Times New Roman"/>
          <w:b w:val="false"/>
          <w:i w:val="false"/>
          <w:color w:val="000000"/>
          <w:sz w:val="28"/>
        </w:rPr>
        <w:t>
      выдача лицензии либо об отказе в оказании государственной услуги в случаях и по основаниям, указанных в пункте 10 настоящего стандарта государственной услуги – не позднее 15 (пятнадцати) рабочих дней;</w:t>
      </w:r>
    </w:p>
    <w:p>
      <w:pPr>
        <w:spacing w:after="0"/>
        <w:ind w:left="0"/>
        <w:jc w:val="both"/>
      </w:pPr>
      <w:r>
        <w:rPr>
          <w:rFonts w:ascii="Times New Roman"/>
          <w:b w:val="false"/>
          <w:i w:val="false"/>
          <w:color w:val="000000"/>
          <w:sz w:val="28"/>
        </w:rPr>
        <w:t>
      переоформление лицензии – в течение 3 (трех) рабочих дней;</w:t>
      </w:r>
    </w:p>
    <w:p>
      <w:pPr>
        <w:spacing w:after="0"/>
        <w:ind w:left="0"/>
        <w:jc w:val="both"/>
      </w:pPr>
      <w:r>
        <w:rPr>
          <w:rFonts w:ascii="Times New Roman"/>
          <w:b w:val="false"/>
          <w:i w:val="false"/>
          <w:color w:val="000000"/>
          <w:sz w:val="28"/>
        </w:rPr>
        <w:t>
      выдача дубликатов лицензии – в течение 2 (двух) рабочих дней.</w:t>
      </w:r>
    </w:p>
    <w:p>
      <w:pPr>
        <w:spacing w:after="0"/>
        <w:ind w:left="0"/>
        <w:jc w:val="both"/>
      </w:pPr>
      <w:r>
        <w:rPr>
          <w:rFonts w:ascii="Times New Roman"/>
          <w:b w:val="false"/>
          <w:i w:val="false"/>
          <w:color w:val="000000"/>
          <w:sz w:val="28"/>
        </w:rPr>
        <w:t xml:space="preserve">
      Услугодатель в течение 2 (двух) рабочих дней с момента получения документов услугополучателя обязан проверить полноту представленных документов. </w:t>
      </w:r>
    </w:p>
    <w:p>
      <w:pPr>
        <w:spacing w:after="0"/>
        <w:ind w:left="0"/>
        <w:jc w:val="both"/>
      </w:pPr>
      <w:r>
        <w:rPr>
          <w:rFonts w:ascii="Times New Roman"/>
          <w:b w:val="false"/>
          <w:i w:val="false"/>
          <w:color w:val="000000"/>
          <w:sz w:val="28"/>
        </w:rPr>
        <w:t>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Start w:name="z142" w:id="67"/>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67"/>
    <w:p>
      <w:pPr>
        <w:spacing w:after="0"/>
        <w:ind w:left="0"/>
        <w:jc w:val="both"/>
      </w:pPr>
      <w:r>
        <w:rPr>
          <w:rFonts w:ascii="Times New Roman"/>
          <w:b w:val="false"/>
          <w:i w:val="false"/>
          <w:color w:val="000000"/>
          <w:sz w:val="28"/>
        </w:rPr>
        <w:t>
      "При обращении услугополучателя к услугодателю или в Государственную корпорацию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bookmarkStart w:name="z143" w:id="68"/>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68"/>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копию документа,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паспорт производства, разработанного и утвержденного производителем алкогольной продукции;</w:t>
      </w:r>
    </w:p>
    <w:p>
      <w:pPr>
        <w:spacing w:after="0"/>
        <w:ind w:left="0"/>
        <w:jc w:val="both"/>
      </w:pPr>
      <w:r>
        <w:rPr>
          <w:rFonts w:ascii="Times New Roman"/>
          <w:b w:val="false"/>
          <w:i w:val="false"/>
          <w:color w:val="000000"/>
          <w:sz w:val="28"/>
        </w:rPr>
        <w:t>
      расчет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водок и водок особых и ликероводочных изделий;</w:t>
      </w:r>
    </w:p>
    <w:p>
      <w:pPr>
        <w:spacing w:after="0"/>
        <w:ind w:left="0"/>
        <w:jc w:val="both"/>
      </w:pPr>
      <w:r>
        <w:rPr>
          <w:rFonts w:ascii="Times New Roman"/>
          <w:b w:val="false"/>
          <w:i w:val="false"/>
          <w:color w:val="000000"/>
          <w:sz w:val="28"/>
        </w:rPr>
        <w:t>
      копии бухгалтерских (учетных) документов о принятии технологического оборудования на баланс организации;</w:t>
      </w:r>
    </w:p>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в сферах производства алкогольной продукции,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копия документа,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Государственную корпорацию: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паспорт производства, разработанного и утвержденного производителем алкогольной продукции;</w:t>
      </w:r>
    </w:p>
    <w:p>
      <w:pPr>
        <w:spacing w:after="0"/>
        <w:ind w:left="0"/>
        <w:jc w:val="both"/>
      </w:pPr>
      <w:r>
        <w:rPr>
          <w:rFonts w:ascii="Times New Roman"/>
          <w:b w:val="false"/>
          <w:i w:val="false"/>
          <w:color w:val="000000"/>
          <w:sz w:val="28"/>
        </w:rPr>
        <w:t>
      расчет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водок и водок особых и ликероводочных изделий;</w:t>
      </w:r>
    </w:p>
    <w:p>
      <w:pPr>
        <w:spacing w:after="0"/>
        <w:ind w:left="0"/>
        <w:jc w:val="both"/>
      </w:pPr>
      <w:r>
        <w:rPr>
          <w:rFonts w:ascii="Times New Roman"/>
          <w:b w:val="false"/>
          <w:i w:val="false"/>
          <w:color w:val="000000"/>
          <w:sz w:val="28"/>
        </w:rPr>
        <w:t>
      бухгалтерские (учетные) документы о принятии технологического оборудования на баланс организации;</w:t>
      </w:r>
    </w:p>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в сферах производства алкогольной продукции,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При приеме документов Государственная корпорация воспроизводит электронную копию с оригиналом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При обращении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электронная копия паспорта производства, разработанного и утвержденного производителем алкогольной продукции;</w:t>
      </w:r>
    </w:p>
    <w:p>
      <w:pPr>
        <w:spacing w:after="0"/>
        <w:ind w:left="0"/>
        <w:jc w:val="both"/>
      </w:pPr>
      <w:r>
        <w:rPr>
          <w:rFonts w:ascii="Times New Roman"/>
          <w:b w:val="false"/>
          <w:i w:val="false"/>
          <w:color w:val="000000"/>
          <w:sz w:val="28"/>
        </w:rPr>
        <w:t>
      электронная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водок и водок особых и ликероводочных изделий;</w:t>
      </w:r>
    </w:p>
    <w:p>
      <w:pPr>
        <w:spacing w:after="0"/>
        <w:ind w:left="0"/>
        <w:jc w:val="both"/>
      </w:pPr>
      <w:r>
        <w:rPr>
          <w:rFonts w:ascii="Times New Roman"/>
          <w:b w:val="false"/>
          <w:i w:val="false"/>
          <w:color w:val="000000"/>
          <w:sz w:val="28"/>
        </w:rPr>
        <w:t>
      электронная копия бухгалтерских (учетных) документов о принятии технологического оборудования на баланс организации;</w:t>
      </w:r>
    </w:p>
    <w:p>
      <w:pPr>
        <w:spacing w:after="0"/>
        <w:ind w:left="0"/>
        <w:jc w:val="both"/>
      </w:pPr>
      <w:r>
        <w:rPr>
          <w:rFonts w:ascii="Times New Roman"/>
          <w:b w:val="false"/>
          <w:i w:val="false"/>
          <w:color w:val="000000"/>
          <w:sz w:val="28"/>
        </w:rPr>
        <w:t>
      форма сведений к квалификационным требованиям, для осуществления деятельности в сферах производства алкогольной продукции, в форме электронного документа;</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заявление в форме электронного документа, удостоверенного ЭЦП услугополучателя;</w:t>
      </w:r>
    </w:p>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в форме электронного документа;</w:t>
      </w:r>
    </w:p>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Start w:name="z145" w:id="69"/>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69"/>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стандарту государственной услуги.";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главу 3</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pPr>
        <w:spacing w:after="0"/>
        <w:ind w:left="0"/>
        <w:jc w:val="both"/>
      </w:pPr>
      <w:r>
        <w:rPr>
          <w:rFonts w:ascii="Times New Roman"/>
          <w:b w:val="false"/>
          <w:i w:val="false"/>
          <w:color w:val="000000"/>
          <w:sz w:val="28"/>
        </w:rPr>
        <w:t>
      11. Жалобы на решения, действия (бездействия) Министерства, услугодателя и (или) их должностных лиц по вопросам оказания государственных услуг подаются в письменном виде:</w:t>
      </w:r>
    </w:p>
    <w:p>
      <w:pPr>
        <w:spacing w:after="0"/>
        <w:ind w:left="0"/>
        <w:jc w:val="both"/>
      </w:pPr>
      <w:r>
        <w:rPr>
          <w:rFonts w:ascii="Times New Roman"/>
          <w:b w:val="false"/>
          <w:i w:val="false"/>
          <w:color w:val="000000"/>
          <w:sz w:val="28"/>
        </w:rPr>
        <w:t xml:space="preserve">
      1) на имя руководителя Министерства либо лица его замещающего по адресу, указанному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xml:space="preserve">
      2)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В жалобе:</w:t>
      </w:r>
    </w:p>
    <w:p>
      <w:pPr>
        <w:spacing w:after="0"/>
        <w:ind w:left="0"/>
        <w:jc w:val="both"/>
      </w:pPr>
      <w:r>
        <w:rPr>
          <w:rFonts w:ascii="Times New Roman"/>
          <w:b w:val="false"/>
          <w:i w:val="false"/>
          <w:color w:val="000000"/>
          <w:sz w:val="28"/>
        </w:rPr>
        <w:t>
      1) физического лица – указываются его фамилия, имя, отчество, почтовый адрес, контактный телефон;</w:t>
      </w:r>
    </w:p>
    <w:p>
      <w:pPr>
        <w:spacing w:after="0"/>
        <w:ind w:left="0"/>
        <w:jc w:val="both"/>
      </w:pPr>
      <w:r>
        <w:rPr>
          <w:rFonts w:ascii="Times New Roman"/>
          <w:b w:val="false"/>
          <w:i w:val="false"/>
          <w:color w:val="000000"/>
          <w:sz w:val="28"/>
        </w:rPr>
        <w:t>
      2) юридического лица – его наименование, почтовый адрес, исходящий номер и дата.</w:t>
      </w:r>
    </w:p>
    <w:p>
      <w:pPr>
        <w:spacing w:after="0"/>
        <w:ind w:left="0"/>
        <w:jc w:val="both"/>
      </w:pPr>
      <w:r>
        <w:rPr>
          <w:rFonts w:ascii="Times New Roman"/>
          <w:b w:val="false"/>
          <w:i w:val="false"/>
          <w:color w:val="000000"/>
          <w:sz w:val="28"/>
        </w:rPr>
        <w:t>
      Обращение должно быть подписано услугополучателем.</w:t>
      </w:r>
    </w:p>
    <w:p>
      <w:pPr>
        <w:spacing w:after="0"/>
        <w:ind w:left="0"/>
        <w:jc w:val="both"/>
      </w:pPr>
      <w:r>
        <w:rPr>
          <w:rFonts w:ascii="Times New Roman"/>
          <w:b w:val="false"/>
          <w:i w:val="false"/>
          <w:color w:val="000000"/>
          <w:sz w:val="28"/>
        </w:rPr>
        <w:t>
      Подтверждением принятия жалобы является ее регистрация (штамп, входящий номер и дата) в канцелярии Министерства, услугодателя с указанием фамилии и инициалов лица, принявшего жалобу, срока и места получения ответа на поданную жалобу.</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5 (пяти) рабочих дней со дня ее регистрации.</w:t>
      </w:r>
    </w:p>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w:t>
      </w:r>
    </w:p>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 по вопросам оказания государственных услуг.</w:t>
      </w:r>
    </w:p>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Start w:name="z147" w:id="70"/>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70"/>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6</w:t>
      </w:r>
      <w:r>
        <w:rPr>
          <w:rFonts w:ascii="Times New Roman"/>
          <w:b w:val="false"/>
          <w:i w:val="false"/>
          <w:color w:val="000000"/>
          <w:sz w:val="28"/>
        </w:rPr>
        <w:t xml:space="preserve"> к стандарту государственной услуги "Выдача лицензии на производство алкогольной продукции", изложить в редакции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 </w:t>
      </w:r>
    </w:p>
    <w:bookmarkStart w:name="z150" w:id="7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утвержденном указанным приказом:</w:t>
      </w:r>
    </w:p>
    <w:bookmarkEnd w:id="71"/>
    <w:bookmarkStart w:name="z151" w:id="72"/>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72"/>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1) с момента сдачи пакета документов, услугодателю или в Государственную корпорацию, а также при обращении на портал:</w:t>
      </w:r>
    </w:p>
    <w:p>
      <w:pPr>
        <w:spacing w:after="0"/>
        <w:ind w:left="0"/>
        <w:jc w:val="both"/>
      </w:pPr>
      <w:r>
        <w:rPr>
          <w:rFonts w:ascii="Times New Roman"/>
          <w:b w:val="false"/>
          <w:i w:val="false"/>
          <w:color w:val="000000"/>
          <w:sz w:val="28"/>
        </w:rPr>
        <w:t>
      выдача лицензии либо мотивированный ответ об отказе в оказании государственной услуги в случаях и по основаниям, указанных в пункте 10 настоящего стандарта государственной услуги – не позднее 15 (пятнадцати) рабочих дней;</w:t>
      </w:r>
    </w:p>
    <w:p>
      <w:pPr>
        <w:spacing w:after="0"/>
        <w:ind w:left="0"/>
        <w:jc w:val="both"/>
      </w:pPr>
      <w:r>
        <w:rPr>
          <w:rFonts w:ascii="Times New Roman"/>
          <w:b w:val="false"/>
          <w:i w:val="false"/>
          <w:color w:val="000000"/>
          <w:sz w:val="28"/>
        </w:rPr>
        <w:t>
      переоформление лицензии – в течение 3 (трех) рабочих дней;</w:t>
      </w:r>
    </w:p>
    <w:p>
      <w:pPr>
        <w:spacing w:after="0"/>
        <w:ind w:left="0"/>
        <w:jc w:val="both"/>
      </w:pPr>
      <w:r>
        <w:rPr>
          <w:rFonts w:ascii="Times New Roman"/>
          <w:b w:val="false"/>
          <w:i w:val="false"/>
          <w:color w:val="000000"/>
          <w:sz w:val="28"/>
        </w:rPr>
        <w:t>
      выдача дубликатов лицензии – в течение 2 (двух) рабочих дней.</w:t>
      </w:r>
    </w:p>
    <w:p>
      <w:pPr>
        <w:spacing w:after="0"/>
        <w:ind w:left="0"/>
        <w:jc w:val="both"/>
      </w:pPr>
      <w:r>
        <w:rPr>
          <w:rFonts w:ascii="Times New Roman"/>
          <w:b w:val="false"/>
          <w:i w:val="false"/>
          <w:color w:val="000000"/>
          <w:sz w:val="28"/>
        </w:rPr>
        <w:t>
      Услугодатель в течение 2 (двух) рабочих дней с момента получения документов услугополучателя обязан проверить полноту представленных документов.</w:t>
      </w:r>
    </w:p>
    <w:p>
      <w:pPr>
        <w:spacing w:after="0"/>
        <w:ind w:left="0"/>
        <w:jc w:val="both"/>
      </w:pPr>
      <w:r>
        <w:rPr>
          <w:rFonts w:ascii="Times New Roman"/>
          <w:b w:val="false"/>
          <w:i w:val="false"/>
          <w:color w:val="000000"/>
          <w:sz w:val="28"/>
        </w:rPr>
        <w:t>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Start w:name="z153" w:id="73"/>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73"/>
    <w:p>
      <w:pPr>
        <w:spacing w:after="0"/>
        <w:ind w:left="0"/>
        <w:jc w:val="both"/>
      </w:pPr>
      <w:r>
        <w:rPr>
          <w:rFonts w:ascii="Times New Roman"/>
          <w:b w:val="false"/>
          <w:i w:val="false"/>
          <w:color w:val="000000"/>
          <w:sz w:val="28"/>
        </w:rPr>
        <w:t>
      "При обращении услугополучателя к услугодателю или в Государственную корпорацию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bookmarkStart w:name="z154" w:id="74"/>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пункта 7</w:t>
      </w:r>
      <w:r>
        <w:rPr>
          <w:rFonts w:ascii="Times New Roman"/>
          <w:b w:val="false"/>
          <w:i w:val="false"/>
          <w:color w:val="000000"/>
          <w:sz w:val="28"/>
        </w:rPr>
        <w:t xml:space="preserve"> изложить в следующей редакции:</w:t>
      </w:r>
    </w:p>
    <w:bookmarkEnd w:id="74"/>
    <w:p>
      <w:pPr>
        <w:spacing w:after="0"/>
        <w:ind w:left="0"/>
        <w:jc w:val="both"/>
      </w:pPr>
      <w:r>
        <w:rPr>
          <w:rFonts w:ascii="Times New Roman"/>
          <w:b w:val="false"/>
          <w:i w:val="false"/>
          <w:color w:val="000000"/>
          <w:sz w:val="28"/>
        </w:rPr>
        <w:t>
      "Услугополучатели, получившие лицензию, уплачивают сумму лицензионного сбора ежегодно до 20 июля текущего года, за исключением первого года осуществления деятельности в соответствующей сфере. В случае подачи запроса через портал, оплата осуществляется через платежный шлюз "электронного правительства" (далее – ПШЭП).";</w:t>
      </w:r>
    </w:p>
    <w:bookmarkStart w:name="z155" w:id="75"/>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75"/>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xml:space="preserve">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2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копия документа,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копия договора аренды или безвозмездного пользования –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копия технического паспорта на складское стационарное помещение с указанием технических характеристик;</w:t>
      </w:r>
    </w:p>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копия документа,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Государственную корпорацию: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2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договор аренды или безвозмездного пользования –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технический паспорт на складское стационарное помещение с указанием технических характеристик;</w:t>
      </w:r>
    </w:p>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При приеме документов услугодатель, Государственная корпорация воспроизводит электронную копию с оригиналом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При обращении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корпорации,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1</w:t>
      </w:r>
      <w:r>
        <w:rPr>
          <w:rFonts w:ascii="Times New Roman"/>
          <w:b w:val="false"/>
          <w:i w:val="false"/>
          <w:color w:val="000000"/>
          <w:sz w:val="28"/>
        </w:rPr>
        <w:t xml:space="preserve"> или 2 к настоящему стандарту государственной услуги;</w:t>
      </w:r>
    </w:p>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электронная копия договора аренды или безвозмездного пользования –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электронная копия технического паспорта на складское стационарное помещение с указанием технических характеристик;</w:t>
      </w:r>
    </w:p>
    <w:p>
      <w:pPr>
        <w:spacing w:after="0"/>
        <w:ind w:left="0"/>
        <w:jc w:val="both"/>
      </w:pPr>
      <w:r>
        <w:rPr>
          <w:rFonts w:ascii="Times New Roman"/>
          <w:b w:val="false"/>
          <w:i w:val="false"/>
          <w:color w:val="000000"/>
          <w:sz w:val="28"/>
        </w:rPr>
        <w:t>
      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в форме электронного документа;</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в форме электронного документа;</w:t>
      </w:r>
    </w:p>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правоустанавливающим документе,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Start w:name="z157" w:id="76"/>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76"/>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стандарту государственной услуги.";</w:t>
      </w:r>
    </w:p>
    <w:bookmarkStart w:name="z158" w:id="77"/>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77"/>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159" w:id="78"/>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78"/>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пяти рабочих 5 (дней) со дня ее регистрации.";</w:t>
      </w:r>
    </w:p>
    <w:bookmarkStart w:name="z160" w:id="79"/>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79"/>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6</w:t>
      </w:r>
      <w:r>
        <w:rPr>
          <w:rFonts w:ascii="Times New Roman"/>
          <w:b w:val="false"/>
          <w:i w:val="false"/>
          <w:color w:val="000000"/>
          <w:sz w:val="28"/>
        </w:rPr>
        <w:t xml:space="preserve"> к стандарту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изложить в редакции согласно </w:t>
      </w:r>
      <w:r>
        <w:rPr>
          <w:rFonts w:ascii="Times New Roman"/>
          <w:b w:val="false"/>
          <w:i w:val="false"/>
          <w:color w:val="000000"/>
          <w:sz w:val="28"/>
        </w:rPr>
        <w:t>приложениям 19</w:t>
      </w:r>
      <w:r>
        <w:rPr>
          <w:rFonts w:ascii="Times New Roman"/>
          <w:b w:val="false"/>
          <w:i w:val="false"/>
          <w:color w:val="000000"/>
          <w:sz w:val="28"/>
        </w:rPr>
        <w:t xml:space="preserve"> к настоящему приказу;</w:t>
      </w:r>
    </w:p>
    <w:bookmarkStart w:name="z163" w:id="8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утвержденном указанным приказом:</w:t>
      </w:r>
    </w:p>
    <w:bookmarkEnd w:id="80"/>
    <w:bookmarkStart w:name="z164" w:id="81"/>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81"/>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1) с момента сдачи пакета документов, услугодателю или в Государственную корпорацию, а также при обращении на портал:</w:t>
      </w:r>
    </w:p>
    <w:p>
      <w:pPr>
        <w:spacing w:after="0"/>
        <w:ind w:left="0"/>
        <w:jc w:val="both"/>
      </w:pPr>
      <w:r>
        <w:rPr>
          <w:rFonts w:ascii="Times New Roman"/>
          <w:b w:val="false"/>
          <w:i w:val="false"/>
          <w:color w:val="000000"/>
          <w:sz w:val="28"/>
        </w:rPr>
        <w:t>
      выдача лицензии либо мотивированный ответ об отказе в оказании государственной услуги в случаях и по основаниям, указанных в пункте 10 настоящего стандарта государственной услуги – не позднее 15 (пятнадцати) рабочих дней;</w:t>
      </w:r>
    </w:p>
    <w:p>
      <w:pPr>
        <w:spacing w:after="0"/>
        <w:ind w:left="0"/>
        <w:jc w:val="both"/>
      </w:pPr>
      <w:r>
        <w:rPr>
          <w:rFonts w:ascii="Times New Roman"/>
          <w:b w:val="false"/>
          <w:i w:val="false"/>
          <w:color w:val="000000"/>
          <w:sz w:val="28"/>
        </w:rPr>
        <w:t>
      переоформление лицензии – в течение 3 (трех) рабочих дней;</w:t>
      </w:r>
    </w:p>
    <w:p>
      <w:pPr>
        <w:spacing w:after="0"/>
        <w:ind w:left="0"/>
        <w:jc w:val="both"/>
      </w:pPr>
      <w:r>
        <w:rPr>
          <w:rFonts w:ascii="Times New Roman"/>
          <w:b w:val="false"/>
          <w:i w:val="false"/>
          <w:color w:val="000000"/>
          <w:sz w:val="28"/>
        </w:rPr>
        <w:t>
      выдача дубликатов лицензии – в течение 2 (двух) рабочих дней.</w:t>
      </w:r>
    </w:p>
    <w:p>
      <w:pPr>
        <w:spacing w:after="0"/>
        <w:ind w:left="0"/>
        <w:jc w:val="both"/>
      </w:pPr>
      <w:r>
        <w:rPr>
          <w:rFonts w:ascii="Times New Roman"/>
          <w:b w:val="false"/>
          <w:i w:val="false"/>
          <w:color w:val="000000"/>
          <w:sz w:val="28"/>
        </w:rPr>
        <w:t>
      Услугодатель в течение 2 (двух) рабочих дней с момента получения документов услугополучателя обязан проверить полноту представленных документов.</w:t>
      </w:r>
    </w:p>
    <w:p>
      <w:pPr>
        <w:spacing w:after="0"/>
        <w:ind w:left="0"/>
        <w:jc w:val="both"/>
      </w:pPr>
      <w:r>
        <w:rPr>
          <w:rFonts w:ascii="Times New Roman"/>
          <w:b w:val="false"/>
          <w:i w:val="false"/>
          <w:color w:val="000000"/>
          <w:sz w:val="28"/>
        </w:rPr>
        <w:t>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Start w:name="z315" w:id="82"/>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82"/>
    <w:p>
      <w:pPr>
        <w:spacing w:after="0"/>
        <w:ind w:left="0"/>
        <w:jc w:val="both"/>
      </w:pPr>
      <w:r>
        <w:rPr>
          <w:rFonts w:ascii="Times New Roman"/>
          <w:b w:val="false"/>
          <w:i w:val="false"/>
          <w:color w:val="000000"/>
          <w:sz w:val="28"/>
        </w:rPr>
        <w:t>
      "При обращении услугополучателя к услугодателю или в Государственную корпорацию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bookmarkStart w:name="z166" w:id="83"/>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пункта 7</w:t>
      </w:r>
      <w:r>
        <w:rPr>
          <w:rFonts w:ascii="Times New Roman"/>
          <w:b w:val="false"/>
          <w:i w:val="false"/>
          <w:color w:val="000000"/>
          <w:sz w:val="28"/>
        </w:rPr>
        <w:t xml:space="preserve"> изложить в следующей редакции:</w:t>
      </w:r>
    </w:p>
    <w:bookmarkEnd w:id="83"/>
    <w:p>
      <w:pPr>
        <w:spacing w:after="0"/>
        <w:ind w:left="0"/>
        <w:jc w:val="both"/>
      </w:pPr>
      <w:r>
        <w:rPr>
          <w:rFonts w:ascii="Times New Roman"/>
          <w:b w:val="false"/>
          <w:i w:val="false"/>
          <w:color w:val="000000"/>
          <w:sz w:val="28"/>
        </w:rPr>
        <w:t>
      "Услугополучатели, получившие лицензию, уплачивают сумму лицензионного сбора ежегодно до 20 июля текущего года, за исключением первого года осуществления деятельности в соответствующей сфере. В случае подачи запроса через портал, оплата осуществляется через платежный шлюз "электронного правительства" (далее – ПШЭП).";</w:t>
      </w:r>
    </w:p>
    <w:bookmarkStart w:name="z167" w:id="84"/>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84"/>
    <w:p>
      <w:pPr>
        <w:spacing w:after="0"/>
        <w:ind w:left="0"/>
        <w:jc w:val="both"/>
      </w:pPr>
      <w:r>
        <w:rPr>
          <w:rFonts w:ascii="Times New Roman"/>
          <w:b w:val="false"/>
          <w:i w:val="false"/>
          <w:color w:val="000000"/>
          <w:sz w:val="28"/>
        </w:rPr>
        <w:t xml:space="preserve">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копия документа,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копия договора аренды или безвозмездного пользования –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копия технического паспорта на стационарное помещение с указанием технических характеристик;</w:t>
      </w:r>
    </w:p>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копия документа,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Государственную корпорацию: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договор аренды или безвозмездного пользования –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технический паспорт на стационарное помещение с указанием технических характеристик;</w:t>
      </w:r>
    </w:p>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При приеме документов Государственная корпорация воспроизводит электронную копию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При обращении в Государственную корпорацию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электронная копия договора аренды или безвозмездного пользования –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электронная копия технического паспорта на стационарное помещение с указанием технических характеристик;</w:t>
      </w:r>
    </w:p>
    <w:p>
      <w:pPr>
        <w:spacing w:after="0"/>
        <w:ind w:left="0"/>
        <w:jc w:val="both"/>
      </w:pPr>
      <w:r>
        <w:rPr>
          <w:rFonts w:ascii="Times New Roman"/>
          <w:b w:val="false"/>
          <w:i w:val="false"/>
          <w:color w:val="000000"/>
          <w:sz w:val="28"/>
        </w:rPr>
        <w:t>
      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в форме электронного документа;</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заявление в форме электронного документа, удостоверенного ЭЦП услугополучателя;</w:t>
      </w:r>
    </w:p>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в форме электронного документа;</w:t>
      </w:r>
    </w:p>
    <w:p>
      <w:pPr>
        <w:spacing w:after="0"/>
        <w:ind w:left="0"/>
        <w:jc w:val="both"/>
      </w:pPr>
      <w:r>
        <w:rPr>
          <w:rFonts w:ascii="Times New Roman"/>
          <w:b w:val="false"/>
          <w:i w:val="false"/>
          <w:color w:val="000000"/>
          <w:sz w:val="28"/>
        </w:rPr>
        <w:t>
      копия документа,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правоустанавливающем документе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Start w:name="z169" w:id="85"/>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85"/>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стандарту государственной услуги.";</w:t>
      </w:r>
    </w:p>
    <w:bookmarkStart w:name="z170" w:id="86"/>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86"/>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171" w:id="87"/>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87"/>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пяти рабочих 5 (дней) со дня ее регистрации.";</w:t>
      </w:r>
    </w:p>
    <w:bookmarkStart w:name="z172" w:id="88"/>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88"/>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6</w:t>
      </w:r>
      <w:r>
        <w:rPr>
          <w:rFonts w:ascii="Times New Roman"/>
          <w:b w:val="false"/>
          <w:i w:val="false"/>
          <w:color w:val="000000"/>
          <w:sz w:val="28"/>
        </w:rPr>
        <w:t xml:space="preserve"> к стандарту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изложить в редакции согласно </w:t>
      </w:r>
      <w:r>
        <w:rPr>
          <w:rFonts w:ascii="Times New Roman"/>
          <w:b w:val="false"/>
          <w:i w:val="false"/>
          <w:color w:val="000000"/>
          <w:sz w:val="28"/>
        </w:rPr>
        <w:t>приложениям 20</w:t>
      </w:r>
      <w:r>
        <w:rPr>
          <w:rFonts w:ascii="Times New Roman"/>
          <w:b w:val="false"/>
          <w:i w:val="false"/>
          <w:color w:val="000000"/>
          <w:sz w:val="28"/>
        </w:rPr>
        <w:t xml:space="preserve"> к настоящему приказу;</w:t>
      </w:r>
    </w:p>
    <w:bookmarkStart w:name="z175" w:id="8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"Представление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выписок из лицевого счета о состоянии расчетов с бюджетом по исполнению налогового обязательства, а также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утвержденном указанным приказом:</w:t>
      </w:r>
    </w:p>
    <w:bookmarkEnd w:id="89"/>
    <w:bookmarkStart w:name="z176" w:id="90"/>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90"/>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1) с момента сдачи пакета документов услугополучателем в ИС СОНО, Государственную корпорацию и портал:</w:t>
      </w:r>
    </w:p>
    <w:p>
      <w:pPr>
        <w:spacing w:after="0"/>
        <w:ind w:left="0"/>
        <w:jc w:val="both"/>
      </w:pPr>
      <w:r>
        <w:rPr>
          <w:rFonts w:ascii="Times New Roman"/>
          <w:b w:val="false"/>
          <w:i w:val="false"/>
          <w:color w:val="000000"/>
          <w:sz w:val="28"/>
        </w:rPr>
        <w:t>
      сведения об отсутствии (наличии) задолженности составляются не позднее 3 (трех) рабочих дней со дня поступления запроса;</w:t>
      </w:r>
    </w:p>
    <w:p>
      <w:pPr>
        <w:spacing w:after="0"/>
        <w:ind w:left="0"/>
        <w:jc w:val="both"/>
      </w:pPr>
      <w:r>
        <w:rPr>
          <w:rFonts w:ascii="Times New Roman"/>
          <w:b w:val="false"/>
          <w:i w:val="false"/>
          <w:color w:val="000000"/>
          <w:sz w:val="28"/>
        </w:rPr>
        <w:t>
      представление выписки из лицевого счета о состоянии расчетов с бюджетом по исполнению налогового обязательства, а также обязательств по перечислению обязательных пенсионных взносов, обязательных профессиональных пенсионных взносов, и уплате социальных отчислений (далее – выписка) – не позднее 2 (двух) рабочих дней с момента получения налогового заявления;</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Start w:name="z178" w:id="91"/>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91"/>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к услугодателю или в Государственную корпорацию:</w:t>
      </w:r>
    </w:p>
    <w:p>
      <w:pPr>
        <w:spacing w:after="0"/>
        <w:ind w:left="0"/>
        <w:jc w:val="both"/>
      </w:pPr>
      <w:r>
        <w:rPr>
          <w:rFonts w:ascii="Times New Roman"/>
          <w:b w:val="false"/>
          <w:i w:val="false"/>
          <w:color w:val="000000"/>
          <w:sz w:val="28"/>
        </w:rPr>
        <w:t>
      1) запрос – для получения сведения об отсутствии (наличии) задолженности;</w:t>
      </w:r>
    </w:p>
    <w:p>
      <w:pPr>
        <w:spacing w:after="0"/>
        <w:ind w:left="0"/>
        <w:jc w:val="both"/>
      </w:pPr>
      <w:r>
        <w:rPr>
          <w:rFonts w:ascii="Times New Roman"/>
          <w:b w:val="false"/>
          <w:i w:val="false"/>
          <w:color w:val="000000"/>
          <w:sz w:val="28"/>
        </w:rPr>
        <w:t xml:space="preserve">
      2) налоговое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 – для получения выписки;</w:t>
      </w:r>
    </w:p>
    <w:p>
      <w:pPr>
        <w:spacing w:after="0"/>
        <w:ind w:left="0"/>
        <w:jc w:val="both"/>
      </w:pPr>
      <w:r>
        <w:rPr>
          <w:rFonts w:ascii="Times New Roman"/>
          <w:b w:val="false"/>
          <w:i w:val="false"/>
          <w:color w:val="000000"/>
          <w:sz w:val="28"/>
        </w:rPr>
        <w:t>
      3) документ, удостоверяющий личность (для идентификации личности услугополучателя).</w:t>
      </w:r>
    </w:p>
    <w:p>
      <w:pPr>
        <w:spacing w:after="0"/>
        <w:ind w:left="0"/>
        <w:jc w:val="both"/>
      </w:pPr>
      <w:r>
        <w:rPr>
          <w:rFonts w:ascii="Times New Roman"/>
          <w:b w:val="false"/>
          <w:i w:val="false"/>
          <w:color w:val="000000"/>
          <w:sz w:val="28"/>
        </w:rPr>
        <w:t>
      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При получении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корпорации,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запрос или налоговое заявление в форме электронного документа, удостоверенного.</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10</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xml:space="preserve">
      "10.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Start w:name="z181" w:id="92"/>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92"/>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182" w:id="93"/>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93"/>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5 (пяти) рабочих дней со дня ее регистрации.";</w:t>
      </w:r>
    </w:p>
    <w:bookmarkStart w:name="z183" w:id="94"/>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94"/>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2</w:t>
      </w:r>
      <w:r>
        <w:rPr>
          <w:rFonts w:ascii="Times New Roman"/>
          <w:b w:val="false"/>
          <w:i w:val="false"/>
          <w:color w:val="000000"/>
          <w:sz w:val="28"/>
        </w:rPr>
        <w:t xml:space="preserve"> к стандарту государственной услуги "Представление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выписок из лицевого счета о состоянии расчетов с бюджетом по исполнению налогового обязательства, а также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изложить в редакции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приказу;</w:t>
      </w:r>
    </w:p>
    <w:bookmarkStart w:name="z186" w:id="9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справки о суммах полученных доходов из источников в Республике Казахстан и удержанных (уплаченных) налогов", утвержденном указанным приказом:</w:t>
      </w:r>
    </w:p>
    <w:bookmarkEnd w:id="95"/>
    <w:bookmarkStart w:name="z187" w:id="96"/>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96"/>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Start w:name="z188" w:id="97"/>
    <w:p>
      <w:pPr>
        <w:spacing w:after="0"/>
        <w:ind w:left="0"/>
        <w:jc w:val="both"/>
      </w:pPr>
      <w:r>
        <w:rPr>
          <w:rFonts w:ascii="Times New Roman"/>
          <w:b w:val="false"/>
          <w:i w:val="false"/>
          <w:color w:val="000000"/>
          <w:sz w:val="28"/>
        </w:rPr>
        <w:t xml:space="preserve">
      подпункты 2), 3) и 4)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97"/>
    <w:p>
      <w:pPr>
        <w:spacing w:after="0"/>
        <w:ind w:left="0"/>
        <w:jc w:val="both"/>
      </w:pPr>
      <w:r>
        <w:rPr>
          <w:rFonts w:ascii="Times New Roman"/>
          <w:b w:val="false"/>
          <w:i w:val="false"/>
          <w:color w:val="000000"/>
          <w:sz w:val="28"/>
        </w:rPr>
        <w:t>
      "2) с момента сдачи пакета документов в Государственную корпорацию – в течение 15 (пятнадцати) календарных дней.</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4)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Start w:name="z189" w:id="98"/>
    <w:p>
      <w:pPr>
        <w:spacing w:after="0"/>
        <w:ind w:left="0"/>
        <w:jc w:val="both"/>
      </w:pPr>
      <w:r>
        <w:rPr>
          <w:rFonts w:ascii="Times New Roman"/>
          <w:b w:val="false"/>
          <w:i w:val="false"/>
          <w:color w:val="000000"/>
          <w:sz w:val="28"/>
        </w:rPr>
        <w:t xml:space="preserve">
      подпункт 3)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98"/>
    <w:p>
      <w:pPr>
        <w:spacing w:after="0"/>
        <w:ind w:left="0"/>
        <w:jc w:val="both"/>
      </w:pPr>
      <w:r>
        <w:rPr>
          <w:rFonts w:ascii="Times New Roman"/>
          <w:b w:val="false"/>
          <w:i w:val="false"/>
          <w:color w:val="000000"/>
          <w:sz w:val="28"/>
        </w:rPr>
        <w:t>
      "3) письменный ответ Государственной корпорации о непредставлении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190" w:id="99"/>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99"/>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xml:space="preserve">
      "9. Для оказания государственной услуги при обращении к услугодателю или в Государственную корпорацию услугополучатель (нерезидент) либо его представитель по нотариально заверенной доверенности представляет налоговое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по месту нахождения налогового агента – юридическими лицами-нерезидентами, осуществляющими деятельность в Республике Казахстан без образования постоянного учреждения, иностранцами или лицами без гражданства;</w:t>
      </w:r>
    </w:p>
    <w:p>
      <w:pPr>
        <w:spacing w:after="0"/>
        <w:ind w:left="0"/>
        <w:jc w:val="both"/>
      </w:pPr>
      <w:r>
        <w:rPr>
          <w:rFonts w:ascii="Times New Roman"/>
          <w:b w:val="false"/>
          <w:i w:val="false"/>
          <w:color w:val="000000"/>
          <w:sz w:val="28"/>
        </w:rPr>
        <w:t>
      по месту нахождения постоянного учреждения – юридическими лицами-нерезидентами, осуществляющими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по месту пребывания (жительства) в Республике Казахстан – иностранцами или лицами без гражданства, уплачивающими налоги с доходов из источников в Республике Казахстан самостоятельно.</w:t>
      </w:r>
    </w:p>
    <w:p>
      <w:pPr>
        <w:spacing w:after="0"/>
        <w:ind w:left="0"/>
        <w:jc w:val="both"/>
      </w:pPr>
      <w:r>
        <w:rPr>
          <w:rFonts w:ascii="Times New Roman"/>
          <w:b w:val="false"/>
          <w:i w:val="false"/>
          <w:color w:val="000000"/>
          <w:sz w:val="28"/>
        </w:rPr>
        <w:t>
      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Start w:name="z192" w:id="100"/>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100"/>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Start w:name="z193" w:id="101"/>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101"/>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194" w:id="102"/>
    <w:p>
      <w:pPr>
        <w:spacing w:after="0"/>
        <w:ind w:left="0"/>
        <w:jc w:val="both"/>
      </w:pPr>
      <w:r>
        <w:rPr>
          <w:rFonts w:ascii="Times New Roman"/>
          <w:b w:val="false"/>
          <w:i w:val="false"/>
          <w:color w:val="000000"/>
          <w:sz w:val="28"/>
        </w:rPr>
        <w:t xml:space="preserve">
      части вторую и седьмую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102"/>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5 (пяти) рабочих дней со дня ее регистрации.";</w:t>
      </w:r>
    </w:p>
    <w:bookmarkStart w:name="z195" w:id="103"/>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103"/>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15</w:t>
      </w:r>
      <w:r>
        <w:rPr>
          <w:rFonts w:ascii="Times New Roman"/>
          <w:b w:val="false"/>
          <w:i w:val="false"/>
          <w:color w:val="000000"/>
          <w:sz w:val="28"/>
        </w:rPr>
        <w:t xml:space="preserve"> изложить в следующей редакции: </w:t>
      </w:r>
    </w:p>
    <w:p>
      <w:pPr>
        <w:spacing w:after="0"/>
        <w:ind w:left="0"/>
        <w:jc w:val="both"/>
      </w:pPr>
      <w:r>
        <w:rPr>
          <w:rFonts w:ascii="Times New Roman"/>
          <w:b w:val="false"/>
          <w:i w:val="false"/>
          <w:color w:val="000000"/>
          <w:sz w:val="28"/>
        </w:rPr>
        <w:t>
      "15. Адреса мест оказания государственной услуги размещены на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2</w:t>
      </w:r>
      <w:r>
        <w:rPr>
          <w:rFonts w:ascii="Times New Roman"/>
          <w:b w:val="false"/>
          <w:i w:val="false"/>
          <w:color w:val="000000"/>
          <w:sz w:val="28"/>
        </w:rPr>
        <w:t xml:space="preserve"> к стандарту государственной услуги "Выдача справки о суммах полученных доходов из источников в Республике Казахстан и удержанных (уплаченных) налогов", изложить в редакции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приказу;</w:t>
      </w:r>
    </w:p>
    <w:bookmarkStart w:name="z199" w:id="10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"Подтверждение резидентства Республики Казахстан", утвержденном указанным приказом:</w:t>
      </w:r>
    </w:p>
    <w:bookmarkEnd w:id="104"/>
    <w:bookmarkStart w:name="z200" w:id="105"/>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05"/>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1) в течение 15 (пятнадцати) календарных дней со дня представления услугополучателем документов.</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Start w:name="z202" w:id="106"/>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106"/>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к услугодателю или в Государственную корпорацию:</w:t>
      </w:r>
    </w:p>
    <w:p>
      <w:pPr>
        <w:spacing w:after="0"/>
        <w:ind w:left="0"/>
        <w:jc w:val="both"/>
      </w:pPr>
      <w:r>
        <w:rPr>
          <w:rFonts w:ascii="Times New Roman"/>
          <w:b w:val="false"/>
          <w:i w:val="false"/>
          <w:color w:val="000000"/>
          <w:sz w:val="28"/>
        </w:rPr>
        <w:t>
      1) налоговое заявление о подтверждении резидентства (далее – налоговое заявление) согласно приложению к настоящему стандарту государственной услуги;</w:t>
      </w:r>
    </w:p>
    <w:p>
      <w:pPr>
        <w:spacing w:after="0"/>
        <w:ind w:left="0"/>
        <w:jc w:val="both"/>
      </w:pPr>
      <w:r>
        <w:rPr>
          <w:rFonts w:ascii="Times New Roman"/>
          <w:b w:val="false"/>
          <w:i w:val="false"/>
          <w:color w:val="000000"/>
          <w:sz w:val="28"/>
        </w:rPr>
        <w:t>
      2) нотариально засвидетельствованная копия документа, подтверждающая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p>
    <w:p>
      <w:pPr>
        <w:spacing w:after="0"/>
        <w:ind w:left="0"/>
        <w:jc w:val="both"/>
      </w:pPr>
      <w:r>
        <w:rPr>
          <w:rFonts w:ascii="Times New Roman"/>
          <w:b w:val="false"/>
          <w:i w:val="false"/>
          <w:color w:val="000000"/>
          <w:sz w:val="28"/>
        </w:rPr>
        <w:t>
      3) документ, удостоверяющий личность или паспорт Республики Казахстан (для идентификации услугополучателя);</w:t>
      </w:r>
    </w:p>
    <w:p>
      <w:pPr>
        <w:spacing w:after="0"/>
        <w:ind w:left="0"/>
        <w:jc w:val="both"/>
      </w:pPr>
      <w:r>
        <w:rPr>
          <w:rFonts w:ascii="Times New Roman"/>
          <w:b w:val="false"/>
          <w:i w:val="false"/>
          <w:color w:val="000000"/>
          <w:sz w:val="28"/>
        </w:rPr>
        <w:t>
      4) нотариально засвидетельствованные копии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являющиеся резидентами.</w:t>
      </w:r>
    </w:p>
    <w:p>
      <w:pPr>
        <w:spacing w:after="0"/>
        <w:ind w:left="0"/>
        <w:jc w:val="both"/>
      </w:pPr>
      <w:r>
        <w:rPr>
          <w:rFonts w:ascii="Times New Roman"/>
          <w:b w:val="false"/>
          <w:i w:val="false"/>
          <w:color w:val="000000"/>
          <w:sz w:val="28"/>
        </w:rPr>
        <w:t>
      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корпорации,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xml:space="preserve">
      1)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xml:space="preserve">
      2) электронная копию нотариально засвидетельствованного: </w:t>
      </w:r>
    </w:p>
    <w:p>
      <w:pPr>
        <w:spacing w:after="0"/>
        <w:ind w:left="0"/>
        <w:jc w:val="both"/>
      </w:pPr>
      <w:r>
        <w:rPr>
          <w:rFonts w:ascii="Times New Roman"/>
          <w:b w:val="false"/>
          <w:i w:val="false"/>
          <w:color w:val="000000"/>
          <w:sz w:val="28"/>
        </w:rPr>
        <w:t>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p>
    <w:p>
      <w:pPr>
        <w:spacing w:after="0"/>
        <w:ind w:left="0"/>
        <w:jc w:val="both"/>
      </w:pPr>
      <w:r>
        <w:rPr>
          <w:rFonts w:ascii="Times New Roman"/>
          <w:b w:val="false"/>
          <w:i w:val="false"/>
          <w:color w:val="000000"/>
          <w:sz w:val="28"/>
        </w:rPr>
        <w:t>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являющиеся резидентами.</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правоустанавливающим документе,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Start w:name="z204" w:id="107"/>
    <w:p>
      <w:pPr>
        <w:spacing w:after="0"/>
        <w:ind w:left="0"/>
        <w:jc w:val="both"/>
      </w:pPr>
      <w:r>
        <w:rPr>
          <w:rFonts w:ascii="Times New Roman"/>
          <w:b w:val="false"/>
          <w:i w:val="false"/>
          <w:color w:val="000000"/>
          <w:sz w:val="28"/>
        </w:rPr>
        <w:t xml:space="preserve">
      часть третью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107"/>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Start w:name="z205" w:id="108"/>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108"/>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206" w:id="109"/>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109"/>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5 (пяти) рабочих дней со дня ее регистрации.";</w:t>
      </w:r>
    </w:p>
    <w:bookmarkStart w:name="z207" w:id="110"/>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110"/>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16</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"16. Адреса мест оказания государственной услуги размещены на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2</w:t>
      </w:r>
      <w:r>
        <w:rPr>
          <w:rFonts w:ascii="Times New Roman"/>
          <w:b w:val="false"/>
          <w:i w:val="false"/>
          <w:color w:val="000000"/>
          <w:sz w:val="28"/>
        </w:rPr>
        <w:t xml:space="preserve"> к стандарту государственной услуги "Подтверждение резидентства Республики Казахстан", изложить в редакции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 </w:t>
      </w:r>
    </w:p>
    <w:bookmarkStart w:name="z211" w:id="11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"Приостановление (продление, возобновление) представления налоговой отчетности", утвержденном указанным приказом:</w:t>
      </w:r>
    </w:p>
    <w:bookmarkEnd w:id="111"/>
    <w:bookmarkStart w:name="z212" w:id="112"/>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12"/>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Start w:name="z213" w:id="113"/>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113"/>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максимально допустимое время обслуживания услугополучателя услугополучателем – 20 (двадцать) минут, в Государственной корпорации – 15 (пятнадцать) минут.";</w:t>
      </w:r>
    </w:p>
    <w:bookmarkStart w:name="z214" w:id="114"/>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114"/>
    <w:p>
      <w:pPr>
        <w:spacing w:after="0"/>
        <w:ind w:left="0"/>
        <w:jc w:val="both"/>
      </w:pPr>
      <w:r>
        <w:rPr>
          <w:rFonts w:ascii="Times New Roman"/>
          <w:b w:val="false"/>
          <w:i w:val="false"/>
          <w:color w:val="000000"/>
          <w:sz w:val="28"/>
        </w:rPr>
        <w:t>
      "При обращении услугополучателя к услугодателю или в Государственную корпорацию в явочном порядке, результат оказания государственной услуги, удостоверенный ЭЦП должностного лица услугодателя, распечатывается, и выдается услугополучателю на бумажном носителе.";</w:t>
      </w:r>
    </w:p>
    <w:bookmarkStart w:name="z215" w:id="115"/>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115"/>
    <w:p>
      <w:pPr>
        <w:spacing w:after="0"/>
        <w:ind w:left="0"/>
        <w:jc w:val="both"/>
      </w:pPr>
      <w:r>
        <w:rPr>
          <w:rFonts w:ascii="Times New Roman"/>
          <w:b w:val="false"/>
          <w:i w:val="false"/>
          <w:color w:val="000000"/>
          <w:sz w:val="28"/>
        </w:rPr>
        <w:t xml:space="preserve">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по месту своего нахождения к услугодателю или в Государственную корпорацию:</w:t>
      </w:r>
    </w:p>
    <w:p>
      <w:pPr>
        <w:spacing w:after="0"/>
        <w:ind w:left="0"/>
        <w:jc w:val="both"/>
      </w:pPr>
      <w:r>
        <w:rPr>
          <w:rFonts w:ascii="Times New Roman"/>
          <w:b w:val="false"/>
          <w:i w:val="false"/>
          <w:color w:val="000000"/>
          <w:sz w:val="28"/>
        </w:rPr>
        <w:t xml:space="preserve">
      1) налоговое заявление о приостановлении (продлении, возобновлении) представления налоговой отчетности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налоговая отчетность по видам налогов, других обязательных платежей в бюджет, обязательным пенсионным взносам и социальным отчислениям с начала налогового периода до даты приостановления деятельности, указанной в налоговом заявлении;</w:t>
      </w:r>
    </w:p>
    <w:p>
      <w:pPr>
        <w:spacing w:after="0"/>
        <w:ind w:left="0"/>
        <w:jc w:val="both"/>
      </w:pPr>
      <w:r>
        <w:rPr>
          <w:rFonts w:ascii="Times New Roman"/>
          <w:b w:val="false"/>
          <w:i w:val="false"/>
          <w:color w:val="000000"/>
          <w:sz w:val="28"/>
        </w:rPr>
        <w:t xml:space="preserve">
      3) налоговое заявление о регистрационном учете по налогу на добавленную стоимость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 – если налогоплательщик является плательщиком налога на добавленную стоимость;</w:t>
      </w:r>
    </w:p>
    <w:p>
      <w:pPr>
        <w:spacing w:after="0"/>
        <w:ind w:left="0"/>
        <w:jc w:val="both"/>
      </w:pPr>
      <w:r>
        <w:rPr>
          <w:rFonts w:ascii="Times New Roman"/>
          <w:b w:val="false"/>
          <w:i w:val="false"/>
          <w:color w:val="000000"/>
          <w:sz w:val="28"/>
        </w:rPr>
        <w:t>
      4) расчет стоимости патента на предстоящий период со дня возобновления деятельности (для услугополучателей, применяющих специальный налоговый режим на основе патента, при принятии решения о возобновлении деятельности до окончания срока приостановления деятельности).</w:t>
      </w:r>
    </w:p>
    <w:p>
      <w:pPr>
        <w:spacing w:after="0"/>
        <w:ind w:left="0"/>
        <w:jc w:val="both"/>
      </w:pPr>
      <w:r>
        <w:rPr>
          <w:rFonts w:ascii="Times New Roman"/>
          <w:b w:val="false"/>
          <w:i w:val="false"/>
          <w:color w:val="000000"/>
          <w:sz w:val="28"/>
        </w:rPr>
        <w:t xml:space="preserve">
      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 </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xml:space="preserve">
      1) налоговое заявление о приостановлении (продлении, возобновлении) представления налоговой отчетности в форме электронного документа, удостоверенного ЭЦП услугополучателя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налоговую отчетность по видам налогов, других обязательных платежей в бюджет, обязательным пенсионным взносам и социальным отчислениям с начала налогового периода до даты приостановления деятельности, указанной в налоговом заявлении, в форме электронного документа, удостоверенного ЭЦП услугополучателя;</w:t>
      </w:r>
    </w:p>
    <w:p>
      <w:pPr>
        <w:spacing w:after="0"/>
        <w:ind w:left="0"/>
        <w:jc w:val="both"/>
      </w:pPr>
      <w:r>
        <w:rPr>
          <w:rFonts w:ascii="Times New Roman"/>
          <w:b w:val="false"/>
          <w:i w:val="false"/>
          <w:color w:val="000000"/>
          <w:sz w:val="28"/>
        </w:rPr>
        <w:t>
      3) налоговое заявление о регистрационном учете по налогу на добавленную стоимость в форме электронного документа, удостоверенного ЭЦП услугополучателя – если налогоплательщик является плательщиком налога на добавленную стоимость;</w:t>
      </w:r>
    </w:p>
    <w:p>
      <w:pPr>
        <w:spacing w:after="0"/>
        <w:ind w:left="0"/>
        <w:jc w:val="both"/>
      </w:pPr>
      <w:r>
        <w:rPr>
          <w:rFonts w:ascii="Times New Roman"/>
          <w:b w:val="false"/>
          <w:i w:val="false"/>
          <w:color w:val="000000"/>
          <w:sz w:val="28"/>
        </w:rPr>
        <w:t>
      4) расчет стоимости патента на предстоящий период со дня возобновления деятельности в форме электронного документа, удостоверенного ЭЦП услугополучателя (для услугополучателей, применяющих специальный налоговый режим на основе патента, при принятии решения о возобновлении деятельности до окончания срока приостановления деятельности).</w:t>
      </w:r>
    </w:p>
    <w:p>
      <w:pPr>
        <w:spacing w:after="0"/>
        <w:ind w:left="0"/>
        <w:jc w:val="both"/>
      </w:pPr>
      <w:r>
        <w:rPr>
          <w:rFonts w:ascii="Times New Roman"/>
          <w:b w:val="false"/>
          <w:i w:val="false"/>
          <w:color w:val="000000"/>
          <w:sz w:val="28"/>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и Государственной корпорации получает из соответствующих государственных информационных систем. </w:t>
      </w:r>
    </w:p>
    <w:p>
      <w:pPr>
        <w:spacing w:after="0"/>
        <w:ind w:left="0"/>
        <w:jc w:val="both"/>
      </w:pPr>
      <w:r>
        <w:rPr>
          <w:rFonts w:ascii="Times New Roman"/>
          <w:b w:val="false"/>
          <w:i w:val="false"/>
          <w:color w:val="000000"/>
          <w:sz w:val="28"/>
        </w:rPr>
        <w:t>
      В случае получения государственной услуги, услугополучатель дает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Start w:name="z217" w:id="116"/>
    <w:p>
      <w:pPr>
        <w:spacing w:after="0"/>
        <w:ind w:left="0"/>
        <w:jc w:val="both"/>
      </w:pPr>
      <w:r>
        <w:rPr>
          <w:rFonts w:ascii="Times New Roman"/>
          <w:b w:val="false"/>
          <w:i w:val="false"/>
          <w:color w:val="000000"/>
          <w:sz w:val="28"/>
        </w:rPr>
        <w:t xml:space="preserve">
      часть седьмую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116"/>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bookmarkStart w:name="z218" w:id="117"/>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117"/>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219" w:id="118"/>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118"/>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пяти рабочих дней со дня ее регистрации.";</w:t>
      </w:r>
    </w:p>
    <w:bookmarkStart w:name="z220" w:id="119"/>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119"/>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14. Адреса мест оказания государственной услуги размещены на портале,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3</w:t>
      </w:r>
      <w:r>
        <w:rPr>
          <w:rFonts w:ascii="Times New Roman"/>
          <w:b w:val="false"/>
          <w:i w:val="false"/>
          <w:color w:val="000000"/>
          <w:sz w:val="28"/>
        </w:rPr>
        <w:t xml:space="preserve"> к стандарту государственной услуги "Приостановление (продление, возобновление) представления налоговой отчетности", изложить в редакции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приказу;</w:t>
      </w:r>
    </w:p>
    <w:bookmarkStart w:name="z223" w:id="12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"Прием налоговой отчетности", утвержденном указанным приказом:</w:t>
      </w:r>
    </w:p>
    <w:bookmarkEnd w:id="120"/>
    <w:bookmarkStart w:name="z224" w:id="121"/>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21"/>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1) прием налоговой отчетности, представленной услугодателю на бумажном носителе в явочном порядке – в течение 10 минут с момента ее подачи;</w:t>
      </w:r>
    </w:p>
    <w:p>
      <w:pPr>
        <w:spacing w:after="0"/>
        <w:ind w:left="0"/>
        <w:jc w:val="both"/>
      </w:pPr>
      <w:r>
        <w:rPr>
          <w:rFonts w:ascii="Times New Roman"/>
          <w:b w:val="false"/>
          <w:i w:val="false"/>
          <w:color w:val="000000"/>
          <w:sz w:val="28"/>
        </w:rPr>
        <w:t>
      прием налоговой отчетности, представленной через Государственную корпорацию на бумажном носителе в явочном порядке – в течение 10 минут с момента ее подачи;</w:t>
      </w:r>
    </w:p>
    <w:p>
      <w:pPr>
        <w:spacing w:after="0"/>
        <w:ind w:left="0"/>
        <w:jc w:val="both"/>
      </w:pPr>
      <w:r>
        <w:rPr>
          <w:rFonts w:ascii="Times New Roman"/>
          <w:b w:val="false"/>
          <w:i w:val="false"/>
          <w:color w:val="000000"/>
          <w:sz w:val="28"/>
        </w:rPr>
        <w:t xml:space="preserve">
      прием налоговой отчетности в электронном виде – не позднее двух рабочих дней с момента ее принятия системой приема налоговой отчетности услугодателя; </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не более 20 минут;</w:t>
      </w:r>
    </w:p>
    <w:p>
      <w:pPr>
        <w:spacing w:after="0"/>
        <w:ind w:left="0"/>
        <w:jc w:val="both"/>
      </w:pPr>
      <w:r>
        <w:rPr>
          <w:rFonts w:ascii="Times New Roman"/>
          <w:b w:val="false"/>
          <w:i w:val="false"/>
          <w:color w:val="000000"/>
          <w:sz w:val="28"/>
        </w:rPr>
        <w:t>
      максимально допустимое время ожидания для сдачи пакета документов услугополучателем в Государственную корпорацию – не более 15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не более 20 минут;</w:t>
      </w:r>
    </w:p>
    <w:p>
      <w:pPr>
        <w:spacing w:after="0"/>
        <w:ind w:left="0"/>
        <w:jc w:val="both"/>
      </w:pPr>
      <w:r>
        <w:rPr>
          <w:rFonts w:ascii="Times New Roman"/>
          <w:b w:val="false"/>
          <w:i w:val="false"/>
          <w:color w:val="000000"/>
          <w:sz w:val="28"/>
        </w:rPr>
        <w:t>
      максимально допустимое время обслуживания услугополучателя в Государственной корпорации – не более 15 минут.";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6</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"6. Результатом оказания государственной услуги является:</w:t>
      </w:r>
    </w:p>
    <w:p>
      <w:pPr>
        <w:spacing w:after="0"/>
        <w:ind w:left="0"/>
        <w:jc w:val="both"/>
      </w:pPr>
      <w:r>
        <w:rPr>
          <w:rFonts w:ascii="Times New Roman"/>
          <w:b w:val="false"/>
          <w:i w:val="false"/>
          <w:color w:val="000000"/>
          <w:sz w:val="28"/>
        </w:rPr>
        <w:t>
      1) отметка работника услугодателя на втором экземпляре налоговой отчетности;</w:t>
      </w:r>
    </w:p>
    <w:p>
      <w:pPr>
        <w:spacing w:after="0"/>
        <w:ind w:left="0"/>
        <w:jc w:val="both"/>
      </w:pPr>
      <w:r>
        <w:rPr>
          <w:rFonts w:ascii="Times New Roman"/>
          <w:b w:val="false"/>
          <w:i w:val="false"/>
          <w:color w:val="000000"/>
          <w:sz w:val="28"/>
        </w:rPr>
        <w:t>
      2) отметка времени и даты приема почтовой или иной организации связи, или в Государственной корпорации о приеме налоговой отчетности;</w:t>
      </w:r>
    </w:p>
    <w:p>
      <w:pPr>
        <w:spacing w:after="0"/>
        <w:ind w:left="0"/>
        <w:jc w:val="both"/>
      </w:pPr>
      <w:r>
        <w:rPr>
          <w:rFonts w:ascii="Times New Roman"/>
          <w:b w:val="false"/>
          <w:i w:val="false"/>
          <w:color w:val="000000"/>
          <w:sz w:val="28"/>
        </w:rPr>
        <w:t>
      3) уведомление о принятии или непринятии услугодателем налоговой отчетности в электронном виде;</w:t>
      </w:r>
    </w:p>
    <w:p>
      <w:pPr>
        <w:spacing w:after="0"/>
        <w:ind w:left="0"/>
        <w:jc w:val="both"/>
      </w:pPr>
      <w:r>
        <w:rPr>
          <w:rFonts w:ascii="Times New Roman"/>
          <w:b w:val="false"/>
          <w:i w:val="false"/>
          <w:color w:val="000000"/>
          <w:sz w:val="28"/>
        </w:rPr>
        <w:t>
      4) справка о приеме декларации по индивидуальному подоходному налогу и имуществу в электронном виде;</w:t>
      </w:r>
    </w:p>
    <w:p>
      <w:pPr>
        <w:spacing w:after="0"/>
        <w:ind w:left="0"/>
        <w:jc w:val="both"/>
      </w:pPr>
      <w:r>
        <w:rPr>
          <w:rFonts w:ascii="Times New Roman"/>
          <w:b w:val="false"/>
          <w:i w:val="false"/>
          <w:color w:val="000000"/>
          <w:sz w:val="28"/>
        </w:rPr>
        <w:t>
      5) справка о приеме декларации по индивидуальному подоходному налогу и имуществу на бумажном носителе;</w:t>
      </w:r>
    </w:p>
    <w:p>
      <w:pPr>
        <w:spacing w:after="0"/>
        <w:ind w:left="0"/>
        <w:jc w:val="both"/>
      </w:pPr>
      <w:r>
        <w:rPr>
          <w:rFonts w:ascii="Times New Roman"/>
          <w:b w:val="false"/>
          <w:i w:val="false"/>
          <w:color w:val="000000"/>
          <w:sz w:val="28"/>
        </w:rPr>
        <w:t xml:space="preserve">
      6) мотивированный ответ услугодателя об отказе в оказании государственной услуги (случаи, когда налоговая отчетность считается не представленной)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7) формирование Патента в информационной системе органов государственных доходов.</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p>
      <w:pPr>
        <w:spacing w:after="0"/>
        <w:ind w:left="0"/>
        <w:jc w:val="both"/>
      </w:pPr>
      <w:r>
        <w:rPr>
          <w:rFonts w:ascii="Times New Roman"/>
          <w:b w:val="false"/>
          <w:i w:val="false"/>
          <w:color w:val="000000"/>
          <w:sz w:val="28"/>
        </w:rPr>
        <w:t>
      При обращении на портал или Кабинет налогоплательщика, СОНО,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p>
      <w:pPr>
        <w:spacing w:after="0"/>
        <w:ind w:left="0"/>
        <w:jc w:val="both"/>
      </w:pPr>
      <w:r>
        <w:rPr>
          <w:rFonts w:ascii="Times New Roman"/>
          <w:b w:val="false"/>
          <w:i w:val="false"/>
          <w:color w:val="000000"/>
          <w:sz w:val="28"/>
        </w:rPr>
        <w:t>
      При обращении услугополучателя к услугодателю или в Государственную корпорацию на бумажном носителе, результат оказания государственной услуги:</w:t>
      </w:r>
    </w:p>
    <w:p>
      <w:pPr>
        <w:spacing w:after="0"/>
        <w:ind w:left="0"/>
        <w:jc w:val="both"/>
      </w:pPr>
      <w:r>
        <w:rPr>
          <w:rFonts w:ascii="Times New Roman"/>
          <w:b w:val="false"/>
          <w:i w:val="false"/>
          <w:color w:val="000000"/>
          <w:sz w:val="28"/>
        </w:rPr>
        <w:t>
      удостоверенный ЭЦП должностного лица услугодателя, распечатывается, и выдается услугополучателю на бумажном носителе;</w:t>
      </w:r>
    </w:p>
    <w:p>
      <w:pPr>
        <w:spacing w:after="0"/>
        <w:ind w:left="0"/>
        <w:jc w:val="both"/>
      </w:pPr>
      <w:r>
        <w:rPr>
          <w:rFonts w:ascii="Times New Roman"/>
          <w:b w:val="false"/>
          <w:i w:val="false"/>
          <w:color w:val="000000"/>
          <w:sz w:val="28"/>
        </w:rPr>
        <w:t>
      оформляется на бумажном носителе, заверяется печатью и подписью уполномоченного лица услугодателя (в случае предоставление налоговой отчетности по форме 230.00).";</w:t>
      </w:r>
    </w:p>
    <w:bookmarkStart w:name="z227" w:id="122"/>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122"/>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услугополучателей:</w:t>
      </w:r>
    </w:p>
    <w:p>
      <w:pPr>
        <w:spacing w:after="0"/>
        <w:ind w:left="0"/>
        <w:jc w:val="both"/>
      </w:pPr>
      <w:r>
        <w:rPr>
          <w:rFonts w:ascii="Times New Roman"/>
          <w:b w:val="false"/>
          <w:i w:val="false"/>
          <w:color w:val="000000"/>
          <w:sz w:val="28"/>
        </w:rPr>
        <w:t>
      к услугодателю или в Государственную корпорацию:</w:t>
      </w:r>
    </w:p>
    <w:p>
      <w:pPr>
        <w:spacing w:after="0"/>
        <w:ind w:left="0"/>
        <w:jc w:val="both"/>
      </w:pPr>
      <w:r>
        <w:rPr>
          <w:rFonts w:ascii="Times New Roman"/>
          <w:b w:val="false"/>
          <w:i w:val="false"/>
          <w:color w:val="000000"/>
          <w:sz w:val="28"/>
        </w:rPr>
        <w:t xml:space="preserve">
      копия документа, удостоверяющего личность (оригинал для идентификации услугополучателя); </w:t>
      </w:r>
    </w:p>
    <w:p>
      <w:pPr>
        <w:spacing w:after="0"/>
        <w:ind w:left="0"/>
        <w:jc w:val="both"/>
      </w:pPr>
      <w:r>
        <w:rPr>
          <w:rFonts w:ascii="Times New Roman"/>
          <w:b w:val="false"/>
          <w:i w:val="false"/>
          <w:color w:val="000000"/>
          <w:sz w:val="28"/>
        </w:rPr>
        <w:t>
      налоговая отчетность;</w:t>
      </w:r>
    </w:p>
    <w:p>
      <w:pPr>
        <w:spacing w:after="0"/>
        <w:ind w:left="0"/>
        <w:jc w:val="both"/>
      </w:pPr>
      <w:r>
        <w:rPr>
          <w:rFonts w:ascii="Times New Roman"/>
          <w:b w:val="false"/>
          <w:i w:val="false"/>
          <w:color w:val="000000"/>
          <w:sz w:val="28"/>
        </w:rPr>
        <w:t>
      документы, подтверждающие уплату стоимости патента – при представлении расчета стоимости патента;</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налоговая отчетность;</w:t>
      </w:r>
    </w:p>
    <w:p>
      <w:pPr>
        <w:spacing w:after="0"/>
        <w:ind w:left="0"/>
        <w:jc w:val="both"/>
      </w:pPr>
      <w:r>
        <w:rPr>
          <w:rFonts w:ascii="Times New Roman"/>
          <w:b w:val="false"/>
          <w:i w:val="false"/>
          <w:color w:val="000000"/>
          <w:sz w:val="28"/>
        </w:rPr>
        <w:t xml:space="preserve">
      уведомление платежного шлюза "электронного правительства", формируемое на портале при указании в запросе реквизитов платежного документа – в случае уплаты в бюджет стоимости патента через банки или организации, осуществляющие отдельные виды банковских операций. </w:t>
      </w:r>
    </w:p>
    <w:p>
      <w:pPr>
        <w:spacing w:after="0"/>
        <w:ind w:left="0"/>
        <w:jc w:val="both"/>
      </w:pPr>
      <w:r>
        <w:rPr>
          <w:rFonts w:ascii="Times New Roman"/>
          <w:b w:val="false"/>
          <w:i w:val="false"/>
          <w:color w:val="000000"/>
          <w:sz w:val="28"/>
        </w:rPr>
        <w:t>
      При обращении на портал услугополучатель получает электронное уведомление/подтверждение о принятии или не принятии пакета документов.</w:t>
      </w:r>
    </w:p>
    <w:p>
      <w:pPr>
        <w:spacing w:after="0"/>
        <w:ind w:left="0"/>
        <w:jc w:val="both"/>
      </w:pPr>
      <w:r>
        <w:rPr>
          <w:rFonts w:ascii="Times New Roman"/>
          <w:b w:val="false"/>
          <w:i w:val="false"/>
          <w:color w:val="000000"/>
          <w:sz w:val="28"/>
        </w:rPr>
        <w:t>
      При обращении к услугодателю,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обращении услугополучателя по почте услугодателем проставляется отметка на почтовом уведомлении.";</w:t>
      </w:r>
    </w:p>
    <w:bookmarkStart w:name="z229" w:id="123"/>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123"/>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w:t>
      </w:r>
    </w:p>
    <w:bookmarkStart w:name="z230" w:id="124"/>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124"/>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231" w:id="125"/>
    <w:p>
      <w:pPr>
        <w:spacing w:after="0"/>
        <w:ind w:left="0"/>
        <w:jc w:val="both"/>
      </w:pPr>
      <w:r>
        <w:rPr>
          <w:rFonts w:ascii="Times New Roman"/>
          <w:b w:val="false"/>
          <w:i w:val="false"/>
          <w:color w:val="000000"/>
          <w:sz w:val="28"/>
        </w:rPr>
        <w:t xml:space="preserve">
      части вторую и пятую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125"/>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пяти рабочих дней со дня ее регистрации.";</w:t>
      </w:r>
    </w:p>
    <w:bookmarkStart w:name="z232" w:id="126"/>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126"/>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14. Адреса мест оказания государственной услуги размещены на портале,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w:t>
      </w:r>
      <w:r>
        <w:rPr>
          <w:rFonts w:ascii="Times New Roman"/>
          <w:b w:val="false"/>
          <w:i w:val="false"/>
          <w:color w:val="000000"/>
          <w:sz w:val="28"/>
        </w:rPr>
        <w:t xml:space="preserve"> к стандарту государственной услуги "Прием налоговой отчетности", изложить в редакции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bookmarkStart w:name="z235" w:id="12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"Отзыв налоговой отчетности", утвержденном указанным приказом:</w:t>
      </w:r>
    </w:p>
    <w:bookmarkEnd w:id="127"/>
    <w:bookmarkStart w:name="z236" w:id="128"/>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28"/>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Start w:name="z237" w:id="129"/>
    <w:p>
      <w:pPr>
        <w:spacing w:after="0"/>
        <w:ind w:left="0"/>
        <w:jc w:val="both"/>
      </w:pPr>
      <w:r>
        <w:rPr>
          <w:rFonts w:ascii="Times New Roman"/>
          <w:b w:val="false"/>
          <w:i w:val="false"/>
          <w:color w:val="000000"/>
          <w:sz w:val="28"/>
        </w:rPr>
        <w:t xml:space="preserve">
      пункты 2) и 3)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129"/>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Start w:name="z238" w:id="130"/>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130"/>
    <w:p>
      <w:pPr>
        <w:spacing w:after="0"/>
        <w:ind w:left="0"/>
        <w:jc w:val="both"/>
      </w:pPr>
      <w:r>
        <w:rPr>
          <w:rFonts w:ascii="Times New Roman"/>
          <w:b w:val="false"/>
          <w:i w:val="false"/>
          <w:color w:val="000000"/>
          <w:sz w:val="28"/>
        </w:rPr>
        <w:t>
      "При обращении услугополучателя к услугодателю или в Государственную корпорацию на бумажном носителе, результат оказания государственной услуги, удостоверенный ЭЦП должностного лица услугодателя, распечатывается, и выдается услугополучателю на бумажном носителе.";</w:t>
      </w:r>
    </w:p>
    <w:bookmarkStart w:name="z239" w:id="131"/>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131"/>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Для получения государственной услуги услугополучатель представляет по месту регистрационного учета следующие документы при обращении:</w:t>
      </w:r>
    </w:p>
    <w:p>
      <w:pPr>
        <w:spacing w:after="0"/>
        <w:ind w:left="0"/>
        <w:jc w:val="both"/>
      </w:pPr>
      <w:r>
        <w:rPr>
          <w:rFonts w:ascii="Times New Roman"/>
          <w:b w:val="false"/>
          <w:i w:val="false"/>
          <w:color w:val="000000"/>
          <w:sz w:val="28"/>
        </w:rPr>
        <w:t xml:space="preserve">
      к услугодателю или в Государственную корпорацию: </w:t>
      </w:r>
    </w:p>
    <w:p>
      <w:pPr>
        <w:spacing w:after="0"/>
        <w:ind w:left="0"/>
        <w:jc w:val="both"/>
      </w:pPr>
      <w:r>
        <w:rPr>
          <w:rFonts w:ascii="Times New Roman"/>
          <w:b w:val="false"/>
          <w:i w:val="false"/>
          <w:color w:val="000000"/>
          <w:sz w:val="28"/>
        </w:rPr>
        <w:t>
      налоговое заявление об отзыве налоговой отчетности (далее – налоговое заявление) согласно приложению к настоящему стандарту государственной услуги;</w:t>
      </w:r>
    </w:p>
    <w:p>
      <w:pPr>
        <w:spacing w:after="0"/>
        <w:ind w:left="0"/>
        <w:jc w:val="both"/>
      </w:pPr>
      <w:r>
        <w:rPr>
          <w:rFonts w:ascii="Times New Roman"/>
          <w:b w:val="false"/>
          <w:i w:val="false"/>
          <w:color w:val="000000"/>
          <w:sz w:val="28"/>
        </w:rPr>
        <w:t>
      копия документа, удостоверяющего личность (оригинал для идентификации личности услугополучателя);</w:t>
      </w:r>
    </w:p>
    <w:p>
      <w:pPr>
        <w:spacing w:after="0"/>
        <w:ind w:left="0"/>
        <w:jc w:val="both"/>
      </w:pPr>
      <w:r>
        <w:rPr>
          <w:rFonts w:ascii="Times New Roman"/>
          <w:b w:val="false"/>
          <w:i w:val="false"/>
          <w:color w:val="000000"/>
          <w:sz w:val="28"/>
        </w:rPr>
        <w:t>
      нотариально заверенная доверенность, в случае обращения представителя услугополучателя.</w:t>
      </w:r>
    </w:p>
    <w:p>
      <w:pPr>
        <w:spacing w:after="0"/>
        <w:ind w:left="0"/>
        <w:jc w:val="both"/>
      </w:pPr>
      <w:r>
        <w:rPr>
          <w:rFonts w:ascii="Times New Roman"/>
          <w:b w:val="false"/>
          <w:i w:val="false"/>
          <w:color w:val="000000"/>
          <w:sz w:val="28"/>
        </w:rPr>
        <w:t>
      В Государственную корпорацию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xml:space="preserve">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 </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xml:space="preserve">
      налоговое заявление в форме электронного документа, удостоверенного ЭЦП услугополучателя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При обращении на портал или СОНО, услугополучатель получает электронное уведомление/подтверждение о принятии или не принятии пакета документов.</w:t>
      </w:r>
    </w:p>
    <w:p>
      <w:pPr>
        <w:spacing w:after="0"/>
        <w:ind w:left="0"/>
        <w:jc w:val="both"/>
      </w:pPr>
      <w:r>
        <w:rPr>
          <w:rFonts w:ascii="Times New Roman"/>
          <w:b w:val="false"/>
          <w:i w:val="false"/>
          <w:color w:val="000000"/>
          <w:sz w:val="28"/>
        </w:rPr>
        <w:t>
      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Start w:name="z241" w:id="132"/>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132"/>
    <w:p>
      <w:pPr>
        <w:spacing w:after="0"/>
        <w:ind w:left="0"/>
        <w:jc w:val="both"/>
      </w:pPr>
      <w:r>
        <w:rPr>
          <w:rFonts w:ascii="Times New Roman"/>
          <w:b w:val="false"/>
          <w:i w:val="false"/>
          <w:color w:val="000000"/>
          <w:sz w:val="28"/>
        </w:rPr>
        <w:t>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к настоящему стандарту государственной услуги.";</w:t>
      </w:r>
    </w:p>
    <w:bookmarkStart w:name="z242" w:id="133"/>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133"/>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243" w:id="134"/>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134"/>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интернет-ресурсе Государственной корпорации: www.con.gov.kz.";</w:t>
      </w:r>
    </w:p>
    <w:bookmarkStart w:name="z244" w:id="135"/>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135"/>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14. Адреса мест оказания государственной услуги размещены на портале, интернет-ресурсах услугодателя www.kgd.gov.kz, Министерства www.minfin.gov.kz. Государственной корпорации www.con.gov.kz.";</w:t>
      </w:r>
    </w:p>
    <w:bookmarkStart w:name="z246" w:id="13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"Проведение зачетов и возвратов уплаченных сумм налогов, других обязательных платежей в бюджет, пени, штрафов", утвержденном указанным приказом:</w:t>
      </w:r>
    </w:p>
    <w:bookmarkEnd w:id="136"/>
    <w:bookmarkStart w:name="z247" w:id="137"/>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37"/>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Start w:name="z248" w:id="138"/>
    <w:p>
      <w:pPr>
        <w:spacing w:after="0"/>
        <w:ind w:left="0"/>
        <w:jc w:val="both"/>
      </w:pPr>
      <w:r>
        <w:rPr>
          <w:rFonts w:ascii="Times New Roman"/>
          <w:b w:val="false"/>
          <w:i w:val="false"/>
          <w:color w:val="000000"/>
          <w:sz w:val="28"/>
        </w:rPr>
        <w:t xml:space="preserve">
      подпункты 2) и 3)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138"/>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xml:space="preserve">
      3) максимально допустимое время обслуживания услугополучателя услугодателем – 20 (двадцать) минут, в Государственной корпорации – </w:t>
      </w:r>
    </w:p>
    <w:p>
      <w:pPr>
        <w:spacing w:after="0"/>
        <w:ind w:left="0"/>
        <w:jc w:val="both"/>
      </w:pPr>
      <w:r>
        <w:rPr>
          <w:rFonts w:ascii="Times New Roman"/>
          <w:b w:val="false"/>
          <w:i w:val="false"/>
          <w:color w:val="000000"/>
          <w:sz w:val="28"/>
        </w:rPr>
        <w:t>
      15 (пятнадцать) минут.";</w:t>
      </w:r>
    </w:p>
    <w:bookmarkStart w:name="z249" w:id="139"/>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139"/>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 услугодателю или в Государственную корпорацию:</w:t>
      </w:r>
    </w:p>
    <w:p>
      <w:pPr>
        <w:spacing w:after="0"/>
        <w:ind w:left="0"/>
        <w:jc w:val="both"/>
      </w:pPr>
      <w:r>
        <w:rPr>
          <w:rFonts w:ascii="Times New Roman"/>
          <w:b w:val="false"/>
          <w:i w:val="false"/>
          <w:color w:val="000000"/>
          <w:sz w:val="28"/>
        </w:rPr>
        <w:t xml:space="preserve">
      1) налоговое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подтверждение о наличии излишне (ошибочно) уплаченных сумм таможенных платежей и налогов, пеней в бюджет, выданное таможенным органом по месту уплаты таможенных платежей, налогов и пеней – для проведения зачета и (или) возврата излишне (ошибочно) уплаченных сумм таможенных платежей и налогов, пеней в бюджет;</w:t>
      </w:r>
    </w:p>
    <w:p>
      <w:pPr>
        <w:spacing w:after="0"/>
        <w:ind w:left="0"/>
        <w:jc w:val="both"/>
      </w:pPr>
      <w:r>
        <w:rPr>
          <w:rFonts w:ascii="Times New Roman"/>
          <w:b w:val="false"/>
          <w:i w:val="false"/>
          <w:color w:val="000000"/>
          <w:sz w:val="28"/>
        </w:rPr>
        <w:t>
      3) копию платежного документа об уплате налога или другого обязательного платежа в бюджет, пеней – для проведения возврата излишне уплаченных сумм налога или другого обязательного платежа, пеней;</w:t>
      </w:r>
    </w:p>
    <w:p>
      <w:pPr>
        <w:spacing w:after="0"/>
        <w:ind w:left="0"/>
        <w:jc w:val="both"/>
      </w:pPr>
      <w:r>
        <w:rPr>
          <w:rFonts w:ascii="Times New Roman"/>
          <w:b w:val="false"/>
          <w:i w:val="false"/>
          <w:color w:val="000000"/>
          <w:sz w:val="28"/>
        </w:rPr>
        <w:t>
      4) копии платежных документов об уплате таможенных платежей, налогов и пеней – для зачета или возврата излишне уплаченных сумм таможенных платежей и налогов, пеней;</w:t>
      </w:r>
    </w:p>
    <w:p>
      <w:pPr>
        <w:spacing w:after="0"/>
        <w:ind w:left="0"/>
        <w:jc w:val="both"/>
      </w:pPr>
      <w:r>
        <w:rPr>
          <w:rFonts w:ascii="Times New Roman"/>
          <w:b w:val="false"/>
          <w:i w:val="false"/>
          <w:color w:val="000000"/>
          <w:sz w:val="28"/>
        </w:rPr>
        <w:t>
      5) вступившие в законную силу судебный акт или решение вышестоящего органа налоговой службы (должностного лица), предусматривающие отмену или уменьшение размера штрафа вследствие его неправомерного наложения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вследствие его отмены или уменьшения размера;</w:t>
      </w:r>
    </w:p>
    <w:p>
      <w:pPr>
        <w:spacing w:after="0"/>
        <w:ind w:left="0"/>
        <w:jc w:val="both"/>
      </w:pPr>
      <w:r>
        <w:rPr>
          <w:rFonts w:ascii="Times New Roman"/>
          <w:b w:val="false"/>
          <w:i w:val="false"/>
          <w:color w:val="000000"/>
          <w:sz w:val="28"/>
        </w:rPr>
        <w:t>
      6) документ, выданный соответствующим регистрирующим органом, подтверждающий непредставление услугополучателем документов на совершение регистрационных действий – для возврата или зачета уплаченных в бюджет сумм сборов;</w:t>
      </w:r>
    </w:p>
    <w:p>
      <w:pPr>
        <w:spacing w:after="0"/>
        <w:ind w:left="0"/>
        <w:jc w:val="both"/>
      </w:pPr>
      <w:r>
        <w:rPr>
          <w:rFonts w:ascii="Times New Roman"/>
          <w:b w:val="false"/>
          <w:i w:val="false"/>
          <w:color w:val="000000"/>
          <w:sz w:val="28"/>
        </w:rPr>
        <w:t>
      7) документ, выданный государственными лесовладельцами, подтверждающий неиспользование лесорубочного билета, лесного билета на лесопользование – для возврата или зачета уплаченной суммы платы за лесные пользования;</w:t>
      </w:r>
    </w:p>
    <w:p>
      <w:pPr>
        <w:spacing w:after="0"/>
        <w:ind w:left="0"/>
        <w:jc w:val="both"/>
      </w:pPr>
      <w:r>
        <w:rPr>
          <w:rFonts w:ascii="Times New Roman"/>
          <w:b w:val="false"/>
          <w:i w:val="false"/>
          <w:color w:val="000000"/>
          <w:sz w:val="28"/>
        </w:rPr>
        <w:t>
      8) платежный документ об уплате суммы государственной пошлины, а также документ соответствующего органа, являющийся основанием для ее возврата – для возврата уплаченной в бюджет суммы государственной пошлины;</w:t>
      </w:r>
    </w:p>
    <w:p>
      <w:pPr>
        <w:spacing w:after="0"/>
        <w:ind w:left="0"/>
        <w:jc w:val="both"/>
      </w:pPr>
      <w:r>
        <w:rPr>
          <w:rFonts w:ascii="Times New Roman"/>
          <w:b w:val="false"/>
          <w:i w:val="false"/>
          <w:color w:val="000000"/>
          <w:sz w:val="28"/>
        </w:rPr>
        <w:t>
      9) платежный документ об уплате государственной пошлины в бюджет и вступившее в законную силу решение суда – для возврата суммы государственной пошлины 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w:t>
      </w:r>
    </w:p>
    <w:p>
      <w:pPr>
        <w:spacing w:after="0"/>
        <w:ind w:left="0"/>
        <w:jc w:val="both"/>
      </w:pPr>
      <w:r>
        <w:rPr>
          <w:rFonts w:ascii="Times New Roman"/>
          <w:b w:val="false"/>
          <w:i w:val="false"/>
          <w:color w:val="000000"/>
          <w:sz w:val="28"/>
        </w:rPr>
        <w:t>
      10) копия документа, удостоверяющий личность (оригинал для идентификации личности услугополучателя).</w:t>
      </w:r>
    </w:p>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идентификацию личности услугополучателя осуществляют работники Государственной корпорации.</w:t>
      </w:r>
    </w:p>
    <w:p>
      <w:pPr>
        <w:spacing w:after="0"/>
        <w:ind w:left="0"/>
        <w:jc w:val="both"/>
      </w:pPr>
      <w:r>
        <w:rPr>
          <w:rFonts w:ascii="Times New Roman"/>
          <w:b w:val="false"/>
          <w:i w:val="false"/>
          <w:color w:val="000000"/>
          <w:sz w:val="28"/>
        </w:rPr>
        <w:t>
      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xml:space="preserve">
      1) налоговое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электронная копия документов, подтверждающих наличие излишне (ошибочно) уплаченных сумм таможенных платежей и налогов, пеней в бюджет, выданное таможенным органом по месту уплаты таможенных платежей, налогов и пеней – для проведения зачета и (или) возврата излишне (ошибочно) уплаченных сумм таможенных платежей и налогов, пеней в бюджет;</w:t>
      </w:r>
    </w:p>
    <w:p>
      <w:pPr>
        <w:spacing w:after="0"/>
        <w:ind w:left="0"/>
        <w:jc w:val="both"/>
      </w:pPr>
      <w:r>
        <w:rPr>
          <w:rFonts w:ascii="Times New Roman"/>
          <w:b w:val="false"/>
          <w:i w:val="false"/>
          <w:color w:val="000000"/>
          <w:sz w:val="28"/>
        </w:rPr>
        <w:t>
      3) электронная копия платежного документа об уплате налога или другого обязательного платежа в бюджет, пеней – для проведения возврата излишне уплаченных сумм налога или другого обязательного платежа, пеней;</w:t>
      </w:r>
    </w:p>
    <w:p>
      <w:pPr>
        <w:spacing w:after="0"/>
        <w:ind w:left="0"/>
        <w:jc w:val="both"/>
      </w:pPr>
      <w:r>
        <w:rPr>
          <w:rFonts w:ascii="Times New Roman"/>
          <w:b w:val="false"/>
          <w:i w:val="false"/>
          <w:color w:val="000000"/>
          <w:sz w:val="28"/>
        </w:rPr>
        <w:t>
      4) электронная копия платежных документов об уплате таможенных платежей, налогов и пеней – для зачета или возврата излишне уплаченных сумм таможенных платежей и налогов, пеней;</w:t>
      </w:r>
    </w:p>
    <w:p>
      <w:pPr>
        <w:spacing w:after="0"/>
        <w:ind w:left="0"/>
        <w:jc w:val="both"/>
      </w:pPr>
      <w:r>
        <w:rPr>
          <w:rFonts w:ascii="Times New Roman"/>
          <w:b w:val="false"/>
          <w:i w:val="false"/>
          <w:color w:val="000000"/>
          <w:sz w:val="28"/>
        </w:rPr>
        <w:t>
      5) электронная копия вступившего в законную силу судебного акта или решение вышестоящего органа налоговой службы (должностного лица), предусматривающие отмену или уменьшение размера штрафа вследствие его неправомерного наложения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вследствие его отмены или уменьшения размера;</w:t>
      </w:r>
    </w:p>
    <w:p>
      <w:pPr>
        <w:spacing w:after="0"/>
        <w:ind w:left="0"/>
        <w:jc w:val="both"/>
      </w:pPr>
      <w:r>
        <w:rPr>
          <w:rFonts w:ascii="Times New Roman"/>
          <w:b w:val="false"/>
          <w:i w:val="false"/>
          <w:color w:val="000000"/>
          <w:sz w:val="28"/>
        </w:rPr>
        <w:t>
      6) электронная копия документа, выданного соответствующим регистрирующим органом, подтверждающего непредставление услугополучателем документов на совершение регистрационных действий – для возврата или зачета уплаченных в бюджет сумм сборов;</w:t>
      </w:r>
    </w:p>
    <w:p>
      <w:pPr>
        <w:spacing w:after="0"/>
        <w:ind w:left="0"/>
        <w:jc w:val="both"/>
      </w:pPr>
      <w:r>
        <w:rPr>
          <w:rFonts w:ascii="Times New Roman"/>
          <w:b w:val="false"/>
          <w:i w:val="false"/>
          <w:color w:val="000000"/>
          <w:sz w:val="28"/>
        </w:rPr>
        <w:t>
      7) электронная копия документа, выданного государственными лесовладельцами, подтверждающего неиспользование лесорубочного билета, лесного билета на лесопользование – для возврата или зачета уплаченной суммы платы за лесные пользования;</w:t>
      </w:r>
    </w:p>
    <w:p>
      <w:pPr>
        <w:spacing w:after="0"/>
        <w:ind w:left="0"/>
        <w:jc w:val="both"/>
      </w:pPr>
      <w:r>
        <w:rPr>
          <w:rFonts w:ascii="Times New Roman"/>
          <w:b w:val="false"/>
          <w:i w:val="false"/>
          <w:color w:val="000000"/>
          <w:sz w:val="28"/>
        </w:rPr>
        <w:t>
      8) электронная копия платежного документа об уплате суммы государственной пошлины, а также документ соответствующего органа, являющийся основанием для ее возврата – для возврата уплаченной в бюджет суммы государственной пошлины;</w:t>
      </w:r>
    </w:p>
    <w:p>
      <w:pPr>
        <w:spacing w:after="0"/>
        <w:ind w:left="0"/>
        <w:jc w:val="both"/>
      </w:pPr>
      <w:r>
        <w:rPr>
          <w:rFonts w:ascii="Times New Roman"/>
          <w:b w:val="false"/>
          <w:i w:val="false"/>
          <w:color w:val="000000"/>
          <w:sz w:val="28"/>
        </w:rPr>
        <w:t>
      9) электронная копия платежного документа об уплате государственной пошлины в бюджет и вступившее в законную силу решение суда – для возврата суммы государственной пошлины 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pPr>
        <w:spacing w:after="0"/>
        <w:ind w:left="0"/>
        <w:jc w:val="both"/>
      </w:pPr>
      <w:r>
        <w:rPr>
          <w:rFonts w:ascii="Times New Roman"/>
          <w:b w:val="false"/>
          <w:i w:val="false"/>
          <w:color w:val="000000"/>
          <w:sz w:val="28"/>
        </w:rPr>
        <w:t>
      В случае получения государственной услуги, услугополучатель дает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Налоговое заявление представляется в орган государственных доходов:</w:t>
      </w:r>
    </w:p>
    <w:p>
      <w:pPr>
        <w:spacing w:after="0"/>
        <w:ind w:left="0"/>
        <w:jc w:val="both"/>
      </w:pPr>
      <w:r>
        <w:rPr>
          <w:rFonts w:ascii="Times New Roman"/>
          <w:b w:val="false"/>
          <w:i w:val="false"/>
          <w:color w:val="000000"/>
          <w:sz w:val="28"/>
        </w:rPr>
        <w:t>
      1) в котором по лицевому счету налогоплательщика числится излишне уплаченная сумма – для проведения зачета излишне уплаченной суммы налога, платы, сбора и пени;</w:t>
      </w:r>
    </w:p>
    <w:p>
      <w:pPr>
        <w:spacing w:after="0"/>
        <w:ind w:left="0"/>
        <w:jc w:val="both"/>
      </w:pPr>
      <w:r>
        <w:rPr>
          <w:rFonts w:ascii="Times New Roman"/>
          <w:b w:val="false"/>
          <w:i w:val="false"/>
          <w:color w:val="000000"/>
          <w:sz w:val="28"/>
        </w:rPr>
        <w:t>
      2) в котором ведутся лицевые счета налогоплательщика по такому налогу, плате, сбору, пени – для проведения возврата излишне уплаченной суммы налога, платы, сбора и пени;</w:t>
      </w:r>
    </w:p>
    <w:p>
      <w:pPr>
        <w:spacing w:after="0"/>
        <w:ind w:left="0"/>
        <w:jc w:val="both"/>
      </w:pPr>
      <w:r>
        <w:rPr>
          <w:rFonts w:ascii="Times New Roman"/>
          <w:b w:val="false"/>
          <w:i w:val="false"/>
          <w:color w:val="000000"/>
          <w:sz w:val="28"/>
        </w:rPr>
        <w:t xml:space="preserve">
      3) в который произведена ошибочная уплата налога, другого обязательного платежа в бюджет – для зачета, возврата ошибочно уплаченной суммы налога, другого обязательного платежа в бюджет; </w:t>
      </w:r>
    </w:p>
    <w:p>
      <w:pPr>
        <w:spacing w:after="0"/>
        <w:ind w:left="0"/>
        <w:jc w:val="both"/>
      </w:pPr>
      <w:r>
        <w:rPr>
          <w:rFonts w:ascii="Times New Roman"/>
          <w:b w:val="false"/>
          <w:i w:val="false"/>
          <w:color w:val="000000"/>
          <w:sz w:val="28"/>
        </w:rPr>
        <w:t>
      4) в котором по лицевому счету числится сумма штрафа, подлежащая возврату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а также излишне уплаченной суммы.";</w:t>
      </w:r>
    </w:p>
    <w:bookmarkStart w:name="z251" w:id="140"/>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140"/>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Start w:name="z252" w:id="141"/>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141"/>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253" w:id="142"/>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142"/>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пяти рабочих дней со дня ее регистрации.";</w:t>
      </w:r>
    </w:p>
    <w:bookmarkStart w:name="z254" w:id="143"/>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143"/>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14. Адреса мест оказания государственной услуги размещены на портале, интернет-ресурсах услугодателя www.kgd.gov.kz, Министерства www.minfin.gov.kz.";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2</w:t>
      </w:r>
      <w:r>
        <w:rPr>
          <w:rFonts w:ascii="Times New Roman"/>
          <w:b w:val="false"/>
          <w:i w:val="false"/>
          <w:color w:val="000000"/>
          <w:sz w:val="28"/>
        </w:rPr>
        <w:t xml:space="preserve"> к стандарту государственной услуги "Проведение зачетов и возвратов уплаченных сумм налогов, других обязательных платежей в бюджет, пени, штрафов", изложить в редакции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приказу;</w:t>
      </w:r>
    </w:p>
    <w:bookmarkStart w:name="z257" w:id="14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"Изменение сроков исполнения налогового обязательства по уплате налогов и (или) пеней", утвержденном указанным приказом:</w:t>
      </w:r>
    </w:p>
    <w:bookmarkEnd w:id="144"/>
    <w:bookmarkStart w:name="z258" w:id="145"/>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45"/>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1) об изменении:</w:t>
      </w:r>
    </w:p>
    <w:p>
      <w:pPr>
        <w:spacing w:after="0"/>
        <w:ind w:left="0"/>
        <w:jc w:val="both"/>
      </w:pPr>
      <w:r>
        <w:rPr>
          <w:rFonts w:ascii="Times New Roman"/>
          <w:b w:val="false"/>
          <w:i w:val="false"/>
          <w:color w:val="000000"/>
          <w:sz w:val="28"/>
        </w:rPr>
        <w:t>
      сроков исполнения налогового обязательства по уплате налогов и (или) пеней, по уплате начисленных сумм налогов, других обязательных платежей в бюджет и (или) пеней, указанных в уведомлении о результатах налоговой проверки – не позднее 15 (пятнадцати) календарных дней со дня получения заявления;</w:t>
      </w:r>
    </w:p>
    <w:p>
      <w:pPr>
        <w:spacing w:after="0"/>
        <w:ind w:left="0"/>
        <w:jc w:val="both"/>
      </w:pPr>
      <w:r>
        <w:rPr>
          <w:rFonts w:ascii="Times New Roman"/>
          <w:b w:val="false"/>
          <w:i w:val="false"/>
          <w:color w:val="000000"/>
          <w:sz w:val="28"/>
        </w:rPr>
        <w:t>
      срока уплаты налога на добавленную стоимость (далее – НДС) на импортируемые товары – в течение 5 (пяти) рабочих дней со дня получения заявления об изменении срока уплаты НДС на импортируемые товары.</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Изменение срока уплаты налогов и (или) пеней, кроме налогов, удерживаемых у источника выплаты, акцизов и НДС на импортируемые товары и (или) пеней на основании заявления налогоплательщика осуществляется на более поздний срок, но не более чем на 12 (двенадцать) календарных месяцев.</w:t>
      </w:r>
    </w:p>
    <w:p>
      <w:pPr>
        <w:spacing w:after="0"/>
        <w:ind w:left="0"/>
        <w:jc w:val="both"/>
      </w:pPr>
      <w:r>
        <w:rPr>
          <w:rFonts w:ascii="Times New Roman"/>
          <w:b w:val="false"/>
          <w:i w:val="false"/>
          <w:color w:val="000000"/>
          <w:sz w:val="28"/>
        </w:rPr>
        <w:t>
      Изменение сроков исполнения налогового обязательства по уплате начисленных налогов, других обязательных платежей в бюджет и (или) пеней, указанных в уведомлении о результатах налоговой проверки, производится на срок не более чем 36 (тридцать шесть) календарных месяцев.</w:t>
      </w:r>
    </w:p>
    <w:p>
      <w:pPr>
        <w:spacing w:after="0"/>
        <w:ind w:left="0"/>
        <w:jc w:val="both"/>
      </w:pPr>
      <w:r>
        <w:rPr>
          <w:rFonts w:ascii="Times New Roman"/>
          <w:b w:val="false"/>
          <w:i w:val="false"/>
          <w:color w:val="000000"/>
          <w:sz w:val="28"/>
        </w:rPr>
        <w:t>
      Изменение срока уплаты НДС по товарам, импортированным с территории государств-членов Таможенного союза на территорию Республики Казахстан, производится на срок не более чем на три месяца со дня принятия на учет таких товаров, определяемого в соответствии с налоговым законодательством;</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Start w:name="z260" w:id="146"/>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146"/>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p>
      <w:pPr>
        <w:spacing w:after="0"/>
        <w:ind w:left="0"/>
        <w:jc w:val="both"/>
      </w:pPr>
      <w:r>
        <w:rPr>
          <w:rFonts w:ascii="Times New Roman"/>
          <w:b w:val="false"/>
          <w:i w:val="false"/>
          <w:color w:val="000000"/>
          <w:sz w:val="28"/>
        </w:rPr>
        <w:t>
      к услугодателю или в Государственную корпорацию:</w:t>
      </w:r>
    </w:p>
    <w:p>
      <w:pPr>
        <w:spacing w:after="0"/>
        <w:ind w:left="0"/>
        <w:jc w:val="both"/>
      </w:pPr>
      <w:r>
        <w:rPr>
          <w:rFonts w:ascii="Times New Roman"/>
          <w:b w:val="false"/>
          <w:i w:val="false"/>
          <w:color w:val="000000"/>
          <w:sz w:val="28"/>
        </w:rPr>
        <w:t>
      для изменения срока исполнения налогового обязательства по уплате налогов и (или) пеней:</w:t>
      </w:r>
    </w:p>
    <w:p>
      <w:pPr>
        <w:spacing w:after="0"/>
        <w:ind w:left="0"/>
        <w:jc w:val="both"/>
      </w:pPr>
      <w:r>
        <w:rPr>
          <w:rFonts w:ascii="Times New Roman"/>
          <w:b w:val="false"/>
          <w:i w:val="false"/>
          <w:color w:val="000000"/>
          <w:sz w:val="28"/>
        </w:rPr>
        <w:t>
      1) заявление об изменении сроков исполнения налогового обязательства по уплате налогов и (или) пеней, содержащее причины переноса срока уплаты налогов и (или) пеней – не позднее десяти календарных дней со дня заключения договора гарантии банка или договора залога.</w:t>
      </w:r>
    </w:p>
    <w:p>
      <w:pPr>
        <w:spacing w:after="0"/>
        <w:ind w:left="0"/>
        <w:jc w:val="both"/>
      </w:pPr>
      <w:r>
        <w:rPr>
          <w:rFonts w:ascii="Times New Roman"/>
          <w:b w:val="false"/>
          <w:i w:val="false"/>
          <w:color w:val="000000"/>
          <w:sz w:val="28"/>
        </w:rPr>
        <w:t>
      При этом заявление об изменении сроков исполнения налогового обязательства по уплате налогов и (или) пеней, поступающих в республиканский бюджет, а также распределяемых между республиканскими и местными бюджетами подается услугодателю (в Министерство).</w:t>
      </w:r>
    </w:p>
    <w:p>
      <w:pPr>
        <w:spacing w:after="0"/>
        <w:ind w:left="0"/>
        <w:jc w:val="both"/>
      </w:pPr>
      <w:r>
        <w:rPr>
          <w:rFonts w:ascii="Times New Roman"/>
          <w:b w:val="false"/>
          <w:i w:val="false"/>
          <w:color w:val="000000"/>
          <w:sz w:val="28"/>
        </w:rPr>
        <w:t>
      Заявление об изменении сроков исполнения налогового обязательства по уплате налогов и (или) пеней, поступающих в полном объеме в местные бюджеты, подается услугодателю по месту регистрационного учета услугополучателя;</w:t>
      </w:r>
    </w:p>
    <w:p>
      <w:pPr>
        <w:spacing w:after="0"/>
        <w:ind w:left="0"/>
        <w:jc w:val="both"/>
      </w:pPr>
      <w:r>
        <w:rPr>
          <w:rFonts w:ascii="Times New Roman"/>
          <w:b w:val="false"/>
          <w:i w:val="false"/>
          <w:color w:val="000000"/>
          <w:sz w:val="28"/>
        </w:rPr>
        <w:t>
      2) договор гарантии банка, заключенного между банком – гарантом и услугополучателем, и банковская гарантия – для изменения срока исполнения налогового обязательства по уплате налогов и (или) пеней под гарантию банка;</w:t>
      </w:r>
    </w:p>
    <w:p>
      <w:pPr>
        <w:spacing w:after="0"/>
        <w:ind w:left="0"/>
        <w:jc w:val="both"/>
      </w:pPr>
      <w:r>
        <w:rPr>
          <w:rFonts w:ascii="Times New Roman"/>
          <w:b w:val="false"/>
          <w:i w:val="false"/>
          <w:color w:val="000000"/>
          <w:sz w:val="28"/>
        </w:rPr>
        <w:t>
      3) договор залога и отчет оценщика об оценке рыночной стоимости залогового имущества – для изменения срока исполнения налогового обязательства по уплате налогов и (или) пеней под залог имущества услугополучателя и (или) третьего лица;</w:t>
      </w:r>
    </w:p>
    <w:p>
      <w:pPr>
        <w:spacing w:after="0"/>
        <w:ind w:left="0"/>
        <w:jc w:val="both"/>
      </w:pPr>
      <w:r>
        <w:rPr>
          <w:rFonts w:ascii="Times New Roman"/>
          <w:b w:val="false"/>
          <w:i w:val="false"/>
          <w:color w:val="000000"/>
          <w:sz w:val="28"/>
        </w:rPr>
        <w:t>
      для изменения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налоговой проверки:</w:t>
      </w:r>
    </w:p>
    <w:p>
      <w:pPr>
        <w:spacing w:after="0"/>
        <w:ind w:left="0"/>
        <w:jc w:val="both"/>
      </w:pPr>
      <w:r>
        <w:rPr>
          <w:rFonts w:ascii="Times New Roman"/>
          <w:b w:val="false"/>
          <w:i w:val="false"/>
          <w:color w:val="000000"/>
          <w:sz w:val="28"/>
        </w:rPr>
        <w:t>
      1) заявление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налоговой проверки;</w:t>
      </w:r>
    </w:p>
    <w:p>
      <w:pPr>
        <w:spacing w:after="0"/>
        <w:ind w:left="0"/>
        <w:jc w:val="both"/>
      </w:pPr>
      <w:r>
        <w:rPr>
          <w:rFonts w:ascii="Times New Roman"/>
          <w:b w:val="false"/>
          <w:i w:val="false"/>
          <w:color w:val="000000"/>
          <w:sz w:val="28"/>
        </w:rPr>
        <w:t>
      2) график исполнения налогового обязательства, предусматривающий уплату начисленных сумм налогов, других обязательных платежей в бюджет и (или) пеней, указанных в уведомлении о результатах налоговой проверки;</w:t>
      </w:r>
    </w:p>
    <w:p>
      <w:pPr>
        <w:spacing w:after="0"/>
        <w:ind w:left="0"/>
        <w:jc w:val="both"/>
      </w:pPr>
      <w:r>
        <w:rPr>
          <w:rFonts w:ascii="Times New Roman"/>
          <w:b w:val="false"/>
          <w:i w:val="false"/>
          <w:color w:val="000000"/>
          <w:sz w:val="28"/>
        </w:rPr>
        <w:t>
      3) письменное подтверждение принадлежности налогоплательщика к одной из категорий субъектов частного предпринимательства, установленных законодательством Республики Казахстан о частном предпринимательстве, выданное уполномоченным органом по предпринимательству;</w:t>
      </w:r>
    </w:p>
    <w:p>
      <w:pPr>
        <w:spacing w:after="0"/>
        <w:ind w:left="0"/>
        <w:jc w:val="both"/>
      </w:pPr>
      <w:r>
        <w:rPr>
          <w:rFonts w:ascii="Times New Roman"/>
          <w:b w:val="false"/>
          <w:i w:val="false"/>
          <w:color w:val="000000"/>
          <w:sz w:val="28"/>
        </w:rPr>
        <w:t>
      для изменения сроков уплаты НДС на импортируемые товары:</w:t>
      </w:r>
    </w:p>
    <w:p>
      <w:pPr>
        <w:spacing w:after="0"/>
        <w:ind w:left="0"/>
        <w:jc w:val="both"/>
      </w:pPr>
      <w:r>
        <w:rPr>
          <w:rFonts w:ascii="Times New Roman"/>
          <w:b w:val="false"/>
          <w:i w:val="false"/>
          <w:color w:val="000000"/>
          <w:sz w:val="28"/>
        </w:rPr>
        <w:t>
      1) услугодателю (в территориальные органы Комитета государственных доходов Министерства) – по изменению срока уплаты НДС на импортируемые товары на срок не более трех месяцев:</w:t>
      </w:r>
    </w:p>
    <w:p>
      <w:pPr>
        <w:spacing w:after="0"/>
        <w:ind w:left="0"/>
        <w:jc w:val="both"/>
      </w:pPr>
      <w:r>
        <w:rPr>
          <w:rFonts w:ascii="Times New Roman"/>
          <w:b w:val="false"/>
          <w:i w:val="false"/>
          <w:color w:val="000000"/>
          <w:sz w:val="28"/>
        </w:rPr>
        <w:t xml:space="preserve">
      заявление об изменении срока уплаты НДС на импортируемые товары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копии договора (контракта) на поставку товаров;</w:t>
      </w:r>
    </w:p>
    <w:p>
      <w:pPr>
        <w:spacing w:after="0"/>
        <w:ind w:left="0"/>
        <w:jc w:val="both"/>
      </w:pPr>
      <w:r>
        <w:rPr>
          <w:rFonts w:ascii="Times New Roman"/>
          <w:b w:val="false"/>
          <w:i w:val="false"/>
          <w:color w:val="000000"/>
          <w:sz w:val="28"/>
        </w:rPr>
        <w:t>
      заключение услугодателя о подтверждении отнесения импортируемых товаров к товарам, предназначенным для промышленной переработки,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Положения настоящего подпункта не распространяются на товары, импортируемые на территорию Республики Казахстан с территории государств-членов Таможенного союза;</w:t>
      </w:r>
    </w:p>
    <w:p>
      <w:pPr>
        <w:spacing w:after="0"/>
        <w:ind w:left="0"/>
        <w:jc w:val="both"/>
      </w:pPr>
      <w:r>
        <w:rPr>
          <w:rFonts w:ascii="Times New Roman"/>
          <w:b w:val="false"/>
          <w:i w:val="false"/>
          <w:color w:val="000000"/>
          <w:sz w:val="28"/>
        </w:rPr>
        <w:t>
      2) услугодателю (в Министерство) – по изменению срока уплаты НДС на импорт плательщикам НДС, регулярно получающим товары по импорту для промышленной переработки действующее в течение календарного года документы:</w:t>
      </w:r>
    </w:p>
    <w:p>
      <w:pPr>
        <w:spacing w:after="0"/>
        <w:ind w:left="0"/>
        <w:jc w:val="both"/>
      </w:pPr>
      <w:r>
        <w:rPr>
          <w:rFonts w:ascii="Times New Roman"/>
          <w:b w:val="false"/>
          <w:i w:val="false"/>
          <w:color w:val="000000"/>
          <w:sz w:val="28"/>
        </w:rPr>
        <w:t xml:space="preserve">
      заявление об изменении срока уплаты НДС на импортируемые товары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копии договора (контракта) на поставку товаров;</w:t>
      </w:r>
    </w:p>
    <w:p>
      <w:pPr>
        <w:spacing w:after="0"/>
        <w:ind w:left="0"/>
        <w:jc w:val="both"/>
      </w:pPr>
      <w:r>
        <w:rPr>
          <w:rFonts w:ascii="Times New Roman"/>
          <w:b w:val="false"/>
          <w:i w:val="false"/>
          <w:color w:val="000000"/>
          <w:sz w:val="28"/>
        </w:rPr>
        <w:t>
      заключение органа государственных доходов о подтверждении отнесения импортируемых товаров к товарам, предназначенным для промышленной переработки,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Положения настоящего подпункта не распространяются на товары, импортируемые на территорию Республики Казахстан с территории государств–членов Таможенного союза;</w:t>
      </w:r>
    </w:p>
    <w:p>
      <w:pPr>
        <w:spacing w:after="0"/>
        <w:ind w:left="0"/>
        <w:jc w:val="both"/>
      </w:pPr>
      <w:r>
        <w:rPr>
          <w:rFonts w:ascii="Times New Roman"/>
          <w:b w:val="false"/>
          <w:i w:val="false"/>
          <w:color w:val="000000"/>
          <w:sz w:val="28"/>
        </w:rPr>
        <w:t>
      заключение услугодателя по месту нахождения плательщика НДС о наличии у него производственных мощностей и помещений.</w:t>
      </w:r>
    </w:p>
    <w:p>
      <w:pPr>
        <w:spacing w:after="0"/>
        <w:ind w:left="0"/>
        <w:jc w:val="both"/>
      </w:pPr>
      <w:r>
        <w:rPr>
          <w:rFonts w:ascii="Times New Roman"/>
          <w:b w:val="false"/>
          <w:i w:val="false"/>
          <w:color w:val="000000"/>
          <w:sz w:val="28"/>
        </w:rPr>
        <w:t>
      При обращении к услугодателю,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для изменения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налоговой проверки:</w:t>
      </w:r>
    </w:p>
    <w:p>
      <w:pPr>
        <w:spacing w:after="0"/>
        <w:ind w:left="0"/>
        <w:jc w:val="both"/>
      </w:pPr>
      <w:r>
        <w:rPr>
          <w:rFonts w:ascii="Times New Roman"/>
          <w:b w:val="false"/>
          <w:i w:val="false"/>
          <w:color w:val="000000"/>
          <w:sz w:val="28"/>
        </w:rPr>
        <w:t>
      1) заявление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налоговой проверки в форме электронного документа;</w:t>
      </w:r>
    </w:p>
    <w:p>
      <w:pPr>
        <w:spacing w:after="0"/>
        <w:ind w:left="0"/>
        <w:jc w:val="both"/>
      </w:pPr>
      <w:r>
        <w:rPr>
          <w:rFonts w:ascii="Times New Roman"/>
          <w:b w:val="false"/>
          <w:i w:val="false"/>
          <w:color w:val="000000"/>
          <w:sz w:val="28"/>
        </w:rPr>
        <w:t>
      2) электронная копия графика исполнения налогового обязательства, предусматривающий уплату начисленных сумм налогов, других обязательных платежей в бюджет и (или) пеней, указанных в уведомлении о результатах налоговой проверки;</w:t>
      </w:r>
    </w:p>
    <w:p>
      <w:pPr>
        <w:spacing w:after="0"/>
        <w:ind w:left="0"/>
        <w:jc w:val="both"/>
      </w:pPr>
      <w:r>
        <w:rPr>
          <w:rFonts w:ascii="Times New Roman"/>
          <w:b w:val="false"/>
          <w:i w:val="false"/>
          <w:color w:val="000000"/>
          <w:sz w:val="28"/>
        </w:rPr>
        <w:t>
      3) электронная копия письменного подтверждения принадлежности налогоплательщика к одной из категорий субъектов частного предпринимательства, установленных законодательством Республики Казахстан о частном предпринимательстве, выданное уполномоченным органом по предпринимательству.</w:t>
      </w:r>
    </w:p>
    <w:p>
      <w:pPr>
        <w:spacing w:after="0"/>
        <w:ind w:left="0"/>
        <w:jc w:val="both"/>
      </w:pPr>
      <w:r>
        <w:rPr>
          <w:rFonts w:ascii="Times New Roman"/>
          <w:b w:val="false"/>
          <w:i w:val="false"/>
          <w:color w:val="000000"/>
          <w:sz w:val="28"/>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 </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Start w:name="z262" w:id="147"/>
    <w:p>
      <w:pPr>
        <w:spacing w:after="0"/>
        <w:ind w:left="0"/>
        <w:jc w:val="both"/>
      </w:pPr>
      <w:r>
        <w:rPr>
          <w:rFonts w:ascii="Times New Roman"/>
          <w:b w:val="false"/>
          <w:i w:val="false"/>
          <w:color w:val="000000"/>
          <w:sz w:val="28"/>
        </w:rPr>
        <w:t xml:space="preserve">
      часть третью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147"/>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Start w:name="z263" w:id="148"/>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148"/>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264" w:id="149"/>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149"/>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5 (пяти) рабочих дней со дня ее регистрации.";</w:t>
      </w:r>
    </w:p>
    <w:bookmarkStart w:name="z265" w:id="150"/>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150"/>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16</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"16. Адреса мест оказания государственной услуги размещены на портале,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2</w:t>
      </w:r>
      <w:r>
        <w:rPr>
          <w:rFonts w:ascii="Times New Roman"/>
          <w:b w:val="false"/>
          <w:i w:val="false"/>
          <w:color w:val="000000"/>
          <w:sz w:val="28"/>
        </w:rPr>
        <w:t xml:space="preserve"> к стандарту государственной услуги "Изменение сроков исполнения налогового обязательства по уплате налогов и (или) пеней", изложить в редакции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приказу;</w:t>
      </w:r>
    </w:p>
    <w:bookmarkStart w:name="z269" w:id="15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"Регистрационный учет по месту нахождения объектов налогообложения и (или) объектов, связанных с налогообложением", утвержденном указанным приказом:</w:t>
      </w:r>
    </w:p>
    <w:bookmarkEnd w:id="151"/>
    <w:bookmarkStart w:name="z270" w:id="152"/>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52"/>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xml:space="preserve">
      1) постановка, снятие с регистрационного учета по месту нахождения объектов налогообложения и (или) объектов, связанных с налогообложением – в течение 3 (трех) рабочих дней со дня получения сведений от уполномоченных государственных органов и (или) налогового заявления; </w:t>
      </w:r>
    </w:p>
    <w:p>
      <w:pPr>
        <w:spacing w:after="0"/>
        <w:ind w:left="0"/>
        <w:jc w:val="both"/>
      </w:pPr>
      <w:r>
        <w:rPr>
          <w:rFonts w:ascii="Times New Roman"/>
          <w:b w:val="false"/>
          <w:i w:val="false"/>
          <w:color w:val="000000"/>
          <w:sz w:val="28"/>
        </w:rPr>
        <w:t>
      срок подачи налогового заявления:</w:t>
      </w:r>
    </w:p>
    <w:p>
      <w:pPr>
        <w:spacing w:after="0"/>
        <w:ind w:left="0"/>
        <w:jc w:val="both"/>
      </w:pPr>
      <w:r>
        <w:rPr>
          <w:rFonts w:ascii="Times New Roman"/>
          <w:b w:val="false"/>
          <w:i w:val="false"/>
          <w:color w:val="000000"/>
          <w:sz w:val="28"/>
        </w:rPr>
        <w:t>
      индивидуальными предпринимателями и юридическими лицами, имеющими на праве собственности, постоянного землепользования, первичного безвозмездного временного землепользования, временного возмездного землепользования, временного владения и пользования, доверительного управления объект налогообложения и (или) объект, связанный с налогообложением, а также фактически владеющими и использующими (эксплуатирующими) объект незавершенного строительства, являющийся объектом налогообложения в соответствии с подпунктом 4) пункта 1 статьи 396 настоящего Кодекса, – в течение 10 (десяти) рабочих дней с даты возникновения таких прав или с даты фактического использования (эксплуатации) объекта незавершенного строительства;</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ожидания обслуживания услугополучателя услугодателем – 20 (двадцать) минут, в Государственной корпорации – 15 (пятнадцать) минут.";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6</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"6. Результатом оказания государственной услуги являются:</w:t>
      </w:r>
    </w:p>
    <w:p>
      <w:pPr>
        <w:spacing w:after="0"/>
        <w:ind w:left="0"/>
        <w:jc w:val="both"/>
      </w:pPr>
      <w:r>
        <w:rPr>
          <w:rFonts w:ascii="Times New Roman"/>
          <w:b w:val="false"/>
          <w:i w:val="false"/>
          <w:color w:val="000000"/>
          <w:sz w:val="28"/>
        </w:rPr>
        <w:t>
      1) постановка на регистрационный учет по месту нахождения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2) снятие с регистрационного учета по месту нахождения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273" w:id="153"/>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153"/>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 к услугодателю или в Государственную корпорацию:</w:t>
      </w:r>
    </w:p>
    <w:p>
      <w:pPr>
        <w:spacing w:after="0"/>
        <w:ind w:left="0"/>
        <w:jc w:val="both"/>
      </w:pPr>
      <w:r>
        <w:rPr>
          <w:rFonts w:ascii="Times New Roman"/>
          <w:b w:val="false"/>
          <w:i w:val="false"/>
          <w:color w:val="000000"/>
          <w:sz w:val="28"/>
        </w:rPr>
        <w:t xml:space="preserve">
      налоговое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 2 к настоящему стандарту государственной услуги;</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корпорации,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Start w:name="z275" w:id="154"/>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154"/>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276" w:id="155"/>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155"/>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интернет-ресурсе Государственной корпорации: www.con.gov.kz.";</w:t>
      </w:r>
    </w:p>
    <w:bookmarkStart w:name="z277" w:id="156"/>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156"/>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12</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"12.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www.kgd.gov.kz, Министерства www.minfin.gov.kz, Государственной корпорации www.con.gov.kz.";</w:t>
      </w:r>
    </w:p>
    <w:bookmarkStart w:name="z279" w:id="15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"Прием налоговых форм при экспорте (импорте) товаров в рамках Таможенного союза", утвержденном указанным приказом:</w:t>
      </w:r>
    </w:p>
    <w:bookmarkEnd w:id="157"/>
    <w:bookmarkStart w:name="z280" w:id="158"/>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58"/>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Start w:name="z281" w:id="159"/>
    <w:p>
      <w:pPr>
        <w:spacing w:after="0"/>
        <w:ind w:left="0"/>
        <w:jc w:val="both"/>
      </w:pPr>
      <w:r>
        <w:rPr>
          <w:rFonts w:ascii="Times New Roman"/>
          <w:b w:val="false"/>
          <w:i w:val="false"/>
          <w:color w:val="000000"/>
          <w:sz w:val="28"/>
        </w:rPr>
        <w:t xml:space="preserve">
      подпункты 2), 3) и 4)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159"/>
    <w:p>
      <w:pPr>
        <w:spacing w:after="0"/>
        <w:ind w:left="0"/>
        <w:jc w:val="both"/>
      </w:pPr>
      <w:r>
        <w:rPr>
          <w:rFonts w:ascii="Times New Roman"/>
          <w:b w:val="false"/>
          <w:i w:val="false"/>
          <w:color w:val="000000"/>
          <w:sz w:val="28"/>
        </w:rPr>
        <w:t>
      "2) прием налоговых форм в электронном виде – не позднее 2 (двух) рабочих дней с момента ее принятия системой приема налоговой отчетности органов государственных доходов.</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4)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Start w:name="z282" w:id="160"/>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160"/>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к услугодателю или в Государственную корпорацию:</w:t>
      </w:r>
    </w:p>
    <w:p>
      <w:pPr>
        <w:spacing w:after="0"/>
        <w:ind w:left="0"/>
        <w:jc w:val="both"/>
      </w:pPr>
      <w:r>
        <w:rPr>
          <w:rFonts w:ascii="Times New Roman"/>
          <w:b w:val="false"/>
          <w:i w:val="false"/>
          <w:color w:val="000000"/>
          <w:sz w:val="28"/>
        </w:rPr>
        <w:t>
      при экспорте товаров в государства-члены Таможенного союза или выполнении работ по переработке давальческого сырья услугополучатель – плательщик налога на добавленную стоимость предоставляет:</w:t>
      </w:r>
    </w:p>
    <w:p>
      <w:pPr>
        <w:spacing w:after="0"/>
        <w:ind w:left="0"/>
        <w:jc w:val="both"/>
      </w:pPr>
      <w:r>
        <w:rPr>
          <w:rFonts w:ascii="Times New Roman"/>
          <w:b w:val="false"/>
          <w:i w:val="false"/>
          <w:color w:val="000000"/>
          <w:sz w:val="28"/>
        </w:rPr>
        <w:t>
      1) декларацию по налогу на добавленную стоимость (далее – НДС);</w:t>
      </w:r>
    </w:p>
    <w:p>
      <w:pPr>
        <w:spacing w:after="0"/>
        <w:ind w:left="0"/>
        <w:jc w:val="both"/>
      </w:pPr>
      <w:r>
        <w:rPr>
          <w:rFonts w:ascii="Times New Roman"/>
          <w:b w:val="false"/>
          <w:i w:val="false"/>
          <w:color w:val="000000"/>
          <w:sz w:val="28"/>
        </w:rPr>
        <w:t xml:space="preserve">
      2) заявление о ввозе товаров и уплате косвенных налогов на бумажном носителе, полученное от налогоплательщика государства-члена Таможенного союза, импортировавшего товары (в том числе продукты переработки давальческого сырья)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Таможенного союза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Одновременно представляет следующие документы:</w:t>
      </w:r>
    </w:p>
    <w:p>
      <w:pPr>
        <w:spacing w:after="0"/>
        <w:ind w:left="0"/>
        <w:jc w:val="both"/>
      </w:pPr>
      <w:r>
        <w:rPr>
          <w:rFonts w:ascii="Times New Roman"/>
          <w:b w:val="false"/>
          <w:i w:val="false"/>
          <w:color w:val="000000"/>
          <w:sz w:val="28"/>
        </w:rPr>
        <w:t xml:space="preserve">
      1) заявление (заявления) о ввозе товаров и уплате косвенных налогов на бумажном носителе (в четырех экземплярах) и в электронном виде либо электронном виде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 подтверждающий исполнение налогового обязательства по уплате косвенных налогов по импортированным товарам, или иной документ, выданный Комитетом государственных доходов Министерства, подтверждающий представление получателю права на изменение срока уплаты налога, или документы, подтверждающие освобождение от НДС.</w:t>
      </w:r>
    </w:p>
    <w:p>
      <w:pPr>
        <w:spacing w:after="0"/>
        <w:ind w:left="0"/>
        <w:jc w:val="both"/>
      </w:pPr>
      <w:r>
        <w:rPr>
          <w:rFonts w:ascii="Times New Roman"/>
          <w:b w:val="false"/>
          <w:i w:val="false"/>
          <w:color w:val="000000"/>
          <w:sz w:val="28"/>
        </w:rPr>
        <w:t>
      При этом указанные документы не представляются при ином порядке уплаты НДС, а также в случае наличия переплаты на лицевых счетах по НДС по импортированным товарам, которая подлежит зачету в счет предстоящих платежей по НДС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или возврат на расчетный счет;</w:t>
      </w:r>
    </w:p>
    <w:p>
      <w:pPr>
        <w:spacing w:after="0"/>
        <w:ind w:left="0"/>
        <w:jc w:val="both"/>
      </w:pPr>
      <w:r>
        <w:rPr>
          <w:rFonts w:ascii="Times New Roman"/>
          <w:b w:val="false"/>
          <w:i w:val="false"/>
          <w:color w:val="000000"/>
          <w:sz w:val="28"/>
        </w:rPr>
        <w:t>
      3) товаросопроводительные и (или) иные документы, подтверждающие перемещение товаров с территории государства-члена Таможенного союза на территорию Республики Казахстан – не представляются в случае, если для отдельных видов перемещения товаров в том числе перемещения товаров без использования транспортных средств, оформление таких документов не предусмотрено законодательством Республики Казахстан;</w:t>
      </w:r>
    </w:p>
    <w:p>
      <w:pPr>
        <w:spacing w:after="0"/>
        <w:ind w:left="0"/>
        <w:jc w:val="both"/>
      </w:pPr>
      <w:r>
        <w:rPr>
          <w:rFonts w:ascii="Times New Roman"/>
          <w:b w:val="false"/>
          <w:i w:val="false"/>
          <w:color w:val="000000"/>
          <w:sz w:val="28"/>
        </w:rPr>
        <w:t>
      4) счета-фактуры, оформленные в соответствии с законодательством государства-члена Таможенного союза при отгрузке товаров, в случае, если их выставление (выписка) предусмотрено законодательством государства-члена Таможенного союза.</w:t>
      </w:r>
    </w:p>
    <w:p>
      <w:pPr>
        <w:spacing w:after="0"/>
        <w:ind w:left="0"/>
        <w:jc w:val="both"/>
      </w:pPr>
      <w:r>
        <w:rPr>
          <w:rFonts w:ascii="Times New Roman"/>
          <w:b w:val="false"/>
          <w:i w:val="false"/>
          <w:color w:val="000000"/>
          <w:sz w:val="28"/>
        </w:rPr>
        <w:t>
      Если выставление (выписка) счета-фактуры не предусмотрено законодательством государства-члена Таможенного союза либо товары приобретаются у налогоплательщика государства, не являющегося государством-членом Таможенного союза, то вместо счета-фактуры представляется иной документ, выставленный (выписанный) продавцом, подтверждающий стоимость импортированных товаров;</w:t>
      </w:r>
    </w:p>
    <w:p>
      <w:pPr>
        <w:spacing w:after="0"/>
        <w:ind w:left="0"/>
        <w:jc w:val="both"/>
      </w:pPr>
      <w:r>
        <w:rPr>
          <w:rFonts w:ascii="Times New Roman"/>
          <w:b w:val="false"/>
          <w:i w:val="false"/>
          <w:color w:val="000000"/>
          <w:sz w:val="28"/>
        </w:rPr>
        <w:t>
      5) договоры (контракты), на основании которых приобретены товары, импортированные на территорию Республики Казахстан с территории государства-члена Таможенного союза, в случае лизинга товаров (предметов лизинга) – договоры (контракты) лизинга, в случае представления займа в виде вещей – договоры займа, договоры (контракты) об изготовлении товаров, договоры (контракты) на переработку давальческого сырья;</w:t>
      </w:r>
    </w:p>
    <w:p>
      <w:pPr>
        <w:spacing w:after="0"/>
        <w:ind w:left="0"/>
        <w:jc w:val="both"/>
      </w:pPr>
      <w:r>
        <w:rPr>
          <w:rFonts w:ascii="Times New Roman"/>
          <w:b w:val="false"/>
          <w:i w:val="false"/>
          <w:color w:val="000000"/>
          <w:sz w:val="28"/>
        </w:rPr>
        <w:t>
      6) информационное сообщение, представленное налогоплательщику Республики Казахстан налогоплательщиком другого государства-члена Таможенного союза, либо налогоплательщиком государства, не являющегося членом Таможенного союза (подписанное руководителем (индивидуальным предпринимателем), и заверенное печатью организации), реализующим товары, импортированные с территории третьего государства-члена Таможенного союза, сведениях о налогоплательщике третьего государства-члена Таможенного союза и договоре (контракте), заключенном с налогоплательщиком этого третьего государства-члена Таможенного союза о приобретении импортированного товара (сообщение не представляется в случае, если сведения содержатся в договоре (контракте), указанном в подпункте 5) настоящего пункта);</w:t>
      </w:r>
    </w:p>
    <w:p>
      <w:pPr>
        <w:spacing w:after="0"/>
        <w:ind w:left="0"/>
        <w:jc w:val="both"/>
      </w:pPr>
      <w:r>
        <w:rPr>
          <w:rFonts w:ascii="Times New Roman"/>
          <w:b w:val="false"/>
          <w:i w:val="false"/>
          <w:color w:val="000000"/>
          <w:sz w:val="28"/>
        </w:rPr>
        <w:t>
      7) договоры (контракты) комиссии или поручения (в случаях их заключения);</w:t>
      </w:r>
    </w:p>
    <w:p>
      <w:pPr>
        <w:spacing w:after="0"/>
        <w:ind w:left="0"/>
        <w:jc w:val="both"/>
      </w:pPr>
      <w:r>
        <w:rPr>
          <w:rFonts w:ascii="Times New Roman"/>
          <w:b w:val="false"/>
          <w:i w:val="false"/>
          <w:color w:val="000000"/>
          <w:sz w:val="28"/>
        </w:rPr>
        <w:t>
      8)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Таможенного союза, по договорам комиссии или поручения.</w:t>
      </w:r>
    </w:p>
    <w:p>
      <w:pPr>
        <w:spacing w:after="0"/>
        <w:ind w:left="0"/>
        <w:jc w:val="both"/>
      </w:pPr>
      <w:r>
        <w:rPr>
          <w:rFonts w:ascii="Times New Roman"/>
          <w:b w:val="false"/>
          <w:i w:val="false"/>
          <w:color w:val="000000"/>
          <w:sz w:val="28"/>
        </w:rPr>
        <w:t>
      В случае розничной купли-продажи при отсутствии документов, указанных в подпунктах 3)-5)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pPr>
        <w:spacing w:after="0"/>
        <w:ind w:left="0"/>
        <w:jc w:val="both"/>
      </w:pPr>
      <w:r>
        <w:rPr>
          <w:rFonts w:ascii="Times New Roman"/>
          <w:b w:val="false"/>
          <w:i w:val="false"/>
          <w:color w:val="000000"/>
          <w:sz w:val="28"/>
        </w:rPr>
        <w:t>
      По договорам (контрактам) лизинга одновременно с декларацией по косвенным налогам по импортированным товарам представляют документы, предусмотренные подпунктами 1)-8) настоящего пункта.</w:t>
      </w:r>
    </w:p>
    <w:p>
      <w:pPr>
        <w:spacing w:after="0"/>
        <w:ind w:left="0"/>
        <w:jc w:val="both"/>
      </w:pPr>
      <w:r>
        <w:rPr>
          <w:rFonts w:ascii="Times New Roman"/>
          <w:b w:val="false"/>
          <w:i w:val="false"/>
          <w:color w:val="000000"/>
          <w:sz w:val="28"/>
        </w:rPr>
        <w:t>
      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 3)-5) настоящего пункта.</w:t>
      </w:r>
    </w:p>
    <w:p>
      <w:pPr>
        <w:spacing w:after="0"/>
        <w:ind w:left="0"/>
        <w:jc w:val="both"/>
      </w:pPr>
      <w:r>
        <w:rPr>
          <w:rFonts w:ascii="Times New Roman"/>
          <w:b w:val="false"/>
          <w:i w:val="false"/>
          <w:color w:val="000000"/>
          <w:sz w:val="28"/>
        </w:rPr>
        <w:t xml:space="preserve">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1)-5) настоящего пункта. </w:t>
      </w:r>
    </w:p>
    <w:p>
      <w:pPr>
        <w:spacing w:after="0"/>
        <w:ind w:left="0"/>
        <w:jc w:val="both"/>
      </w:pPr>
      <w:r>
        <w:rPr>
          <w:rFonts w:ascii="Times New Roman"/>
          <w:b w:val="false"/>
          <w:i w:val="false"/>
          <w:color w:val="000000"/>
          <w:sz w:val="28"/>
        </w:rPr>
        <w:t>
      В последующем одновременно с декларацией по косвенным налогам по импортированным товарам представляют документы (их копии), предусмотренные подпунктами 1) и 2) настоящего пункта.</w:t>
      </w:r>
    </w:p>
    <w:p>
      <w:pPr>
        <w:spacing w:after="0"/>
        <w:ind w:left="0"/>
        <w:jc w:val="both"/>
      </w:pPr>
      <w:r>
        <w:rPr>
          <w:rFonts w:ascii="Times New Roman"/>
          <w:b w:val="false"/>
          <w:i w:val="false"/>
          <w:color w:val="000000"/>
          <w:sz w:val="28"/>
        </w:rPr>
        <w:t>
      Документы, указанные в подпунктах 2)-8) настоящего пункта не представляются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электронном виде.</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Налоговые формы размещаются на интернет-ресурсах www.е.gov.kz, уполномоченного органа: www.kgd.gov.kz. Форма налогового заявления выдается бесплатно услугодателем;</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при экспорте товаров в государства-члены Таможенного союза или выполнении работ по переработке давальческого сырья плательщик НДС:</w:t>
      </w:r>
    </w:p>
    <w:p>
      <w:pPr>
        <w:spacing w:after="0"/>
        <w:ind w:left="0"/>
        <w:jc w:val="both"/>
      </w:pPr>
      <w:r>
        <w:rPr>
          <w:rFonts w:ascii="Times New Roman"/>
          <w:b w:val="false"/>
          <w:i w:val="false"/>
          <w:color w:val="000000"/>
          <w:sz w:val="28"/>
        </w:rPr>
        <w:t>
      декларацию по НДС в форме электронного документа;</w:t>
      </w:r>
    </w:p>
    <w:p>
      <w:pPr>
        <w:spacing w:after="0"/>
        <w:ind w:left="0"/>
        <w:jc w:val="both"/>
      </w:pPr>
      <w:r>
        <w:rPr>
          <w:rFonts w:ascii="Times New Roman"/>
          <w:b w:val="false"/>
          <w:i w:val="false"/>
          <w:color w:val="000000"/>
          <w:sz w:val="28"/>
        </w:rPr>
        <w:t xml:space="preserve">
      заявление о ввозе товаров и уплате косвенных налогов, полученное от налогоплательщика государства-члена Таможенного союза, импортировавшего товары (в том числе продукты переработки давальческого сырья)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Таможенного союза налогоплательщик обязан представить услугодателю по месту нахождения (жительства) декларацию по косвенным налогам по импортированным товарам, в том числе по договорам (контрактам) лизинга, не позднее 20-го числа месяца, следующего за налоговым периодом:</w:t>
      </w:r>
    </w:p>
    <w:p>
      <w:pPr>
        <w:spacing w:after="0"/>
        <w:ind w:left="0"/>
        <w:jc w:val="both"/>
      </w:pPr>
      <w:r>
        <w:rPr>
          <w:rFonts w:ascii="Times New Roman"/>
          <w:b w:val="false"/>
          <w:i w:val="false"/>
          <w:color w:val="000000"/>
          <w:sz w:val="28"/>
        </w:rPr>
        <w:t>
      1) декларацию по косвенным налогам по импортированным товарам, в том числе по договорам (контрактам) лизинга установленной формы;</w:t>
      </w:r>
    </w:p>
    <w:p>
      <w:pPr>
        <w:spacing w:after="0"/>
        <w:ind w:left="0"/>
        <w:jc w:val="both"/>
      </w:pPr>
      <w:r>
        <w:rPr>
          <w:rFonts w:ascii="Times New Roman"/>
          <w:b w:val="false"/>
          <w:i w:val="false"/>
          <w:color w:val="000000"/>
          <w:sz w:val="28"/>
        </w:rPr>
        <w:t xml:space="preserve">
      2) заявление (заявления) о ввозе товаров и уплате косвенных налогов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При представлении декларации по косвенным налогам по импортированным товарам и заявлений о ввозе товаров и уплате косвенных налогов только в электронном виде документы, указанные в подпунктах 3)-8) настоящего пункта, не представляются.</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корпорации,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Start w:name="z284" w:id="161"/>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161"/>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Start w:name="z285" w:id="162"/>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162"/>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286" w:id="163"/>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163"/>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5 (пяти) рабочих дней со дня ее регистрации.";</w:t>
      </w:r>
    </w:p>
    <w:bookmarkStart w:name="z287" w:id="164"/>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164"/>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16</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"16. Адреса мест оказания государственной услуги размещены на портале,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2</w:t>
      </w:r>
      <w:r>
        <w:rPr>
          <w:rFonts w:ascii="Times New Roman"/>
          <w:b w:val="false"/>
          <w:i w:val="false"/>
          <w:color w:val="000000"/>
          <w:sz w:val="28"/>
        </w:rPr>
        <w:t xml:space="preserve"> к стандарту государственной услуги "Прием налоговых форм при экспорте (импорте) товаров в рамках Таможенного союза", изложить в редакции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bookmarkStart w:name="z291" w:id="16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"Проведение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 утвержденном указанным приказом;</w:t>
      </w:r>
    </w:p>
    <w:bookmarkEnd w:id="165"/>
    <w:bookmarkStart w:name="z292" w:id="166"/>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66"/>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Start w:name="z293" w:id="167"/>
    <w:p>
      <w:pPr>
        <w:spacing w:after="0"/>
        <w:ind w:left="0"/>
        <w:jc w:val="both"/>
      </w:pPr>
      <w:r>
        <w:rPr>
          <w:rFonts w:ascii="Times New Roman"/>
          <w:b w:val="false"/>
          <w:i w:val="false"/>
          <w:color w:val="000000"/>
          <w:sz w:val="28"/>
        </w:rPr>
        <w:t xml:space="preserve">
      подпункты 2), 3) и 4)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167"/>
    <w:p>
      <w:pPr>
        <w:spacing w:after="0"/>
        <w:ind w:left="0"/>
        <w:jc w:val="both"/>
      </w:pPr>
      <w:r>
        <w:rPr>
          <w:rFonts w:ascii="Times New Roman"/>
          <w:b w:val="false"/>
          <w:i w:val="false"/>
          <w:color w:val="000000"/>
          <w:sz w:val="28"/>
        </w:rPr>
        <w:t>
      "2) выдача решения Комиссии о сдаче (не сдаче) квалификационного экзамена – не позднее 2 (двух) рабочих дней со дня прохождения квалификационного экзамена.</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4)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Start w:name="z294" w:id="168"/>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168"/>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p>
      <w:pPr>
        <w:spacing w:after="0"/>
        <w:ind w:left="0"/>
        <w:jc w:val="both"/>
      </w:pPr>
      <w:r>
        <w:rPr>
          <w:rFonts w:ascii="Times New Roman"/>
          <w:b w:val="false"/>
          <w:i w:val="false"/>
          <w:color w:val="000000"/>
          <w:sz w:val="28"/>
        </w:rPr>
        <w:t>
      к услугодателю или в Государственную корпорацию:</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копия документа, удостоверяющего личность;</w:t>
      </w:r>
    </w:p>
    <w:p>
      <w:pPr>
        <w:spacing w:after="0"/>
        <w:ind w:left="0"/>
        <w:jc w:val="both"/>
      </w:pPr>
      <w:r>
        <w:rPr>
          <w:rFonts w:ascii="Times New Roman"/>
          <w:b w:val="false"/>
          <w:i w:val="false"/>
          <w:color w:val="000000"/>
          <w:sz w:val="28"/>
        </w:rPr>
        <w:t>
      нотариально засвидетельствованная копия диплома о высшем юридическом или экономическом образовании;</w:t>
      </w:r>
    </w:p>
    <w:p>
      <w:pPr>
        <w:spacing w:after="0"/>
        <w:ind w:left="0"/>
        <w:jc w:val="both"/>
      </w:pPr>
      <w:r>
        <w:rPr>
          <w:rFonts w:ascii="Times New Roman"/>
          <w:b w:val="false"/>
          <w:i w:val="false"/>
          <w:color w:val="000000"/>
          <w:sz w:val="28"/>
        </w:rPr>
        <w:t>
      нотариально засвидетельствованные копии документов, подтверждающих наличие опыта работы не менее трех лет в экономической, финансовой или юридической сферах;</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p>
      <w:pPr>
        <w:spacing w:after="0"/>
        <w:ind w:left="0"/>
        <w:jc w:val="both"/>
      </w:pPr>
      <w:r>
        <w:rPr>
          <w:rFonts w:ascii="Times New Roman"/>
          <w:b w:val="false"/>
          <w:i w:val="false"/>
          <w:color w:val="000000"/>
          <w:sz w:val="28"/>
        </w:rPr>
        <w:t>
      При приеме документов услугодатель, Государственной корпорации сверяет копии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электронная копия удостоверения личности;</w:t>
      </w:r>
    </w:p>
    <w:p>
      <w:pPr>
        <w:spacing w:after="0"/>
        <w:ind w:left="0"/>
        <w:jc w:val="both"/>
      </w:pPr>
      <w:r>
        <w:rPr>
          <w:rFonts w:ascii="Times New Roman"/>
          <w:b w:val="false"/>
          <w:i w:val="false"/>
          <w:color w:val="000000"/>
          <w:sz w:val="28"/>
        </w:rPr>
        <w:t>
      электронная копия нотариально засвидетельствованного диплома о высшем юридическом или экономическом образовании;</w:t>
      </w:r>
    </w:p>
    <w:p>
      <w:pPr>
        <w:spacing w:after="0"/>
        <w:ind w:left="0"/>
        <w:jc w:val="both"/>
      </w:pPr>
      <w:r>
        <w:rPr>
          <w:rFonts w:ascii="Times New Roman"/>
          <w:b w:val="false"/>
          <w:i w:val="false"/>
          <w:color w:val="000000"/>
          <w:sz w:val="28"/>
        </w:rPr>
        <w:t>
      электронные копии нотариально засвидетельствованных документов, подтверждающих наличие опыта работы, не менее трех лет в экономической, финансовой или юридической сферах.</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Start w:name="z296" w:id="169"/>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169"/>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Start w:name="z297" w:id="170"/>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170"/>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298" w:id="171"/>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171"/>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пяти рабочих дней со дня ее регистрации.";</w:t>
      </w:r>
    </w:p>
    <w:bookmarkStart w:name="z299" w:id="172"/>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172"/>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16</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"16. Адреса мест оказания государственной услуги размещены на портале,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стандарту государственной услуги "Проведение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 изложить в редакции согласно </w:t>
      </w:r>
      <w:r>
        <w:rPr>
          <w:rFonts w:ascii="Times New Roman"/>
          <w:b w:val="false"/>
          <w:i w:val="false"/>
          <w:color w:val="000000"/>
          <w:sz w:val="28"/>
        </w:rPr>
        <w:t>приложениям 29</w:t>
      </w:r>
      <w:r>
        <w:rPr>
          <w:rFonts w:ascii="Times New Roman"/>
          <w:b w:val="false"/>
          <w:i w:val="false"/>
          <w:color w:val="000000"/>
          <w:sz w:val="28"/>
        </w:rPr>
        <w:t xml:space="preserve"> и </w:t>
      </w:r>
      <w:r>
        <w:rPr>
          <w:rFonts w:ascii="Times New Roman"/>
          <w:b w:val="false"/>
          <w:i w:val="false"/>
          <w:color w:val="000000"/>
          <w:sz w:val="28"/>
        </w:rPr>
        <w:t>30</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утвержденном указанным приказом:</w:t>
      </w:r>
    </w:p>
    <w:bookmarkStart w:name="z303" w:id="173"/>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73"/>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Start w:name="z304" w:id="174"/>
    <w:p>
      <w:pPr>
        <w:spacing w:after="0"/>
        <w:ind w:left="0"/>
        <w:jc w:val="both"/>
      </w:pPr>
      <w:r>
        <w:rPr>
          <w:rFonts w:ascii="Times New Roman"/>
          <w:b w:val="false"/>
          <w:i w:val="false"/>
          <w:color w:val="000000"/>
          <w:sz w:val="28"/>
        </w:rPr>
        <w:t xml:space="preserve">
      подпункты 2) и 3)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174"/>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Start w:name="z305" w:id="175"/>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175"/>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xml:space="preserve">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 к услугодателю или в Государственную корпорацию: </w:t>
      </w:r>
    </w:p>
    <w:p>
      <w:pPr>
        <w:spacing w:after="0"/>
        <w:ind w:left="0"/>
        <w:jc w:val="both"/>
      </w:pPr>
      <w:r>
        <w:rPr>
          <w:rFonts w:ascii="Times New Roman"/>
          <w:b w:val="false"/>
          <w:i w:val="false"/>
          <w:color w:val="000000"/>
          <w:sz w:val="28"/>
        </w:rPr>
        <w:t>
      1) документ, подлежащий апостилированию;</w:t>
      </w:r>
    </w:p>
    <w:p>
      <w:pPr>
        <w:spacing w:after="0"/>
        <w:ind w:left="0"/>
        <w:jc w:val="both"/>
      </w:pPr>
      <w:r>
        <w:rPr>
          <w:rFonts w:ascii="Times New Roman"/>
          <w:b w:val="false"/>
          <w:i w:val="false"/>
          <w:color w:val="000000"/>
          <w:sz w:val="28"/>
        </w:rPr>
        <w:t xml:space="preserve">
      2) документ, подтверждающий уплату в бюджет государственной пошлины за проставление апостиля; </w:t>
      </w:r>
    </w:p>
    <w:p>
      <w:pPr>
        <w:spacing w:after="0"/>
        <w:ind w:left="0"/>
        <w:jc w:val="both"/>
      </w:pPr>
      <w:r>
        <w:rPr>
          <w:rFonts w:ascii="Times New Roman"/>
          <w:b w:val="false"/>
          <w:i w:val="false"/>
          <w:color w:val="000000"/>
          <w:sz w:val="28"/>
        </w:rPr>
        <w:t xml:space="preserve">
      3) копия документа, подтверждающего личность обращающегося услугополучателя; </w:t>
      </w:r>
    </w:p>
    <w:p>
      <w:pPr>
        <w:spacing w:after="0"/>
        <w:ind w:left="0"/>
        <w:jc w:val="both"/>
      </w:pPr>
      <w:r>
        <w:rPr>
          <w:rFonts w:ascii="Times New Roman"/>
          <w:b w:val="false"/>
          <w:i w:val="false"/>
          <w:color w:val="000000"/>
          <w:sz w:val="28"/>
        </w:rPr>
        <w:t>
      4) нотариально заверенная доверенность, в случае обращения представителя услугополучателя.</w:t>
      </w:r>
    </w:p>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идентификацию личности услугополучателя осуществляют работники Государственной корпорации.</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Сведения данных документов услугополучателя, являющиеся государственными электронными информационными ресурсами, работник услугодателя или Государственной корпорации получает из соответствующих государственных информационных систем в форме электронных данных, удостоверенных ЭЦП уполномоченных лиц государственных органов.";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10</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xml:space="preserve">
      "10.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w:t>
      </w:r>
    </w:p>
    <w:bookmarkStart w:name="z308" w:id="176"/>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3</w:t>
      </w:r>
      <w:r>
        <w:rPr>
          <w:rFonts w:ascii="Times New Roman"/>
          <w:b w:val="false"/>
          <w:i w:val="false"/>
          <w:color w:val="000000"/>
          <w:sz w:val="28"/>
        </w:rPr>
        <w:t xml:space="preserve"> изложить в следующей редакции:</w:t>
      </w:r>
    </w:p>
    <w:bookmarkEnd w:id="176"/>
    <w:p>
      <w:pPr>
        <w:spacing w:after="0"/>
        <w:ind w:left="0"/>
        <w:jc w:val="both"/>
      </w:pPr>
      <w:r>
        <w:rPr>
          <w:rFonts w:ascii="Times New Roman"/>
          <w:b w:val="false"/>
          <w:i w:val="false"/>
          <w:color w:val="000000"/>
          <w:sz w:val="28"/>
        </w:rPr>
        <w:t>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Start w:name="z309" w:id="177"/>
    <w:p>
      <w:pPr>
        <w:spacing w:after="0"/>
        <w:ind w:left="0"/>
        <w:jc w:val="both"/>
      </w:pPr>
      <w:r>
        <w:rPr>
          <w:rFonts w:ascii="Times New Roman"/>
          <w:b w:val="false"/>
          <w:i w:val="false"/>
          <w:color w:val="000000"/>
          <w:sz w:val="28"/>
        </w:rPr>
        <w:t xml:space="preserve">
      части вторую и шестую </w:t>
      </w:r>
      <w:r>
        <w:rPr>
          <w:rFonts w:ascii="Times New Roman"/>
          <w:b w:val="false"/>
          <w:i w:val="false"/>
          <w:color w:val="000000"/>
          <w:sz w:val="28"/>
        </w:rPr>
        <w:t>пункта 11</w:t>
      </w:r>
      <w:r>
        <w:rPr>
          <w:rFonts w:ascii="Times New Roman"/>
          <w:b w:val="false"/>
          <w:i w:val="false"/>
          <w:color w:val="000000"/>
          <w:sz w:val="28"/>
        </w:rPr>
        <w:t xml:space="preserve"> изложить в следующей редакции:</w:t>
      </w:r>
    </w:p>
    <w:bookmarkEnd w:id="177"/>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интернет-ресурсе Государственной корпорации: www.con.gov.kz.";</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пяти рабочих дней со дня ее регистрации.";</w:t>
      </w:r>
    </w:p>
    <w:bookmarkStart w:name="z310" w:id="178"/>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главы 4</w:t>
      </w:r>
      <w:r>
        <w:rPr>
          <w:rFonts w:ascii="Times New Roman"/>
          <w:b w:val="false"/>
          <w:i w:val="false"/>
          <w:color w:val="000000"/>
          <w:sz w:val="28"/>
        </w:rPr>
        <w:t xml:space="preserve"> изложить в следующей редакции:</w:t>
      </w:r>
    </w:p>
    <w:bookmarkEnd w:id="178"/>
    <w:p>
      <w:pPr>
        <w:spacing w:after="0"/>
        <w:ind w:left="0"/>
        <w:jc w:val="both"/>
      </w:pPr>
      <w:r>
        <w:rPr>
          <w:rFonts w:ascii="Times New Roman"/>
          <w:b w:val="false"/>
          <w:i w:val="false"/>
          <w:color w:val="000000"/>
          <w:sz w:val="28"/>
        </w:rPr>
        <w:t>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 услугодателя www.kgd.gov.kz, Министерства www.minfin.gov.kz, Государственной корпорации www.con.gov.kz.".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w:t>
      </w:r>
      <w:r>
        <w:rPr>
          <w:rFonts w:ascii="Times New Roman"/>
          <w:b w:val="false"/>
          <w:i w:val="false"/>
          <w:color w:val="000000"/>
          <w:sz w:val="28"/>
        </w:rPr>
        <w:t xml:space="preserve"> к стандарту государственной услуги "Проведение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 изложить в редакции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приказу.</w:t>
      </w:r>
    </w:p>
    <w:bookmarkStart w:name="z313" w:id="179"/>
    <w:p>
      <w:pPr>
        <w:spacing w:after="0"/>
        <w:ind w:left="0"/>
        <w:jc w:val="both"/>
      </w:pPr>
      <w:r>
        <w:rPr>
          <w:rFonts w:ascii="Times New Roman"/>
          <w:b w:val="false"/>
          <w:i w:val="false"/>
          <w:color w:val="000000"/>
          <w:sz w:val="28"/>
        </w:rPr>
        <w:t>
      2. Комитету государственных доходов Министерства финансов Республики Казахстан (Ергожин Д.Е.) в установленном законодательством порядке обеспечить:</w:t>
      </w:r>
    </w:p>
    <w:bookmarkEnd w:id="179"/>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p>
      <w:pPr>
        <w:spacing w:after="0"/>
        <w:ind w:left="0"/>
        <w:jc w:val="both"/>
      </w:pPr>
      <w:r>
        <w:rPr>
          <w:rFonts w:ascii="Times New Roman"/>
          <w:b w:val="false"/>
          <w:i w:val="false"/>
          <w:color w:val="000000"/>
          <w:sz w:val="28"/>
        </w:rPr>
        <w:t>
      2) в течение десяти календарных дней после государственной регистрации настоящего приказа направление его на официальное опубликование в периодические печатные издания и в информационно-правовой системе "Әділет", а также в Республиканское государственное предприятие на праве хозяйственного ведения "Республиканский центр правовой информации" Министерства юстиции Республики Казахстан для размещения в Эталонном контрольном банке нормативных правовых актов Республики Казахстан;</w:t>
      </w:r>
    </w:p>
    <w:p>
      <w:pPr>
        <w:spacing w:after="0"/>
        <w:ind w:left="0"/>
        <w:jc w:val="both"/>
      </w:pPr>
      <w:r>
        <w:rPr>
          <w:rFonts w:ascii="Times New Roman"/>
          <w:b w:val="false"/>
          <w:i w:val="false"/>
          <w:color w:val="000000"/>
          <w:sz w:val="28"/>
        </w:rPr>
        <w:t>
      3) размещение настоящего приказа на интернет-ресурсе Министерства финансов Республики Казахстан.</w:t>
      </w:r>
    </w:p>
    <w:bookmarkStart w:name="z314" w:id="180"/>
    <w:p>
      <w:pPr>
        <w:spacing w:after="0"/>
        <w:ind w:left="0"/>
        <w:jc w:val="both"/>
      </w:pPr>
      <w:r>
        <w:rPr>
          <w:rFonts w:ascii="Times New Roman"/>
          <w:b w:val="false"/>
          <w:i w:val="false"/>
          <w:color w:val="000000"/>
          <w:sz w:val="28"/>
        </w:rPr>
        <w:t>
      3. Настоящий приказ вводится в действие с 1 марта 2016 года и подлежит официальному опубликованию.</w:t>
      </w:r>
    </w:p>
    <w:bookmarkEnd w:id="180"/>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финансов</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Султанов</w:t>
            </w:r>
          </w:p>
        </w:tc>
      </w:tr>
    </w:tbl>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И.о. Министра   </w:t>
      </w:r>
    </w:p>
    <w:p>
      <w:pPr>
        <w:spacing w:after="0"/>
        <w:ind w:left="0"/>
        <w:jc w:val="both"/>
      </w:pPr>
      <w:r>
        <w:rPr>
          <w:rFonts w:ascii="Times New Roman"/>
          <w:b w:val="false"/>
          <w:i w:val="false"/>
          <w:color w:val="000000"/>
          <w:sz w:val="28"/>
        </w:rPr>
        <w:t xml:space="preserve">
      по инвестициям и развитию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______________ Ж. Касымбек    "___" _________2016 года</w:t>
      </w:r>
    </w:p>
    <w:p>
      <w:pPr>
        <w:spacing w:after="0"/>
        <w:ind w:left="0"/>
        <w:jc w:val="both"/>
      </w:pPr>
      <w:r>
        <w:rPr>
          <w:rFonts w:ascii="Times New Roman"/>
          <w:b w:val="false"/>
          <w:i w:val="false"/>
          <w:color w:val="000000"/>
          <w:sz w:val="28"/>
        </w:rPr>
        <w:t>
      "СОГЛАСОВАН"</w:t>
      </w:r>
    </w:p>
    <w:tbl>
      <w:tblPr>
        <w:tblW w:w="0" w:type="auto"/>
        <w:tblCellSpacing w:w="0" w:type="auto"/>
        <w:tblBorders>
          <w:top w:val="none"/>
          <w:left w:val="none"/>
          <w:bottom w:val="none"/>
          <w:right w:val="none"/>
          <w:insideH w:val="none"/>
          <w:insideV w:val="none"/>
        </w:tblBorders>
      </w:tblPr>
      <w:tblGrid>
        <w:gridCol w:w="12076"/>
        <w:gridCol w:w="224"/>
      </w:tblGrid>
      <w:tr>
        <w:trPr>
          <w:trHeight w:val="30" w:hRule="atLeast"/>
        </w:trPr>
        <w:tc>
          <w:tcPr>
            <w:tcW w:w="120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национальной экономики</w:t>
            </w:r>
          </w:p>
        </w:tc>
        <w:tc>
          <w:tcPr>
            <w:tcW w:w="2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Е. Досаев</w:t>
            </w:r>
          </w:p>
        </w:tc>
        <w:tc>
          <w:tcPr>
            <w:tcW w:w="2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"___" _________2016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w:t>
            </w:r>
            <w:r>
              <w:br/>
            </w:r>
            <w:r>
              <w:rPr>
                <w:rFonts w:ascii="Times New Roman"/>
                <w:b w:val="false"/>
                <w:i w:val="false"/>
                <w:color w:val="000000"/>
                <w:sz w:val="20"/>
              </w:rPr>
              <w:t>услуги "Регистрационный учет</w:t>
            </w:r>
            <w:r>
              <w:br/>
            </w:r>
            <w:r>
              <w:rPr>
                <w:rFonts w:ascii="Times New Roman"/>
                <w:b w:val="false"/>
                <w:i w:val="false"/>
                <w:color w:val="000000"/>
                <w:sz w:val="20"/>
              </w:rPr>
              <w:t>индивидуального предпринимателя</w:t>
            </w:r>
          </w:p>
        </w:tc>
      </w:tr>
    </w:tbl>
    <w:p>
      <w:pPr>
        <w:spacing w:after="0"/>
        <w:ind w:left="0"/>
        <w:jc w:val="left"/>
      </w:pPr>
      <w:r>
        <w:br/>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w:t>
            </w:r>
            <w:r>
              <w:br/>
            </w:r>
            <w:r>
              <w:rPr>
                <w:rFonts w:ascii="Times New Roman"/>
                <w:b w:val="false"/>
                <w:i w:val="false"/>
                <w:color w:val="000000"/>
                <w:sz w:val="20"/>
              </w:rPr>
              <w:t>услуги "Регистрационный учет</w:t>
            </w:r>
            <w:r>
              <w:br/>
            </w:r>
            <w:r>
              <w:rPr>
                <w:rFonts w:ascii="Times New Roman"/>
                <w:b w:val="false"/>
                <w:i w:val="false"/>
                <w:color w:val="000000"/>
                <w:sz w:val="20"/>
              </w:rPr>
              <w:t>индивидуального предпринимателя</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"Регистрационный учет индивидуального предпринимателя" ввиду</w:t>
      </w:r>
    </w:p>
    <w:p>
      <w:pPr>
        <w:spacing w:after="0"/>
        <w:ind w:left="0"/>
        <w:jc w:val="both"/>
      </w:pPr>
      <w:r>
        <w:rPr>
          <w:rFonts w:ascii="Times New Roman"/>
          <w:b w:val="false"/>
          <w:i w:val="false"/>
          <w:color w:val="000000"/>
          <w:sz w:val="28"/>
        </w:rPr>
        <w:t>
      представления Вами неполного пакета документов согласно перечню,</w:t>
      </w:r>
    </w:p>
    <w:p>
      <w:pPr>
        <w:spacing w:after="0"/>
        <w:ind w:left="0"/>
        <w:jc w:val="both"/>
      </w:pPr>
      <w:r>
        <w:rPr>
          <w:rFonts w:ascii="Times New Roman"/>
          <w:b w:val="false"/>
          <w:i w:val="false"/>
          <w:color w:val="000000"/>
          <w:sz w:val="28"/>
        </w:rPr>
        <w:t>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w:t>
            </w:r>
            <w:r>
              <w:br/>
            </w:r>
            <w:r>
              <w:rPr>
                <w:rFonts w:ascii="Times New Roman"/>
                <w:b w:val="false"/>
                <w:i w:val="false"/>
                <w:color w:val="000000"/>
                <w:sz w:val="20"/>
              </w:rPr>
              <w:t>услуги "Регистрационный учет</w:t>
            </w:r>
            <w:r>
              <w:br/>
            </w:r>
            <w:r>
              <w:rPr>
                <w:rFonts w:ascii="Times New Roman"/>
                <w:b w:val="false"/>
                <w:i w:val="false"/>
                <w:color w:val="000000"/>
                <w:sz w:val="20"/>
              </w:rPr>
              <w:t>частного нотариуса, частного</w:t>
            </w:r>
            <w:r>
              <w:br/>
            </w:r>
            <w:r>
              <w:rPr>
                <w:rFonts w:ascii="Times New Roman"/>
                <w:b w:val="false"/>
                <w:i w:val="false"/>
                <w:color w:val="000000"/>
                <w:sz w:val="20"/>
              </w:rPr>
              <w:t>судебного исполнителя, адвоката,</w:t>
            </w:r>
            <w:r>
              <w:br/>
            </w:r>
            <w:r>
              <w:rPr>
                <w:rFonts w:ascii="Times New Roman"/>
                <w:b w:val="false"/>
                <w:i w:val="false"/>
                <w:color w:val="000000"/>
                <w:sz w:val="20"/>
              </w:rPr>
              <w:t>профессионального медиатора"</w:t>
            </w:r>
          </w:p>
        </w:tc>
      </w:tr>
    </w:tbl>
    <w:p>
      <w:pPr>
        <w:spacing w:after="0"/>
        <w:ind w:left="0"/>
        <w:jc w:val="left"/>
      </w:pPr>
      <w:r>
        <w:br/>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w:t>
            </w:r>
            <w:r>
              <w:br/>
            </w:r>
            <w:r>
              <w:rPr>
                <w:rFonts w:ascii="Times New Roman"/>
                <w:b w:val="false"/>
                <w:i w:val="false"/>
                <w:color w:val="000000"/>
                <w:sz w:val="20"/>
              </w:rPr>
              <w:t>услуги "Регистрационный учет</w:t>
            </w:r>
            <w:r>
              <w:br/>
            </w:r>
            <w:r>
              <w:rPr>
                <w:rFonts w:ascii="Times New Roman"/>
                <w:b w:val="false"/>
                <w:i w:val="false"/>
                <w:color w:val="000000"/>
                <w:sz w:val="20"/>
              </w:rPr>
              <w:t>частного нотариуса, частного</w:t>
            </w:r>
            <w:r>
              <w:br/>
            </w:r>
            <w:r>
              <w:rPr>
                <w:rFonts w:ascii="Times New Roman"/>
                <w:b w:val="false"/>
                <w:i w:val="false"/>
                <w:color w:val="000000"/>
                <w:sz w:val="20"/>
              </w:rPr>
              <w:t>судебного исполнителя, адвоката,</w:t>
            </w:r>
            <w:r>
              <w:br/>
            </w:r>
            <w:r>
              <w:rPr>
                <w:rFonts w:ascii="Times New Roman"/>
                <w:b w:val="false"/>
                <w:i w:val="false"/>
                <w:color w:val="000000"/>
                <w:sz w:val="20"/>
              </w:rPr>
              <w:t>профессионального медиатора"</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"Регистрационный учет частного нотариуса, частного судебного</w:t>
      </w:r>
    </w:p>
    <w:p>
      <w:pPr>
        <w:spacing w:after="0"/>
        <w:ind w:left="0"/>
        <w:jc w:val="both"/>
      </w:pPr>
      <w:r>
        <w:rPr>
          <w:rFonts w:ascii="Times New Roman"/>
          <w:b w:val="false"/>
          <w:i w:val="false"/>
          <w:color w:val="000000"/>
          <w:sz w:val="28"/>
        </w:rPr>
        <w:t>
      исполнителя, адвоката, профессионального медиатора" ввиду</w:t>
      </w:r>
    </w:p>
    <w:p>
      <w:pPr>
        <w:spacing w:after="0"/>
        <w:ind w:left="0"/>
        <w:jc w:val="both"/>
      </w:pPr>
      <w:r>
        <w:rPr>
          <w:rFonts w:ascii="Times New Roman"/>
          <w:b w:val="false"/>
          <w:i w:val="false"/>
          <w:color w:val="000000"/>
          <w:sz w:val="28"/>
        </w:rPr>
        <w:t>
      представления Вами неполного пакета документов согласно перечню,</w:t>
      </w:r>
    </w:p>
    <w:p>
      <w:pPr>
        <w:spacing w:after="0"/>
        <w:ind w:left="0"/>
        <w:jc w:val="both"/>
      </w:pPr>
      <w:r>
        <w:rPr>
          <w:rFonts w:ascii="Times New Roman"/>
          <w:b w:val="false"/>
          <w:i w:val="false"/>
          <w:color w:val="000000"/>
          <w:sz w:val="28"/>
        </w:rPr>
        <w:t>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4) ________________________________________;</w:t>
      </w:r>
    </w:p>
    <w:p>
      <w:pPr>
        <w:spacing w:after="0"/>
        <w:ind w:left="0"/>
        <w:jc w:val="both"/>
      </w:pPr>
      <w:r>
        <w:rPr>
          <w:rFonts w:ascii="Times New Roman"/>
          <w:b w:val="false"/>
          <w:i w:val="false"/>
          <w:color w:val="000000"/>
          <w:sz w:val="28"/>
        </w:rPr>
        <w:t>
      5) ________________________________________;</w:t>
      </w:r>
    </w:p>
    <w:p>
      <w:pPr>
        <w:spacing w:after="0"/>
        <w:ind w:left="0"/>
        <w:jc w:val="both"/>
      </w:pPr>
      <w:r>
        <w:rPr>
          <w:rFonts w:ascii="Times New Roman"/>
          <w:b w:val="false"/>
          <w:i w:val="false"/>
          <w:color w:val="000000"/>
          <w:sz w:val="28"/>
        </w:rPr>
        <w:t>
      6) ….</w:t>
      </w:r>
    </w:p>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"Регистрация налогоплательщиков" ввиду представления Вами</w:t>
      </w:r>
    </w:p>
    <w:p>
      <w:pPr>
        <w:spacing w:after="0"/>
        <w:ind w:left="0"/>
        <w:jc w:val="both"/>
      </w:pPr>
      <w:r>
        <w:rPr>
          <w:rFonts w:ascii="Times New Roman"/>
          <w:b w:val="false"/>
          <w:i w:val="false"/>
          <w:color w:val="000000"/>
          <w:sz w:val="28"/>
        </w:rPr>
        <w:t>
      неполного пакета документов согласно перечню, предусмотренному</w:t>
      </w:r>
    </w:p>
    <w:p>
      <w:pPr>
        <w:spacing w:after="0"/>
        <w:ind w:left="0"/>
        <w:jc w:val="both"/>
      </w:pPr>
      <w:r>
        <w:rPr>
          <w:rFonts w:ascii="Times New Roman"/>
          <w:b w:val="false"/>
          <w:i w:val="false"/>
          <w:color w:val="000000"/>
          <w:sz w:val="28"/>
        </w:rPr>
        <w:t>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w:t>
            </w:r>
            <w:r>
              <w:br/>
            </w:r>
            <w:r>
              <w:rPr>
                <w:rFonts w:ascii="Times New Roman"/>
                <w:b w:val="false"/>
                <w:i w:val="false"/>
                <w:color w:val="000000"/>
                <w:sz w:val="20"/>
              </w:rPr>
              <w:t>услуги "Регистрационный учет</w:t>
            </w:r>
            <w:r>
              <w:br/>
            </w:r>
            <w:r>
              <w:rPr>
                <w:rFonts w:ascii="Times New Roman"/>
                <w:b w:val="false"/>
                <w:i w:val="false"/>
                <w:color w:val="000000"/>
                <w:sz w:val="20"/>
              </w:rPr>
              <w:t>налогоплательщика, осуществляющего</w:t>
            </w:r>
            <w:r>
              <w:br/>
            </w:r>
            <w:r>
              <w:rPr>
                <w:rFonts w:ascii="Times New Roman"/>
                <w:b w:val="false"/>
                <w:i w:val="false"/>
                <w:color w:val="000000"/>
                <w:sz w:val="20"/>
              </w:rPr>
              <w:t>отдельные виды деятельности"</w:t>
            </w:r>
          </w:p>
        </w:tc>
      </w:tr>
    </w:tbl>
    <w:p>
      <w:pPr>
        <w:spacing w:after="0"/>
        <w:ind w:left="0"/>
        <w:jc w:val="left"/>
      </w:pPr>
      <w:r>
        <w:br/>
      </w:r>
    </w:p>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7</w:t>
            </w:r>
            <w:r>
              <w:br/>
            </w:r>
            <w:r>
              <w:rPr>
                <w:rFonts w:ascii="Times New Roman"/>
                <w:b w:val="false"/>
                <w:i w:val="false"/>
                <w:color w:val="000000"/>
                <w:sz w:val="20"/>
              </w:rPr>
              <w:t>к стандарту государственной</w:t>
            </w:r>
            <w:r>
              <w:br/>
            </w:r>
            <w:r>
              <w:rPr>
                <w:rFonts w:ascii="Times New Roman"/>
                <w:b w:val="false"/>
                <w:i w:val="false"/>
                <w:color w:val="000000"/>
                <w:sz w:val="20"/>
              </w:rPr>
              <w:t>услуги "Регистрационный учет</w:t>
            </w:r>
            <w:r>
              <w:br/>
            </w:r>
            <w:r>
              <w:rPr>
                <w:rFonts w:ascii="Times New Roman"/>
                <w:b w:val="false"/>
                <w:i w:val="false"/>
                <w:color w:val="000000"/>
                <w:sz w:val="20"/>
              </w:rPr>
              <w:t>налогоплательщика, осуществляющего</w:t>
            </w:r>
            <w:r>
              <w:br/>
            </w:r>
            <w:r>
              <w:rPr>
                <w:rFonts w:ascii="Times New Roman"/>
                <w:b w:val="false"/>
                <w:i w:val="false"/>
                <w:color w:val="000000"/>
                <w:sz w:val="20"/>
              </w:rPr>
              <w:t>отдельные виды деятельности"</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"Регистрационный учет налогоплательщика, осуществляющего</w:t>
      </w:r>
    </w:p>
    <w:p>
      <w:pPr>
        <w:spacing w:after="0"/>
        <w:ind w:left="0"/>
        <w:jc w:val="both"/>
      </w:pPr>
      <w:r>
        <w:rPr>
          <w:rFonts w:ascii="Times New Roman"/>
          <w:b w:val="false"/>
          <w:i w:val="false"/>
          <w:color w:val="000000"/>
          <w:sz w:val="28"/>
        </w:rPr>
        <w:t>
      отдельные виды деятельности" ввиду представления Вами неполного</w:t>
      </w:r>
    </w:p>
    <w:p>
      <w:pPr>
        <w:spacing w:after="0"/>
        <w:ind w:left="0"/>
        <w:jc w:val="both"/>
      </w:pPr>
      <w:r>
        <w:rPr>
          <w:rFonts w:ascii="Times New Roman"/>
          <w:b w:val="false"/>
          <w:i w:val="false"/>
          <w:color w:val="000000"/>
          <w:sz w:val="28"/>
        </w:rPr>
        <w:t>
      пакета документов согласно перечню, предусмотренному стандартом</w:t>
      </w:r>
    </w:p>
    <w:p>
      <w:pPr>
        <w:spacing w:after="0"/>
        <w:ind w:left="0"/>
        <w:jc w:val="both"/>
      </w:pPr>
      <w:r>
        <w:rPr>
          <w:rFonts w:ascii="Times New Roman"/>
          <w:b w:val="false"/>
          <w:i w:val="false"/>
          <w:color w:val="000000"/>
          <w:sz w:val="28"/>
        </w:rPr>
        <w:t>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4) ________________________________________;</w:t>
      </w:r>
    </w:p>
    <w:p>
      <w:pPr>
        <w:spacing w:after="0"/>
        <w:ind w:left="0"/>
        <w:jc w:val="both"/>
      </w:pPr>
      <w:r>
        <w:rPr>
          <w:rFonts w:ascii="Times New Roman"/>
          <w:b w:val="false"/>
          <w:i w:val="false"/>
          <w:color w:val="000000"/>
          <w:sz w:val="28"/>
        </w:rPr>
        <w:t>
      5) ________________________________________;</w:t>
      </w:r>
    </w:p>
    <w:p>
      <w:pPr>
        <w:spacing w:after="0"/>
        <w:ind w:left="0"/>
        <w:jc w:val="both"/>
      </w:pPr>
      <w:r>
        <w:rPr>
          <w:rFonts w:ascii="Times New Roman"/>
          <w:b w:val="false"/>
          <w:i w:val="false"/>
          <w:color w:val="000000"/>
          <w:sz w:val="28"/>
        </w:rPr>
        <w:t>
      6) ….</w:t>
      </w:r>
    </w:p>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 в качестве</w:t>
            </w:r>
            <w:r>
              <w:br/>
            </w:r>
            <w:r>
              <w:rPr>
                <w:rFonts w:ascii="Times New Roman"/>
                <w:b w:val="false"/>
                <w:i w:val="false"/>
                <w:color w:val="000000"/>
                <w:sz w:val="20"/>
              </w:rPr>
              <w:t>электронного налогоплательщика"</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"Регистрационный учет в качестве электронного</w:t>
      </w:r>
    </w:p>
    <w:p>
      <w:pPr>
        <w:spacing w:after="0"/>
        <w:ind w:left="0"/>
        <w:jc w:val="both"/>
      </w:pPr>
      <w:r>
        <w:rPr>
          <w:rFonts w:ascii="Times New Roman"/>
          <w:b w:val="false"/>
          <w:i w:val="false"/>
          <w:color w:val="000000"/>
          <w:sz w:val="28"/>
        </w:rPr>
        <w:t>
      налогоплательщика" ввиду представления Вами неполного пакета</w:t>
      </w:r>
    </w:p>
    <w:p>
      <w:pPr>
        <w:spacing w:after="0"/>
        <w:ind w:left="0"/>
        <w:jc w:val="both"/>
      </w:pPr>
      <w:r>
        <w:rPr>
          <w:rFonts w:ascii="Times New Roman"/>
          <w:b w:val="false"/>
          <w:i w:val="false"/>
          <w:color w:val="000000"/>
          <w:sz w:val="28"/>
        </w:rPr>
        <w:t>
      документов согласно перечню, предусмотренному стандартом</w:t>
      </w:r>
    </w:p>
    <w:p>
      <w:pPr>
        <w:spacing w:after="0"/>
        <w:ind w:left="0"/>
        <w:jc w:val="both"/>
      </w:pPr>
      <w:r>
        <w:rPr>
          <w:rFonts w:ascii="Times New Roman"/>
          <w:b w:val="false"/>
          <w:i w:val="false"/>
          <w:color w:val="000000"/>
          <w:sz w:val="28"/>
        </w:rPr>
        <w:t>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7) ________________________________________;</w:t>
      </w:r>
    </w:p>
    <w:p>
      <w:pPr>
        <w:spacing w:after="0"/>
        <w:ind w:left="0"/>
        <w:jc w:val="both"/>
      </w:pPr>
      <w:r>
        <w:rPr>
          <w:rFonts w:ascii="Times New Roman"/>
          <w:b w:val="false"/>
          <w:i w:val="false"/>
          <w:color w:val="000000"/>
          <w:sz w:val="28"/>
        </w:rPr>
        <w:t>
      8) ________________________________________;</w:t>
      </w:r>
    </w:p>
    <w:p>
      <w:pPr>
        <w:spacing w:after="0"/>
        <w:ind w:left="0"/>
        <w:jc w:val="both"/>
      </w:pPr>
      <w:r>
        <w:rPr>
          <w:rFonts w:ascii="Times New Roman"/>
          <w:b w:val="false"/>
          <w:i w:val="false"/>
          <w:color w:val="000000"/>
          <w:sz w:val="28"/>
        </w:rPr>
        <w:t>
      9) ….</w:t>
      </w:r>
    </w:p>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"Присвоение персонального</w:t>
            </w:r>
            <w:r>
              <w:br/>
            </w:r>
            <w:r>
              <w:rPr>
                <w:rFonts w:ascii="Times New Roman"/>
                <w:b w:val="false"/>
                <w:i w:val="false"/>
                <w:color w:val="000000"/>
                <w:sz w:val="20"/>
              </w:rPr>
              <w:t>идентификационного номера (ПИН-код)</w:t>
            </w:r>
            <w:r>
              <w:br/>
            </w:r>
            <w:r>
              <w:rPr>
                <w:rFonts w:ascii="Times New Roman"/>
                <w:b w:val="false"/>
                <w:i w:val="false"/>
                <w:color w:val="000000"/>
                <w:sz w:val="20"/>
              </w:rPr>
              <w:t>производителям (импортерам)</w:t>
            </w:r>
            <w:r>
              <w:br/>
            </w:r>
            <w:r>
              <w:rPr>
                <w:rFonts w:ascii="Times New Roman"/>
                <w:b w:val="false"/>
                <w:i w:val="false"/>
                <w:color w:val="000000"/>
                <w:sz w:val="20"/>
              </w:rPr>
              <w:t>отдельных видов нефтепродуктов, а</w:t>
            </w:r>
            <w:r>
              <w:br/>
            </w:r>
            <w:r>
              <w:rPr>
                <w:rFonts w:ascii="Times New Roman"/>
                <w:b w:val="false"/>
                <w:i w:val="false"/>
                <w:color w:val="000000"/>
                <w:sz w:val="20"/>
              </w:rPr>
              <w:t>также на товары производителей и</w:t>
            </w:r>
            <w:r>
              <w:br/>
            </w:r>
            <w:r>
              <w:rPr>
                <w:rFonts w:ascii="Times New Roman"/>
                <w:b w:val="false"/>
                <w:i w:val="false"/>
                <w:color w:val="000000"/>
                <w:sz w:val="20"/>
              </w:rPr>
              <w:t>импортеров некоторых видов</w:t>
            </w:r>
            <w:r>
              <w:br/>
            </w:r>
            <w:r>
              <w:rPr>
                <w:rFonts w:ascii="Times New Roman"/>
                <w:b w:val="false"/>
                <w:i w:val="false"/>
                <w:color w:val="000000"/>
                <w:sz w:val="20"/>
              </w:rPr>
              <w:t>подакцизной продукции, авиационного</w:t>
            </w:r>
            <w:r>
              <w:br/>
            </w:r>
            <w:r>
              <w:rPr>
                <w:rFonts w:ascii="Times New Roman"/>
                <w:b w:val="false"/>
                <w:i w:val="false"/>
                <w:color w:val="000000"/>
                <w:sz w:val="20"/>
              </w:rPr>
              <w:t>топлива и мазута"</w:t>
            </w:r>
          </w:p>
        </w:tc>
      </w:tr>
    </w:tbl>
    <w:p>
      <w:pPr>
        <w:spacing w:after="0"/>
        <w:ind w:left="0"/>
        <w:jc w:val="left"/>
      </w:pPr>
      <w:r>
        <w:rPr>
          <w:rFonts w:ascii="Times New Roman"/>
          <w:b/>
          <w:i w:val="false"/>
          <w:color w:val="000000"/>
        </w:rPr>
        <w:t xml:space="preserve"> Заявка</w:t>
      </w:r>
      <w:r>
        <w:br/>
      </w:r>
      <w:r>
        <w:rPr>
          <w:rFonts w:ascii="Times New Roman"/>
          <w:b/>
          <w:i w:val="false"/>
          <w:color w:val="000000"/>
        </w:rPr>
        <w:t>на присвоение ПИН-кодов производителям нефтепродуктов,</w:t>
      </w:r>
      <w:r>
        <w:br/>
      </w:r>
      <w:r>
        <w:rPr>
          <w:rFonts w:ascii="Times New Roman"/>
          <w:b/>
          <w:i w:val="false"/>
          <w:color w:val="000000"/>
        </w:rPr>
        <w:t>оптовым поставщикам нефтепродуктов, осуществляющим</w:t>
      </w:r>
      <w:r>
        <w:br/>
      </w:r>
      <w:r>
        <w:rPr>
          <w:rFonts w:ascii="Times New Roman"/>
          <w:b/>
          <w:i w:val="false"/>
          <w:color w:val="000000"/>
        </w:rPr>
        <w:t>импорт нефтепродуктов</w:t>
      </w:r>
    </w:p>
    <w:p>
      <w:pPr>
        <w:spacing w:after="0"/>
        <w:ind w:left="0"/>
        <w:jc w:val="both"/>
      </w:pPr>
      <w:r>
        <w:rPr>
          <w:rFonts w:ascii="Times New Roman"/>
          <w:b w:val="false"/>
          <w:i w:val="false"/>
          <w:color w:val="000000"/>
          <w:sz w:val="28"/>
        </w:rPr>
        <w:t>
                                 Руководителю органа государственных доходов</w:t>
      </w:r>
    </w:p>
    <w:p>
      <w:pPr>
        <w:spacing w:after="0"/>
        <w:ind w:left="0"/>
        <w:jc w:val="both"/>
      </w:pPr>
      <w:r>
        <w:rPr>
          <w:rFonts w:ascii="Times New Roman"/>
          <w:b w:val="false"/>
          <w:i w:val="false"/>
          <w:color w:val="000000"/>
          <w:sz w:val="28"/>
        </w:rPr>
        <w:t>
      по _____________________________</w:t>
      </w:r>
    </w:p>
    <w:p>
      <w:pPr>
        <w:spacing w:after="0"/>
        <w:ind w:left="0"/>
        <w:jc w:val="both"/>
      </w:pPr>
      <w:r>
        <w:rPr>
          <w:rFonts w:ascii="Times New Roman"/>
          <w:b w:val="false"/>
          <w:i w:val="false"/>
          <w:color w:val="000000"/>
          <w:sz w:val="28"/>
        </w:rPr>
        <w:t>
      (области/городу)</w:t>
      </w:r>
    </w:p>
    <w:p>
      <w:pPr>
        <w:spacing w:after="0"/>
        <w:ind w:left="0"/>
        <w:jc w:val="both"/>
      </w:pPr>
      <w:r>
        <w:rPr>
          <w:rFonts w:ascii="Times New Roman"/>
          <w:b w:val="false"/>
          <w:i w:val="false"/>
          <w:color w:val="000000"/>
          <w:sz w:val="28"/>
        </w:rPr>
        <w:t>
                                           от _____________________________</w:t>
      </w:r>
    </w:p>
    <w:p>
      <w:pPr>
        <w:spacing w:after="0"/>
        <w:ind w:left="0"/>
        <w:jc w:val="both"/>
      </w:pPr>
      <w:r>
        <w:rPr>
          <w:rFonts w:ascii="Times New Roman"/>
          <w:b w:val="false"/>
          <w:i w:val="false"/>
          <w:color w:val="000000"/>
          <w:sz w:val="28"/>
        </w:rPr>
        <w:t>
                                                                    " " года</w:t>
      </w:r>
    </w:p>
    <w:p>
      <w:pPr>
        <w:spacing w:after="0"/>
        <w:ind w:left="0"/>
        <w:jc w:val="both"/>
      </w:pPr>
      <w:r>
        <w:rPr>
          <w:rFonts w:ascii="Times New Roman"/>
          <w:b w:val="false"/>
          <w:i w:val="false"/>
          <w:color w:val="000000"/>
          <w:sz w:val="28"/>
        </w:rPr>
        <w:t>
      Наименование налогоплательщика:</w:t>
      </w:r>
    </w:p>
    <w:p>
      <w:pPr>
        <w:spacing w:after="0"/>
        <w:ind w:left="0"/>
        <w:jc w:val="both"/>
      </w:pPr>
      <w:r>
        <w:rPr>
          <w:rFonts w:ascii="Times New Roman"/>
          <w:b w:val="false"/>
          <w:i w:val="false"/>
          <w:color w:val="000000"/>
          <w:sz w:val="28"/>
        </w:rPr>
        <w:t>
      ИИН/БИН субъекта:</w:t>
      </w:r>
    </w:p>
    <w:p>
      <w:pPr>
        <w:spacing w:after="0"/>
        <w:ind w:left="0"/>
        <w:jc w:val="both"/>
      </w:pPr>
      <w:r>
        <w:rPr>
          <w:rFonts w:ascii="Times New Roman"/>
          <w:b w:val="false"/>
          <w:i w:val="false"/>
          <w:color w:val="000000"/>
          <w:sz w:val="28"/>
        </w:rPr>
        <w:t>
      Тип субъекта (производитель/импортер):</w:t>
      </w:r>
    </w:p>
    <w:p>
      <w:pPr>
        <w:spacing w:after="0"/>
        <w:ind w:left="0"/>
        <w:jc w:val="both"/>
      </w:pPr>
      <w:r>
        <w:rPr>
          <w:rFonts w:ascii="Times New Roman"/>
          <w:b w:val="false"/>
          <w:i w:val="false"/>
          <w:color w:val="000000"/>
          <w:sz w:val="28"/>
        </w:rPr>
        <w:t>
      Страна производитель нефтепродукта:</w:t>
      </w:r>
    </w:p>
    <w:p>
      <w:pPr>
        <w:spacing w:after="0"/>
        <w:ind w:left="0"/>
        <w:jc w:val="both"/>
      </w:pPr>
      <w:r>
        <w:rPr>
          <w:rFonts w:ascii="Times New Roman"/>
          <w:b w:val="false"/>
          <w:i w:val="false"/>
          <w:color w:val="000000"/>
          <w:sz w:val="28"/>
        </w:rPr>
        <w:t>
      Административно-территориальная единица субъекта: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
        <w:gridCol w:w="6303"/>
        <w:gridCol w:w="593"/>
        <w:gridCol w:w="2021"/>
        <w:gridCol w:w="2790"/>
      </w:tblGrid>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6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нефтепродукта (бензин - 1, дизтопливо - 2, мазут - 3, авиатопливо - 4) (выпадающий список)</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нефтепродукта</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характеристики (Гост, ТУ и т.д.)</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Копия паспорта качества (протокола испытании) или сертификата соответствия (декларации о соответствии)</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Руководитель _________________________ ________________</w:t>
      </w:r>
    </w:p>
    <w:p>
      <w:pPr>
        <w:spacing w:after="0"/>
        <w:ind w:left="0"/>
        <w:jc w:val="both"/>
      </w:pPr>
      <w:r>
        <w:rPr>
          <w:rFonts w:ascii="Times New Roman"/>
          <w:b w:val="false"/>
          <w:i w:val="false"/>
          <w:color w:val="000000"/>
          <w:sz w:val="28"/>
        </w:rPr>
        <w:t>
      (ФИО)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"Присвоение персонального</w:t>
            </w:r>
            <w:r>
              <w:br/>
            </w:r>
            <w:r>
              <w:rPr>
                <w:rFonts w:ascii="Times New Roman"/>
                <w:b w:val="false"/>
                <w:i w:val="false"/>
                <w:color w:val="000000"/>
                <w:sz w:val="20"/>
              </w:rPr>
              <w:t>идентификационного номера (ПИН-код)</w:t>
            </w:r>
            <w:r>
              <w:br/>
            </w:r>
            <w:r>
              <w:rPr>
                <w:rFonts w:ascii="Times New Roman"/>
                <w:b w:val="false"/>
                <w:i w:val="false"/>
                <w:color w:val="000000"/>
                <w:sz w:val="20"/>
              </w:rPr>
              <w:t>производителям (импортерам)</w:t>
            </w:r>
            <w:r>
              <w:br/>
            </w:r>
            <w:r>
              <w:rPr>
                <w:rFonts w:ascii="Times New Roman"/>
                <w:b w:val="false"/>
                <w:i w:val="false"/>
                <w:color w:val="000000"/>
                <w:sz w:val="20"/>
              </w:rPr>
              <w:t>отдельных видов нефтепродуктов, а</w:t>
            </w:r>
            <w:r>
              <w:br/>
            </w:r>
            <w:r>
              <w:rPr>
                <w:rFonts w:ascii="Times New Roman"/>
                <w:b w:val="false"/>
                <w:i w:val="false"/>
                <w:color w:val="000000"/>
                <w:sz w:val="20"/>
              </w:rPr>
              <w:t>также на товары производителей и</w:t>
            </w:r>
            <w:r>
              <w:br/>
            </w:r>
            <w:r>
              <w:rPr>
                <w:rFonts w:ascii="Times New Roman"/>
                <w:b w:val="false"/>
                <w:i w:val="false"/>
                <w:color w:val="000000"/>
                <w:sz w:val="20"/>
              </w:rPr>
              <w:t>импортеров некоторых видов</w:t>
            </w:r>
            <w:r>
              <w:br/>
            </w:r>
            <w:r>
              <w:rPr>
                <w:rFonts w:ascii="Times New Roman"/>
                <w:b w:val="false"/>
                <w:i w:val="false"/>
                <w:color w:val="000000"/>
                <w:sz w:val="20"/>
              </w:rPr>
              <w:t>подакцизной продукции, авиационного</w:t>
            </w:r>
            <w:r>
              <w:br/>
            </w:r>
            <w:r>
              <w:rPr>
                <w:rFonts w:ascii="Times New Roman"/>
                <w:b w:val="false"/>
                <w:i w:val="false"/>
                <w:color w:val="000000"/>
                <w:sz w:val="20"/>
              </w:rPr>
              <w:t>топлива и мазута"</w:t>
            </w:r>
          </w:p>
        </w:tc>
      </w:tr>
    </w:tbl>
    <w:p>
      <w:pPr>
        <w:spacing w:after="0"/>
        <w:ind w:left="0"/>
        <w:jc w:val="both"/>
      </w:pPr>
      <w:r>
        <w:rPr>
          <w:rFonts w:ascii="Times New Roman"/>
          <w:b w:val="false"/>
          <w:i w:val="false"/>
          <w:color w:val="000000"/>
          <w:sz w:val="28"/>
        </w:rPr>
        <w:t>
      Руководителю Управления</w:t>
      </w:r>
    </w:p>
    <w:p>
      <w:pPr>
        <w:spacing w:after="0"/>
        <w:ind w:left="0"/>
        <w:jc w:val="both"/>
      </w:pPr>
      <w:r>
        <w:rPr>
          <w:rFonts w:ascii="Times New Roman"/>
          <w:b w:val="false"/>
          <w:i w:val="false"/>
          <w:color w:val="000000"/>
          <w:sz w:val="28"/>
        </w:rPr>
        <w:t>
      государственных доходов</w:t>
      </w:r>
    </w:p>
    <w:p>
      <w:pPr>
        <w:spacing w:after="0"/>
        <w:ind w:left="0"/>
        <w:jc w:val="both"/>
      </w:pPr>
      <w:r>
        <w:rPr>
          <w:rFonts w:ascii="Times New Roman"/>
          <w:b w:val="false"/>
          <w:i w:val="false"/>
          <w:color w:val="000000"/>
          <w:sz w:val="28"/>
        </w:rPr>
        <w:t>
                                            по ____________________________</w:t>
      </w:r>
    </w:p>
    <w:p>
      <w:pPr>
        <w:spacing w:after="0"/>
        <w:ind w:left="0"/>
        <w:jc w:val="both"/>
      </w:pPr>
      <w:r>
        <w:rPr>
          <w:rFonts w:ascii="Times New Roman"/>
          <w:b w:val="false"/>
          <w:i w:val="false"/>
          <w:color w:val="000000"/>
          <w:sz w:val="28"/>
        </w:rPr>
        <w:t>
      (области/городу)</w:t>
      </w:r>
    </w:p>
    <w:p>
      <w:pPr>
        <w:spacing w:after="0"/>
        <w:ind w:left="0"/>
        <w:jc w:val="both"/>
      </w:pPr>
      <w:r>
        <w:rPr>
          <w:rFonts w:ascii="Times New Roman"/>
          <w:b w:val="false"/>
          <w:i w:val="false"/>
          <w:color w:val="000000"/>
          <w:sz w:val="28"/>
        </w:rPr>
        <w:t>
                                            от ____________________________</w:t>
      </w:r>
    </w:p>
    <w:p>
      <w:pPr>
        <w:spacing w:after="0"/>
        <w:ind w:left="0"/>
        <w:jc w:val="both"/>
      </w:pPr>
      <w:r>
        <w:rPr>
          <w:rFonts w:ascii="Times New Roman"/>
          <w:b w:val="false"/>
          <w:i w:val="false"/>
          <w:color w:val="000000"/>
          <w:sz w:val="28"/>
        </w:rPr>
        <w:t>
                                               (наименование хозяйствующего</w:t>
      </w:r>
    </w:p>
    <w:p>
      <w:pPr>
        <w:spacing w:after="0"/>
        <w:ind w:left="0"/>
        <w:jc w:val="both"/>
      </w:pPr>
      <w:r>
        <w:rPr>
          <w:rFonts w:ascii="Times New Roman"/>
          <w:b w:val="false"/>
          <w:i w:val="false"/>
          <w:color w:val="000000"/>
          <w:sz w:val="28"/>
        </w:rPr>
        <w:t>
                                                    субъекта, БИН/ИИН,</w:t>
      </w:r>
    </w:p>
    <w:p>
      <w:pPr>
        <w:spacing w:after="0"/>
        <w:ind w:left="0"/>
        <w:jc w:val="both"/>
      </w:pPr>
      <w:r>
        <w:rPr>
          <w:rFonts w:ascii="Times New Roman"/>
          <w:b w:val="false"/>
          <w:i w:val="false"/>
          <w:color w:val="000000"/>
          <w:sz w:val="28"/>
        </w:rPr>
        <w:t>
      местонахождение)</w:t>
      </w:r>
    </w:p>
    <w:p>
      <w:pPr>
        <w:spacing w:after="0"/>
        <w:ind w:left="0"/>
        <w:jc w:val="both"/>
      </w:pPr>
      <w:r>
        <w:rPr>
          <w:rFonts w:ascii="Times New Roman"/>
          <w:b w:val="false"/>
          <w:i w:val="false"/>
          <w:color w:val="000000"/>
          <w:sz w:val="28"/>
        </w:rPr>
        <w:t>
      "__" _____________________ года</w:t>
      </w:r>
    </w:p>
    <w:p>
      <w:pPr>
        <w:spacing w:after="0"/>
        <w:ind w:left="0"/>
        <w:jc w:val="left"/>
      </w:pPr>
      <w:r>
        <w:rPr>
          <w:rFonts w:ascii="Times New Roman"/>
          <w:b/>
          <w:i w:val="false"/>
          <w:color w:val="000000"/>
        </w:rPr>
        <w:t xml:space="preserve"> Заявка</w:t>
      </w:r>
      <w:r>
        <w:br/>
      </w:r>
      <w:r>
        <w:rPr>
          <w:rFonts w:ascii="Times New Roman"/>
          <w:b/>
          <w:i w:val="false"/>
          <w:color w:val="000000"/>
        </w:rPr>
        <w:t>на присвоение ПИН-кодов табачным изделиям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4"/>
        <w:gridCol w:w="989"/>
        <w:gridCol w:w="3644"/>
        <w:gridCol w:w="4100"/>
        <w:gridCol w:w="2303"/>
      </w:tblGrid>
      <w:tr>
        <w:trPr>
          <w:trHeight w:val="30" w:hRule="atLeast"/>
        </w:trPr>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табачных изделий</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табачных изделий (сигареты, папиросы, сигары или сигариллы)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единиц табачных изделий в пачке (упаковке), (штук)</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фильтра, (есть/нет)</w:t>
            </w:r>
          </w:p>
        </w:tc>
      </w:tr>
      <w:tr>
        <w:trPr>
          <w:trHeight w:val="30" w:hRule="atLeast"/>
        </w:trPr>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Руководитель __________________________  _______________</w:t>
      </w:r>
    </w:p>
    <w:p>
      <w:pPr>
        <w:spacing w:after="0"/>
        <w:ind w:left="0"/>
        <w:jc w:val="both"/>
      </w:pPr>
      <w:r>
        <w:rPr>
          <w:rFonts w:ascii="Times New Roman"/>
          <w:b w:val="false"/>
          <w:i w:val="false"/>
          <w:color w:val="000000"/>
          <w:sz w:val="28"/>
        </w:rPr>
        <w:t>
                                   (ФИО)                  (подпись)     МП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"Присвоение персонального</w:t>
            </w:r>
            <w:r>
              <w:br/>
            </w:r>
            <w:r>
              <w:rPr>
                <w:rFonts w:ascii="Times New Roman"/>
                <w:b w:val="false"/>
                <w:i w:val="false"/>
                <w:color w:val="000000"/>
                <w:sz w:val="20"/>
              </w:rPr>
              <w:t>идентификационного номера (ПИН-код)</w:t>
            </w:r>
            <w:r>
              <w:br/>
            </w:r>
            <w:r>
              <w:rPr>
                <w:rFonts w:ascii="Times New Roman"/>
                <w:b w:val="false"/>
                <w:i w:val="false"/>
                <w:color w:val="000000"/>
                <w:sz w:val="20"/>
              </w:rPr>
              <w:t>производителям (импортерам)</w:t>
            </w:r>
            <w:r>
              <w:br/>
            </w:r>
            <w:r>
              <w:rPr>
                <w:rFonts w:ascii="Times New Roman"/>
                <w:b w:val="false"/>
                <w:i w:val="false"/>
                <w:color w:val="000000"/>
                <w:sz w:val="20"/>
              </w:rPr>
              <w:t>отдельных видов нефтепродуктов, а</w:t>
            </w:r>
            <w:r>
              <w:br/>
            </w:r>
            <w:r>
              <w:rPr>
                <w:rFonts w:ascii="Times New Roman"/>
                <w:b w:val="false"/>
                <w:i w:val="false"/>
                <w:color w:val="000000"/>
                <w:sz w:val="20"/>
              </w:rPr>
              <w:t>также на товары производителей и</w:t>
            </w:r>
            <w:r>
              <w:br/>
            </w:r>
            <w:r>
              <w:rPr>
                <w:rFonts w:ascii="Times New Roman"/>
                <w:b w:val="false"/>
                <w:i w:val="false"/>
                <w:color w:val="000000"/>
                <w:sz w:val="20"/>
              </w:rPr>
              <w:t>импортеров некоторых видов</w:t>
            </w:r>
            <w:r>
              <w:br/>
            </w:r>
            <w:r>
              <w:rPr>
                <w:rFonts w:ascii="Times New Roman"/>
                <w:b w:val="false"/>
                <w:i w:val="false"/>
                <w:color w:val="000000"/>
                <w:sz w:val="20"/>
              </w:rPr>
              <w:t>подакцизной продукции, авиационного</w:t>
            </w:r>
            <w:r>
              <w:br/>
            </w:r>
            <w:r>
              <w:rPr>
                <w:rFonts w:ascii="Times New Roman"/>
                <w:b w:val="false"/>
                <w:i w:val="false"/>
                <w:color w:val="000000"/>
                <w:sz w:val="20"/>
              </w:rPr>
              <w:t>топлива и мазута"</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"Присвоение персонального идентификационного номера (ПИН-код)</w:t>
      </w:r>
    </w:p>
    <w:p>
      <w:pPr>
        <w:spacing w:after="0"/>
        <w:ind w:left="0"/>
        <w:jc w:val="both"/>
      </w:pPr>
      <w:r>
        <w:rPr>
          <w:rFonts w:ascii="Times New Roman"/>
          <w:b w:val="false"/>
          <w:i w:val="false"/>
          <w:color w:val="000000"/>
          <w:sz w:val="28"/>
        </w:rPr>
        <w:t>
      производителям (импортерам) отдельных видов нефтепродуктов, а также</w:t>
      </w:r>
    </w:p>
    <w:p>
      <w:pPr>
        <w:spacing w:after="0"/>
        <w:ind w:left="0"/>
        <w:jc w:val="both"/>
      </w:pPr>
      <w:r>
        <w:rPr>
          <w:rFonts w:ascii="Times New Roman"/>
          <w:b w:val="false"/>
          <w:i w:val="false"/>
          <w:color w:val="000000"/>
          <w:sz w:val="28"/>
        </w:rPr>
        <w:t>
      на товары производителей и импортеров некоторых видов подакцизной</w:t>
      </w:r>
    </w:p>
    <w:p>
      <w:pPr>
        <w:spacing w:after="0"/>
        <w:ind w:left="0"/>
        <w:jc w:val="both"/>
      </w:pPr>
      <w:r>
        <w:rPr>
          <w:rFonts w:ascii="Times New Roman"/>
          <w:b w:val="false"/>
          <w:i w:val="false"/>
          <w:color w:val="000000"/>
          <w:sz w:val="28"/>
        </w:rPr>
        <w:t>
      продукции, авиационного топлива и мазута" ввиду представления Вами</w:t>
      </w:r>
    </w:p>
    <w:p>
      <w:pPr>
        <w:spacing w:after="0"/>
        <w:ind w:left="0"/>
        <w:jc w:val="both"/>
      </w:pPr>
      <w:r>
        <w:rPr>
          <w:rFonts w:ascii="Times New Roman"/>
          <w:b w:val="false"/>
          <w:i w:val="false"/>
          <w:color w:val="000000"/>
          <w:sz w:val="28"/>
        </w:rPr>
        <w:t>
      неполного пакета документов согласно перечню, предусмотренному</w:t>
      </w:r>
    </w:p>
    <w:p>
      <w:pPr>
        <w:spacing w:after="0"/>
        <w:ind w:left="0"/>
        <w:jc w:val="both"/>
      </w:pPr>
      <w:r>
        <w:rPr>
          <w:rFonts w:ascii="Times New Roman"/>
          <w:b w:val="false"/>
          <w:i w:val="false"/>
          <w:color w:val="000000"/>
          <w:sz w:val="28"/>
        </w:rPr>
        <w:t>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7) ________________________________________;</w:t>
      </w:r>
    </w:p>
    <w:p>
      <w:pPr>
        <w:spacing w:after="0"/>
        <w:ind w:left="0"/>
        <w:jc w:val="both"/>
      </w:pPr>
      <w:r>
        <w:rPr>
          <w:rFonts w:ascii="Times New Roman"/>
          <w:b w:val="false"/>
          <w:i w:val="false"/>
          <w:color w:val="000000"/>
          <w:sz w:val="28"/>
        </w:rPr>
        <w:t>
      8) ________________________________________;</w:t>
      </w:r>
    </w:p>
    <w:p>
      <w:pPr>
        <w:spacing w:after="0"/>
        <w:ind w:left="0"/>
        <w:jc w:val="both"/>
      </w:pPr>
      <w:r>
        <w:rPr>
          <w:rFonts w:ascii="Times New Roman"/>
          <w:b w:val="false"/>
          <w:i w:val="false"/>
          <w:color w:val="000000"/>
          <w:sz w:val="28"/>
        </w:rPr>
        <w:t>
      9) ….</w:t>
      </w:r>
    </w:p>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xml:space="preserve">
      "___" _________ 20__ год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лиц, имеющих право</w:t>
            </w:r>
            <w:r>
              <w:br/>
            </w:r>
            <w:r>
              <w:rPr>
                <w:rFonts w:ascii="Times New Roman"/>
                <w:b w:val="false"/>
                <w:i w:val="false"/>
                <w:color w:val="000000"/>
                <w:sz w:val="20"/>
              </w:rPr>
              <w:t>осуществлять деятельность</w:t>
            </w:r>
            <w:r>
              <w:br/>
            </w:r>
            <w:r>
              <w:rPr>
                <w:rFonts w:ascii="Times New Roman"/>
                <w:b w:val="false"/>
                <w:i w:val="false"/>
                <w:color w:val="000000"/>
                <w:sz w:val="20"/>
              </w:rPr>
              <w:t>администратора, и снятие</w:t>
            </w:r>
            <w:r>
              <w:br/>
            </w:r>
            <w:r>
              <w:rPr>
                <w:rFonts w:ascii="Times New Roman"/>
                <w:b w:val="false"/>
                <w:i w:val="false"/>
                <w:color w:val="000000"/>
                <w:sz w:val="20"/>
              </w:rPr>
              <w:t>их с регистрации"</w:t>
            </w:r>
          </w:p>
        </w:tc>
      </w:tr>
    </w:tbl>
    <w:p>
      <w:pPr>
        <w:spacing w:after="0"/>
        <w:ind w:left="0"/>
        <w:jc w:val="both"/>
      </w:pPr>
      <w:r>
        <w:rPr>
          <w:rFonts w:ascii="Times New Roman"/>
          <w:b w:val="false"/>
          <w:i w:val="false"/>
          <w:color w:val="000000"/>
          <w:sz w:val="28"/>
        </w:rPr>
        <w:t>
                                       Комитет государственных доходов</w:t>
      </w:r>
    </w:p>
    <w:p>
      <w:pPr>
        <w:spacing w:after="0"/>
        <w:ind w:left="0"/>
        <w:jc w:val="both"/>
      </w:pPr>
      <w:r>
        <w:rPr>
          <w:rFonts w:ascii="Times New Roman"/>
          <w:b w:val="false"/>
          <w:i w:val="false"/>
          <w:color w:val="000000"/>
          <w:sz w:val="28"/>
        </w:rPr>
        <w:t>
      Министерства финансов</w:t>
      </w:r>
    </w:p>
    <w:p>
      <w:pPr>
        <w:spacing w:after="0"/>
        <w:ind w:left="0"/>
        <w:jc w:val="both"/>
      </w:pPr>
      <w:r>
        <w:rPr>
          <w:rFonts w:ascii="Times New Roman"/>
          <w:b w:val="false"/>
          <w:i w:val="false"/>
          <w:color w:val="000000"/>
          <w:sz w:val="28"/>
        </w:rPr>
        <w:t>
      Республики Казахстан</w:t>
      </w:r>
    </w:p>
    <w:p>
      <w:pPr>
        <w:spacing w:after="0"/>
        <w:ind w:left="0"/>
        <w:jc w:val="both"/>
      </w:pPr>
      <w:r>
        <w:rPr>
          <w:rFonts w:ascii="Times New Roman"/>
          <w:b w:val="false"/>
          <w:i w:val="false"/>
          <w:color w:val="000000"/>
          <w:sz w:val="28"/>
        </w:rPr>
        <w:t>
                                      от __________________________________</w:t>
      </w:r>
    </w:p>
    <w:p>
      <w:pPr>
        <w:spacing w:after="0"/>
        <w:ind w:left="0"/>
        <w:jc w:val="both"/>
      </w:pPr>
      <w:r>
        <w:rPr>
          <w:rFonts w:ascii="Times New Roman"/>
          <w:b w:val="false"/>
          <w:i w:val="false"/>
          <w:color w:val="000000"/>
          <w:sz w:val="28"/>
        </w:rPr>
        <w:t>
                                       (фамилия, имя, отчество (при наличии)</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(адрес фактического места жительства)</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(контактные телефоны)</w:t>
      </w:r>
    </w:p>
    <w:p>
      <w:pPr>
        <w:spacing w:after="0"/>
        <w:ind w:left="0"/>
        <w:jc w:val="left"/>
      </w:pPr>
      <w:r>
        <w:rPr>
          <w:rFonts w:ascii="Times New Roman"/>
          <w:b/>
          <w:i w:val="false"/>
          <w:color w:val="000000"/>
        </w:rPr>
        <w:t xml:space="preserve"> Заявление</w:t>
      </w:r>
      <w:r>
        <w:br/>
      </w:r>
      <w:r>
        <w:rPr>
          <w:rFonts w:ascii="Times New Roman"/>
          <w:b/>
          <w:i w:val="false"/>
          <w:color w:val="000000"/>
        </w:rPr>
        <w:t>на регистрацию лиц, имеющих право осуществлять деятельность</w:t>
      </w:r>
      <w:r>
        <w:br/>
      </w:r>
      <w:r>
        <w:rPr>
          <w:rFonts w:ascii="Times New Roman"/>
          <w:b/>
          <w:i w:val="false"/>
          <w:color w:val="000000"/>
        </w:rPr>
        <w:t>временного администратора, реабилитационного, временного</w:t>
      </w:r>
      <w:r>
        <w:br/>
      </w:r>
      <w:r>
        <w:rPr>
          <w:rFonts w:ascii="Times New Roman"/>
          <w:b/>
          <w:i w:val="false"/>
          <w:color w:val="000000"/>
        </w:rPr>
        <w:t>и банкротного управляющих</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 Закона Республики</w:t>
      </w:r>
    </w:p>
    <w:p>
      <w:pPr>
        <w:spacing w:after="0"/>
        <w:ind w:left="0"/>
        <w:jc w:val="both"/>
      </w:pPr>
      <w:r>
        <w:rPr>
          <w:rFonts w:ascii="Times New Roman"/>
          <w:b w:val="false"/>
          <w:i w:val="false"/>
          <w:color w:val="000000"/>
          <w:sz w:val="28"/>
        </w:rPr>
        <w:t>
      Казахстан от 7 марта 2014 года "О реабилитации и банкротстве" прошу</w:t>
      </w:r>
    </w:p>
    <w:p>
      <w:pPr>
        <w:spacing w:after="0"/>
        <w:ind w:left="0"/>
        <w:jc w:val="both"/>
      </w:pPr>
      <w:r>
        <w:rPr>
          <w:rFonts w:ascii="Times New Roman"/>
          <w:b w:val="false"/>
          <w:i w:val="false"/>
          <w:color w:val="000000"/>
          <w:sz w:val="28"/>
        </w:rPr>
        <w:t>
      произвести регистрацию в целях осуществления деятельности</w:t>
      </w:r>
    </w:p>
    <w:p>
      <w:pPr>
        <w:spacing w:after="0"/>
        <w:ind w:left="0"/>
        <w:jc w:val="both"/>
      </w:pPr>
      <w:r>
        <w:rPr>
          <w:rFonts w:ascii="Times New Roman"/>
          <w:b w:val="false"/>
          <w:i w:val="false"/>
          <w:color w:val="000000"/>
          <w:sz w:val="28"/>
        </w:rPr>
        <w:t>
      администратора.</w:t>
      </w:r>
    </w:p>
    <w:p>
      <w:pPr>
        <w:spacing w:after="0"/>
        <w:ind w:left="0"/>
        <w:jc w:val="both"/>
      </w:pPr>
      <w:r>
        <w:rPr>
          <w:rFonts w:ascii="Times New Roman"/>
          <w:b w:val="false"/>
          <w:i w:val="false"/>
          <w:color w:val="000000"/>
          <w:sz w:val="28"/>
        </w:rPr>
        <w:t>
      Сведения о физическом лице:</w:t>
      </w:r>
    </w:p>
    <w:p>
      <w:pPr>
        <w:spacing w:after="0"/>
        <w:ind w:left="0"/>
        <w:jc w:val="both"/>
      </w:pPr>
      <w:r>
        <w:rPr>
          <w:rFonts w:ascii="Times New Roman"/>
          <w:b w:val="false"/>
          <w:i w:val="false"/>
          <w:color w:val="000000"/>
          <w:sz w:val="28"/>
        </w:rPr>
        <w:t>
      1. Число, месяц, год рождения ________________________________.</w:t>
      </w:r>
    </w:p>
    <w:p>
      <w:pPr>
        <w:spacing w:after="0"/>
        <w:ind w:left="0"/>
        <w:jc w:val="both"/>
      </w:pPr>
      <w:r>
        <w:rPr>
          <w:rFonts w:ascii="Times New Roman"/>
          <w:b w:val="false"/>
          <w:i w:val="false"/>
          <w:color w:val="000000"/>
          <w:sz w:val="28"/>
        </w:rPr>
        <w:t>
      2. Данные документа, удостоверяющего личность__________________</w:t>
      </w:r>
    </w:p>
    <w:p>
      <w:pPr>
        <w:spacing w:after="0"/>
        <w:ind w:left="0"/>
        <w:jc w:val="both"/>
      </w:pPr>
      <w:r>
        <w:rPr>
          <w:rFonts w:ascii="Times New Roman"/>
          <w:b w:val="false"/>
          <w:i w:val="false"/>
          <w:color w:val="000000"/>
          <w:sz w:val="28"/>
        </w:rPr>
        <w:t>
                                                       (серия, номер и дата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выдачи, наименование органа, выдавшего документ)</w:t>
      </w:r>
    </w:p>
    <w:p>
      <w:pPr>
        <w:spacing w:after="0"/>
        <w:ind w:left="0"/>
        <w:jc w:val="both"/>
      </w:pPr>
      <w:r>
        <w:rPr>
          <w:rFonts w:ascii="Times New Roman"/>
          <w:b w:val="false"/>
          <w:i w:val="false"/>
          <w:color w:val="000000"/>
          <w:sz w:val="28"/>
        </w:rPr>
        <w:t>
      3. Индивидуальный идентификационный номер (ИИН) ______________.</w:t>
      </w:r>
    </w:p>
    <w:p>
      <w:pPr>
        <w:spacing w:after="0"/>
        <w:ind w:left="0"/>
        <w:jc w:val="both"/>
      </w:pPr>
      <w:r>
        <w:rPr>
          <w:rFonts w:ascii="Times New Roman"/>
          <w:b w:val="false"/>
          <w:i w:val="false"/>
          <w:color w:val="000000"/>
          <w:sz w:val="28"/>
        </w:rPr>
        <w:t>
      4. Сведения о сдаче квалификационного экзамена</w:t>
      </w:r>
    </w:p>
    <w:p>
      <w:pPr>
        <w:spacing w:after="0"/>
        <w:ind w:left="0"/>
        <w:jc w:val="both"/>
      </w:pPr>
      <w:r>
        <w:rPr>
          <w:rFonts w:ascii="Times New Roman"/>
          <w:b w:val="false"/>
          <w:i w:val="false"/>
          <w:color w:val="000000"/>
          <w:sz w:val="28"/>
        </w:rPr>
        <w:t>
      _____________________________________________________________________                        (дата и решение Комиссии)</w:t>
      </w:r>
    </w:p>
    <w:p>
      <w:pPr>
        <w:spacing w:after="0"/>
        <w:ind w:left="0"/>
        <w:jc w:val="both"/>
      </w:pPr>
      <w:r>
        <w:rPr>
          <w:rFonts w:ascii="Times New Roman"/>
          <w:b w:val="false"/>
          <w:i w:val="false"/>
          <w:color w:val="000000"/>
          <w:sz w:val="28"/>
        </w:rPr>
        <w:t>
      5. Место работы ______________________________________________.</w:t>
      </w:r>
    </w:p>
    <w:p>
      <w:pPr>
        <w:spacing w:after="0"/>
        <w:ind w:left="0"/>
        <w:jc w:val="both"/>
      </w:pPr>
      <w:r>
        <w:rPr>
          <w:rFonts w:ascii="Times New Roman"/>
          <w:b w:val="false"/>
          <w:i w:val="false"/>
          <w:color w:val="000000"/>
          <w:sz w:val="28"/>
        </w:rPr>
        <w:t>
      6. Место жительства __________________________________________</w:t>
      </w:r>
    </w:p>
    <w:p>
      <w:pPr>
        <w:spacing w:after="0"/>
        <w:ind w:left="0"/>
        <w:jc w:val="both"/>
      </w:pPr>
      <w:r>
        <w:rPr>
          <w:rFonts w:ascii="Times New Roman"/>
          <w:b w:val="false"/>
          <w:i w:val="false"/>
          <w:color w:val="000000"/>
          <w:sz w:val="28"/>
        </w:rPr>
        <w:t>
                                (область, район, город (аул, село), улица)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(микрорайон), номер дома, номер квартиры)</w:t>
      </w:r>
    </w:p>
    <w:p>
      <w:pPr>
        <w:spacing w:after="0"/>
        <w:ind w:left="0"/>
        <w:jc w:val="both"/>
      </w:pPr>
      <w:r>
        <w:rPr>
          <w:rFonts w:ascii="Times New Roman"/>
          <w:b w:val="false"/>
          <w:i w:val="false"/>
          <w:color w:val="000000"/>
          <w:sz w:val="28"/>
        </w:rPr>
        <w:t>
      7. Сведения об отсутствии непогашенной или неснятой судимости__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8. Отсутствие сведений о состоянии на учете в наркологическом</w:t>
      </w:r>
    </w:p>
    <w:p>
      <w:pPr>
        <w:spacing w:after="0"/>
        <w:ind w:left="0"/>
        <w:jc w:val="both"/>
      </w:pPr>
      <w:r>
        <w:rPr>
          <w:rFonts w:ascii="Times New Roman"/>
          <w:b w:val="false"/>
          <w:i w:val="false"/>
          <w:color w:val="000000"/>
          <w:sz w:val="28"/>
        </w:rPr>
        <w:t>
      или психиатрическом диспансерах______________________________________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9. Отсутствие сведений о признании судом недееспособным или</w:t>
      </w:r>
    </w:p>
    <w:p>
      <w:pPr>
        <w:spacing w:after="0"/>
        <w:ind w:left="0"/>
        <w:jc w:val="both"/>
      </w:pPr>
      <w:r>
        <w:rPr>
          <w:rFonts w:ascii="Times New Roman"/>
          <w:b w:val="false"/>
          <w:i w:val="false"/>
          <w:color w:val="000000"/>
          <w:sz w:val="28"/>
        </w:rPr>
        <w:t>
      ограниченно дееспособным 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10. Адрес электронной почты (е-mail)__________________________.</w:t>
      </w:r>
    </w:p>
    <w:p>
      <w:pPr>
        <w:spacing w:after="0"/>
        <w:ind w:left="0"/>
        <w:jc w:val="both"/>
      </w:pPr>
      <w:r>
        <w:rPr>
          <w:rFonts w:ascii="Times New Roman"/>
          <w:b w:val="false"/>
          <w:i w:val="false"/>
          <w:color w:val="000000"/>
          <w:sz w:val="28"/>
        </w:rPr>
        <w:t>
      11. Прилагаемые документы:</w:t>
      </w:r>
    </w:p>
    <w:p>
      <w:pPr>
        <w:spacing w:after="0"/>
        <w:ind w:left="0"/>
        <w:jc w:val="both"/>
      </w:pPr>
      <w:r>
        <w:rPr>
          <w:rFonts w:ascii="Times New Roman"/>
          <w:b w:val="false"/>
          <w:i w:val="false"/>
          <w:color w:val="000000"/>
          <w:sz w:val="28"/>
        </w:rPr>
        <w:t>
      1) копия документа, удостоверяющего личность;</w:t>
      </w:r>
    </w:p>
    <w:p>
      <w:pPr>
        <w:spacing w:after="0"/>
        <w:ind w:left="0"/>
        <w:jc w:val="both"/>
      </w:pPr>
      <w:r>
        <w:rPr>
          <w:rFonts w:ascii="Times New Roman"/>
          <w:b w:val="false"/>
          <w:i w:val="false"/>
          <w:color w:val="000000"/>
          <w:sz w:val="28"/>
        </w:rPr>
        <w:t>
      2) копия решения Комиссии о сдаче квалификационного экзамена;</w:t>
      </w:r>
    </w:p>
    <w:p>
      <w:pPr>
        <w:spacing w:after="0"/>
        <w:ind w:left="0"/>
        <w:jc w:val="both"/>
      </w:pPr>
      <w:r>
        <w:rPr>
          <w:rFonts w:ascii="Times New Roman"/>
          <w:b w:val="false"/>
          <w:i w:val="false"/>
          <w:color w:val="000000"/>
          <w:sz w:val="28"/>
        </w:rPr>
        <w:t>
      3) справка об отсутствии непогашенной или неснятой судимости,</w:t>
      </w:r>
    </w:p>
    <w:p>
      <w:pPr>
        <w:spacing w:after="0"/>
        <w:ind w:left="0"/>
        <w:jc w:val="both"/>
      </w:pPr>
      <w:r>
        <w:rPr>
          <w:rFonts w:ascii="Times New Roman"/>
          <w:b w:val="false"/>
          <w:i w:val="false"/>
          <w:color w:val="000000"/>
          <w:sz w:val="28"/>
        </w:rPr>
        <w:t>
      выданная по месту жительства, не ранее чем за месяц до ее</w:t>
      </w:r>
    </w:p>
    <w:p>
      <w:pPr>
        <w:spacing w:after="0"/>
        <w:ind w:left="0"/>
        <w:jc w:val="both"/>
      </w:pPr>
      <w:r>
        <w:rPr>
          <w:rFonts w:ascii="Times New Roman"/>
          <w:b w:val="false"/>
          <w:i w:val="false"/>
          <w:color w:val="000000"/>
          <w:sz w:val="28"/>
        </w:rPr>
        <w:t>
      представления;</w:t>
      </w:r>
    </w:p>
    <w:p>
      <w:pPr>
        <w:spacing w:after="0"/>
        <w:ind w:left="0"/>
        <w:jc w:val="both"/>
      </w:pPr>
      <w:r>
        <w:rPr>
          <w:rFonts w:ascii="Times New Roman"/>
          <w:b w:val="false"/>
          <w:i w:val="false"/>
          <w:color w:val="000000"/>
          <w:sz w:val="28"/>
        </w:rPr>
        <w:t>
      4) медицинские справки, выданные наркологическим и психиатрическим диспансерами по месту жительства, не ранее чем за месяц до их представления;</w:t>
      </w:r>
    </w:p>
    <w:p>
      <w:pPr>
        <w:spacing w:after="0"/>
        <w:ind w:left="0"/>
        <w:jc w:val="both"/>
      </w:pPr>
      <w:r>
        <w:rPr>
          <w:rFonts w:ascii="Times New Roman"/>
          <w:b w:val="false"/>
          <w:i w:val="false"/>
          <w:color w:val="000000"/>
          <w:sz w:val="28"/>
        </w:rPr>
        <w:t>
      5) справка об отсутствия сведений о признании судом недееспособным или ограниченно дееспособным, выданная по месту жительства, не ранее чем за месяц до ее представления.</w:t>
      </w:r>
    </w:p>
    <w:p>
      <w:pPr>
        <w:spacing w:after="0"/>
        <w:ind w:left="0"/>
        <w:jc w:val="both"/>
      </w:pPr>
      <w:r>
        <w:rPr>
          <w:rFonts w:ascii="Times New Roman"/>
          <w:b w:val="false"/>
          <w:i w:val="false"/>
          <w:color w:val="000000"/>
          <w:sz w:val="28"/>
        </w:rPr>
        <w:t>
      Примечание: копии документов представляются одновременно с оригиналами для сверки либо нотариально засвидетельствованными копиями документов.</w:t>
      </w:r>
    </w:p>
    <w:p>
      <w:pPr>
        <w:spacing w:after="0"/>
        <w:ind w:left="0"/>
        <w:jc w:val="both"/>
      </w:pPr>
      <w:r>
        <w:rPr>
          <w:rFonts w:ascii="Times New Roman"/>
          <w:b w:val="false"/>
          <w:i w:val="false"/>
          <w:color w:val="000000"/>
          <w:sz w:val="28"/>
        </w:rPr>
        <w:t>
      Согласен на использование сведений, составляющих охраняемую законом тайну, содержащихся в информационных системах.</w:t>
      </w:r>
    </w:p>
    <w:p>
      <w:pPr>
        <w:spacing w:after="0"/>
        <w:ind w:left="0"/>
        <w:jc w:val="both"/>
      </w:pPr>
      <w:r>
        <w:rPr>
          <w:rFonts w:ascii="Times New Roman"/>
          <w:b w:val="false"/>
          <w:i w:val="false"/>
          <w:color w:val="000000"/>
          <w:sz w:val="28"/>
        </w:rPr>
        <w:t>
      ________________ _____________________________________</w:t>
      </w:r>
    </w:p>
    <w:p>
      <w:pPr>
        <w:spacing w:after="0"/>
        <w:ind w:left="0"/>
        <w:jc w:val="both"/>
      </w:pPr>
      <w:r>
        <w:rPr>
          <w:rFonts w:ascii="Times New Roman"/>
          <w:b w:val="false"/>
          <w:i w:val="false"/>
          <w:color w:val="000000"/>
          <w:sz w:val="28"/>
        </w:rPr>
        <w:t>
      (подпись)     (фамилия, имя, отчество (при наличии)</w:t>
      </w:r>
    </w:p>
    <w:p>
      <w:pPr>
        <w:spacing w:after="0"/>
        <w:ind w:left="0"/>
        <w:jc w:val="both"/>
      </w:pPr>
      <w:r>
        <w:rPr>
          <w:rFonts w:ascii="Times New Roman"/>
          <w:b w:val="false"/>
          <w:i w:val="false"/>
          <w:color w:val="000000"/>
          <w:sz w:val="28"/>
        </w:rPr>
        <w:t>
      "____" ______________ 20 __ год</w:t>
      </w:r>
    </w:p>
    <w:p>
      <w:pPr>
        <w:spacing w:after="0"/>
        <w:ind w:left="0"/>
        <w:jc w:val="both"/>
      </w:pPr>
      <w:r>
        <w:rPr>
          <w:rFonts w:ascii="Times New Roman"/>
          <w:b w:val="false"/>
          <w:i w:val="false"/>
          <w:color w:val="000000"/>
          <w:sz w:val="28"/>
        </w:rPr>
        <w:t>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лиц, имеющих право</w:t>
            </w:r>
            <w:r>
              <w:br/>
            </w:r>
            <w:r>
              <w:rPr>
                <w:rFonts w:ascii="Times New Roman"/>
                <w:b w:val="false"/>
                <w:i w:val="false"/>
                <w:color w:val="000000"/>
                <w:sz w:val="20"/>
              </w:rPr>
              <w:t>осуществлять деятельность</w:t>
            </w:r>
            <w:r>
              <w:br/>
            </w:r>
            <w:r>
              <w:rPr>
                <w:rFonts w:ascii="Times New Roman"/>
                <w:b w:val="false"/>
                <w:i w:val="false"/>
                <w:color w:val="000000"/>
                <w:sz w:val="20"/>
              </w:rPr>
              <w:t>администратора, и снятие</w:t>
            </w:r>
            <w:r>
              <w:br/>
            </w:r>
            <w:r>
              <w:rPr>
                <w:rFonts w:ascii="Times New Roman"/>
                <w:b w:val="false"/>
                <w:i w:val="false"/>
                <w:color w:val="000000"/>
                <w:sz w:val="20"/>
              </w:rPr>
              <w:t>их с регистрации"</w:t>
            </w:r>
          </w:p>
        </w:tc>
      </w:tr>
    </w:tbl>
    <w:p>
      <w:pPr>
        <w:spacing w:after="0"/>
        <w:ind w:left="0"/>
        <w:jc w:val="both"/>
      </w:pPr>
      <w:r>
        <w:rPr>
          <w:rFonts w:ascii="Times New Roman"/>
          <w:b w:val="false"/>
          <w:i w:val="false"/>
          <w:color w:val="000000"/>
          <w:sz w:val="28"/>
        </w:rPr>
        <w:t>
                                       Комитет государственных доходов</w:t>
      </w:r>
    </w:p>
    <w:p>
      <w:pPr>
        <w:spacing w:after="0"/>
        <w:ind w:left="0"/>
        <w:jc w:val="both"/>
      </w:pPr>
      <w:r>
        <w:rPr>
          <w:rFonts w:ascii="Times New Roman"/>
          <w:b w:val="false"/>
          <w:i w:val="false"/>
          <w:color w:val="000000"/>
          <w:sz w:val="28"/>
        </w:rPr>
        <w:t>
      Министерства финансов</w:t>
      </w:r>
    </w:p>
    <w:p>
      <w:pPr>
        <w:spacing w:after="0"/>
        <w:ind w:left="0"/>
        <w:jc w:val="both"/>
      </w:pPr>
      <w:r>
        <w:rPr>
          <w:rFonts w:ascii="Times New Roman"/>
          <w:b w:val="false"/>
          <w:i w:val="false"/>
          <w:color w:val="000000"/>
          <w:sz w:val="28"/>
        </w:rPr>
        <w:t>
      Республики Казахстан</w:t>
      </w:r>
    </w:p>
    <w:p>
      <w:pPr>
        <w:spacing w:after="0"/>
        <w:ind w:left="0"/>
        <w:jc w:val="both"/>
      </w:pPr>
      <w:r>
        <w:rPr>
          <w:rFonts w:ascii="Times New Roman"/>
          <w:b w:val="false"/>
          <w:i w:val="false"/>
          <w:color w:val="000000"/>
          <w:sz w:val="28"/>
        </w:rPr>
        <w:t>
                                      от __________________________________</w:t>
      </w:r>
    </w:p>
    <w:p>
      <w:pPr>
        <w:spacing w:after="0"/>
        <w:ind w:left="0"/>
        <w:jc w:val="both"/>
      </w:pPr>
      <w:r>
        <w:rPr>
          <w:rFonts w:ascii="Times New Roman"/>
          <w:b w:val="false"/>
          <w:i w:val="false"/>
          <w:color w:val="000000"/>
          <w:sz w:val="28"/>
        </w:rPr>
        <w:t>
                                       (фамилия, имя, отчество (при наличии)</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(адрес фактического места жительства)</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(контактные телефоны)</w:t>
      </w:r>
    </w:p>
    <w:p>
      <w:pPr>
        <w:spacing w:after="0"/>
        <w:ind w:left="0"/>
        <w:jc w:val="left"/>
      </w:pPr>
      <w:r>
        <w:rPr>
          <w:rFonts w:ascii="Times New Roman"/>
          <w:b/>
          <w:i w:val="false"/>
          <w:color w:val="000000"/>
        </w:rPr>
        <w:t xml:space="preserve"> Заявление</w:t>
      </w:r>
      <w:r>
        <w:br/>
      </w:r>
      <w:r>
        <w:rPr>
          <w:rFonts w:ascii="Times New Roman"/>
          <w:b/>
          <w:i w:val="false"/>
          <w:color w:val="000000"/>
        </w:rPr>
        <w:t>о внесении изменений в данные лица, зарегистрированного</w:t>
      </w:r>
      <w:r>
        <w:br/>
      </w:r>
      <w:r>
        <w:rPr>
          <w:rFonts w:ascii="Times New Roman"/>
          <w:b/>
          <w:i w:val="false"/>
          <w:color w:val="000000"/>
        </w:rPr>
        <w:t>в целях осуществления деятельности временного администратора,</w:t>
      </w:r>
      <w:r>
        <w:br/>
      </w:r>
      <w:r>
        <w:rPr>
          <w:rFonts w:ascii="Times New Roman"/>
          <w:b/>
          <w:i w:val="false"/>
          <w:color w:val="000000"/>
        </w:rPr>
        <w:t>реабилитационного, временного и банкротного управляющих</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 Закона Республики</w:t>
      </w:r>
    </w:p>
    <w:p>
      <w:pPr>
        <w:spacing w:after="0"/>
        <w:ind w:left="0"/>
        <w:jc w:val="both"/>
      </w:pPr>
      <w:r>
        <w:rPr>
          <w:rFonts w:ascii="Times New Roman"/>
          <w:b w:val="false"/>
          <w:i w:val="false"/>
          <w:color w:val="000000"/>
          <w:sz w:val="28"/>
        </w:rPr>
        <w:t>
      Казахстан от 7 марта 2014 года "О реабилитации и банкротстве" прошу</w:t>
      </w:r>
    </w:p>
    <w:p>
      <w:pPr>
        <w:spacing w:after="0"/>
        <w:ind w:left="0"/>
        <w:jc w:val="both"/>
      </w:pPr>
      <w:r>
        <w:rPr>
          <w:rFonts w:ascii="Times New Roman"/>
          <w:b w:val="false"/>
          <w:i w:val="false"/>
          <w:color w:val="000000"/>
          <w:sz w:val="28"/>
        </w:rPr>
        <w:t>
      внести изменения в данные___________________________________________</w:t>
      </w:r>
    </w:p>
    <w:p>
      <w:pPr>
        <w:spacing w:after="0"/>
        <w:ind w:left="0"/>
        <w:jc w:val="both"/>
      </w:pPr>
      <w:r>
        <w:rPr>
          <w:rFonts w:ascii="Times New Roman"/>
          <w:b w:val="false"/>
          <w:i w:val="false"/>
          <w:color w:val="000000"/>
          <w:sz w:val="28"/>
        </w:rPr>
        <w:t>
                                  (фамилия, имя, отчество (при наличии)</w:t>
      </w:r>
    </w:p>
    <w:p>
      <w:pPr>
        <w:spacing w:after="0"/>
        <w:ind w:left="0"/>
        <w:jc w:val="both"/>
      </w:pPr>
      <w:r>
        <w:rPr>
          <w:rFonts w:ascii="Times New Roman"/>
          <w:b w:val="false"/>
          <w:i w:val="false"/>
          <w:color w:val="000000"/>
          <w:sz w:val="28"/>
        </w:rPr>
        <w:t>
      зарегистрированного в целях осуществления деятельности в качестве временного администратора, реабилитационного, временного и банкротного управляющих ____________________________________________,</w:t>
      </w:r>
    </w:p>
    <w:p>
      <w:pPr>
        <w:spacing w:after="0"/>
        <w:ind w:left="0"/>
        <w:jc w:val="both"/>
      </w:pPr>
      <w:r>
        <w:rPr>
          <w:rFonts w:ascii="Times New Roman"/>
          <w:b w:val="false"/>
          <w:i w:val="false"/>
          <w:color w:val="000000"/>
          <w:sz w:val="28"/>
        </w:rPr>
        <w:t>
      (дата и номер регистрации)</w:t>
      </w:r>
    </w:p>
    <w:p>
      <w:pPr>
        <w:spacing w:after="0"/>
        <w:ind w:left="0"/>
        <w:jc w:val="both"/>
      </w:pPr>
      <w:r>
        <w:rPr>
          <w:rFonts w:ascii="Times New Roman"/>
          <w:b w:val="false"/>
          <w:i w:val="false"/>
          <w:color w:val="000000"/>
          <w:sz w:val="28"/>
        </w:rPr>
        <w:t>
      а именно:____________________________________________________________</w:t>
      </w:r>
    </w:p>
    <w:p>
      <w:pPr>
        <w:spacing w:after="0"/>
        <w:ind w:left="0"/>
        <w:jc w:val="both"/>
      </w:pPr>
      <w:r>
        <w:rPr>
          <w:rFonts w:ascii="Times New Roman"/>
          <w:b w:val="false"/>
          <w:i w:val="false"/>
          <w:color w:val="000000"/>
          <w:sz w:val="28"/>
        </w:rPr>
        <w:t>
                 (указываются сведения, подлежащие изменению в заявлении</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 регистрации).</w:t>
      </w:r>
    </w:p>
    <w:p>
      <w:pPr>
        <w:spacing w:after="0"/>
        <w:ind w:left="0"/>
        <w:jc w:val="both"/>
      </w:pPr>
      <w:r>
        <w:rPr>
          <w:rFonts w:ascii="Times New Roman"/>
          <w:b w:val="false"/>
          <w:i w:val="false"/>
          <w:color w:val="000000"/>
          <w:sz w:val="28"/>
        </w:rPr>
        <w:t>
      __________________ _____________________________________</w:t>
      </w:r>
    </w:p>
    <w:p>
      <w:pPr>
        <w:spacing w:after="0"/>
        <w:ind w:left="0"/>
        <w:jc w:val="both"/>
      </w:pPr>
      <w:r>
        <w:rPr>
          <w:rFonts w:ascii="Times New Roman"/>
          <w:b w:val="false"/>
          <w:i w:val="false"/>
          <w:color w:val="000000"/>
          <w:sz w:val="28"/>
        </w:rPr>
        <w:t>
      (подпись)      (фамилия, имя, отчество (при наличии)</w:t>
      </w:r>
    </w:p>
    <w:p>
      <w:pPr>
        <w:spacing w:after="0"/>
        <w:ind w:left="0"/>
        <w:jc w:val="both"/>
      </w:pPr>
      <w:r>
        <w:rPr>
          <w:rFonts w:ascii="Times New Roman"/>
          <w:b w:val="false"/>
          <w:i w:val="false"/>
          <w:color w:val="000000"/>
          <w:sz w:val="28"/>
        </w:rPr>
        <w:t>
      "____" ____________20 __ год</w:t>
      </w:r>
    </w:p>
    <w:p>
      <w:pPr>
        <w:spacing w:after="0"/>
        <w:ind w:left="0"/>
        <w:jc w:val="both"/>
      </w:pPr>
      <w:r>
        <w:rPr>
          <w:rFonts w:ascii="Times New Roman"/>
          <w:b w:val="false"/>
          <w:i w:val="false"/>
          <w:color w:val="000000"/>
          <w:sz w:val="28"/>
        </w:rPr>
        <w:t>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лиц, имеющих право</w:t>
            </w:r>
            <w:r>
              <w:br/>
            </w:r>
            <w:r>
              <w:rPr>
                <w:rFonts w:ascii="Times New Roman"/>
                <w:b w:val="false"/>
                <w:i w:val="false"/>
                <w:color w:val="000000"/>
                <w:sz w:val="20"/>
              </w:rPr>
              <w:t>осуществлять деятельность</w:t>
            </w:r>
            <w:r>
              <w:br/>
            </w:r>
            <w:r>
              <w:rPr>
                <w:rFonts w:ascii="Times New Roman"/>
                <w:b w:val="false"/>
                <w:i w:val="false"/>
                <w:color w:val="000000"/>
                <w:sz w:val="20"/>
              </w:rPr>
              <w:t>администратора, и снятие</w:t>
            </w:r>
            <w:r>
              <w:br/>
            </w:r>
            <w:r>
              <w:rPr>
                <w:rFonts w:ascii="Times New Roman"/>
                <w:b w:val="false"/>
                <w:i w:val="false"/>
                <w:color w:val="000000"/>
                <w:sz w:val="20"/>
              </w:rPr>
              <w:t>их с регистрации"</w:t>
            </w:r>
          </w:p>
        </w:tc>
      </w:tr>
    </w:tbl>
    <w:p>
      <w:pPr>
        <w:spacing w:after="0"/>
        <w:ind w:left="0"/>
        <w:jc w:val="both"/>
      </w:pPr>
      <w:r>
        <w:rPr>
          <w:rFonts w:ascii="Times New Roman"/>
          <w:b w:val="false"/>
          <w:i w:val="false"/>
          <w:color w:val="000000"/>
          <w:sz w:val="28"/>
        </w:rPr>
        <w:t>
                                       Комитет государственных доходов</w:t>
      </w:r>
    </w:p>
    <w:p>
      <w:pPr>
        <w:spacing w:after="0"/>
        <w:ind w:left="0"/>
        <w:jc w:val="both"/>
      </w:pPr>
      <w:r>
        <w:rPr>
          <w:rFonts w:ascii="Times New Roman"/>
          <w:b w:val="false"/>
          <w:i w:val="false"/>
          <w:color w:val="000000"/>
          <w:sz w:val="28"/>
        </w:rPr>
        <w:t>
      Министерства финансов</w:t>
      </w:r>
    </w:p>
    <w:p>
      <w:pPr>
        <w:spacing w:after="0"/>
        <w:ind w:left="0"/>
        <w:jc w:val="both"/>
      </w:pPr>
      <w:r>
        <w:rPr>
          <w:rFonts w:ascii="Times New Roman"/>
          <w:b w:val="false"/>
          <w:i w:val="false"/>
          <w:color w:val="000000"/>
          <w:sz w:val="28"/>
        </w:rPr>
        <w:t>
      Республики Казахстан</w:t>
      </w:r>
    </w:p>
    <w:p>
      <w:pPr>
        <w:spacing w:after="0"/>
        <w:ind w:left="0"/>
        <w:jc w:val="both"/>
      </w:pPr>
      <w:r>
        <w:rPr>
          <w:rFonts w:ascii="Times New Roman"/>
          <w:b w:val="false"/>
          <w:i w:val="false"/>
          <w:color w:val="000000"/>
          <w:sz w:val="28"/>
        </w:rPr>
        <w:t>
                                      от __________________________________</w:t>
      </w:r>
    </w:p>
    <w:p>
      <w:pPr>
        <w:spacing w:after="0"/>
        <w:ind w:left="0"/>
        <w:jc w:val="both"/>
      </w:pPr>
      <w:r>
        <w:rPr>
          <w:rFonts w:ascii="Times New Roman"/>
          <w:b w:val="false"/>
          <w:i w:val="false"/>
          <w:color w:val="000000"/>
          <w:sz w:val="28"/>
        </w:rPr>
        <w:t>
                                       (фамилия, имя, отчество (при наличии)</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(адрес фактического места жительства)</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(контактные телефоны)</w:t>
      </w:r>
    </w:p>
    <w:p>
      <w:pPr>
        <w:spacing w:after="0"/>
        <w:ind w:left="0"/>
        <w:jc w:val="left"/>
      </w:pPr>
      <w:r>
        <w:rPr>
          <w:rFonts w:ascii="Times New Roman"/>
          <w:b/>
          <w:i w:val="false"/>
          <w:color w:val="000000"/>
        </w:rPr>
        <w:t xml:space="preserve"> Заявление</w:t>
      </w:r>
      <w:r>
        <w:br/>
      </w:r>
      <w:r>
        <w:rPr>
          <w:rFonts w:ascii="Times New Roman"/>
          <w:b/>
          <w:i w:val="false"/>
          <w:color w:val="000000"/>
        </w:rPr>
        <w:t>на снятие с регистрации лица, зарегистрированного в целях</w:t>
      </w:r>
      <w:r>
        <w:br/>
      </w:r>
      <w:r>
        <w:rPr>
          <w:rFonts w:ascii="Times New Roman"/>
          <w:b/>
          <w:i w:val="false"/>
          <w:color w:val="000000"/>
        </w:rPr>
        <w:t>осуществления деятельности временного администратора,</w:t>
      </w:r>
      <w:r>
        <w:br/>
      </w:r>
      <w:r>
        <w:rPr>
          <w:rFonts w:ascii="Times New Roman"/>
          <w:b/>
          <w:i w:val="false"/>
          <w:color w:val="000000"/>
        </w:rPr>
        <w:t>реабилитационного, временного и банкротного управляющих</w:t>
      </w:r>
    </w:p>
    <w:p>
      <w:pPr>
        <w:spacing w:after="0"/>
        <w:ind w:left="0"/>
        <w:jc w:val="both"/>
      </w:pPr>
      <w:r>
        <w:rPr>
          <w:rFonts w:ascii="Times New Roman"/>
          <w:b w:val="false"/>
          <w:i w:val="false"/>
          <w:color w:val="000000"/>
          <w:sz w:val="28"/>
        </w:rPr>
        <w:t xml:space="preserve">
      В соответствии с подпунктом 5) </w:t>
      </w:r>
      <w:r>
        <w:rPr>
          <w:rFonts w:ascii="Times New Roman"/>
          <w:b w:val="false"/>
          <w:i w:val="false"/>
          <w:color w:val="000000"/>
          <w:sz w:val="28"/>
        </w:rPr>
        <w:t>пункта 8</w:t>
      </w:r>
      <w:r>
        <w:rPr>
          <w:rFonts w:ascii="Times New Roman"/>
          <w:b w:val="false"/>
          <w:i w:val="false"/>
          <w:color w:val="000000"/>
          <w:sz w:val="28"/>
        </w:rPr>
        <w:t xml:space="preserve"> статьи 12 Закона</w:t>
      </w:r>
    </w:p>
    <w:p>
      <w:pPr>
        <w:spacing w:after="0"/>
        <w:ind w:left="0"/>
        <w:jc w:val="both"/>
      </w:pPr>
      <w:r>
        <w:rPr>
          <w:rFonts w:ascii="Times New Roman"/>
          <w:b w:val="false"/>
          <w:i w:val="false"/>
          <w:color w:val="000000"/>
          <w:sz w:val="28"/>
        </w:rPr>
        <w:t>
      Республики Казахстан от 7 марта 2014 года "О реабилитации и</w:t>
      </w:r>
    </w:p>
    <w:p>
      <w:pPr>
        <w:spacing w:after="0"/>
        <w:ind w:left="0"/>
        <w:jc w:val="both"/>
      </w:pPr>
      <w:r>
        <w:rPr>
          <w:rFonts w:ascii="Times New Roman"/>
          <w:b w:val="false"/>
          <w:i w:val="false"/>
          <w:color w:val="000000"/>
          <w:sz w:val="28"/>
        </w:rPr>
        <w:t>
      банкротстве" прошу снять с регистрации______________________________,</w:t>
      </w:r>
    </w:p>
    <w:p>
      <w:pPr>
        <w:spacing w:after="0"/>
        <w:ind w:left="0"/>
        <w:jc w:val="both"/>
      </w:pPr>
      <w:r>
        <w:rPr>
          <w:rFonts w:ascii="Times New Roman"/>
          <w:b w:val="false"/>
          <w:i w:val="false"/>
          <w:color w:val="000000"/>
          <w:sz w:val="28"/>
        </w:rPr>
        <w:t>
                                       (фамилия, имя, отчество (при наличии)</w:t>
      </w:r>
    </w:p>
    <w:p>
      <w:pPr>
        <w:spacing w:after="0"/>
        <w:ind w:left="0"/>
        <w:jc w:val="both"/>
      </w:pPr>
      <w:r>
        <w:rPr>
          <w:rFonts w:ascii="Times New Roman"/>
          <w:b w:val="false"/>
          <w:i w:val="false"/>
          <w:color w:val="000000"/>
          <w:sz w:val="28"/>
        </w:rPr>
        <w:t>
      зарегистрированного в целях осуществления деятельности в качестве</w:t>
      </w:r>
    </w:p>
    <w:p>
      <w:pPr>
        <w:spacing w:after="0"/>
        <w:ind w:left="0"/>
        <w:jc w:val="both"/>
      </w:pPr>
      <w:r>
        <w:rPr>
          <w:rFonts w:ascii="Times New Roman"/>
          <w:b w:val="false"/>
          <w:i w:val="false"/>
          <w:color w:val="000000"/>
          <w:sz w:val="28"/>
        </w:rPr>
        <w:t>
      временного администратора, реабилитационного, временного и банкротного управляющих_____________________________________________,</w:t>
      </w:r>
    </w:p>
    <w:p>
      <w:pPr>
        <w:spacing w:after="0"/>
        <w:ind w:left="0"/>
        <w:jc w:val="both"/>
      </w:pPr>
      <w:r>
        <w:rPr>
          <w:rFonts w:ascii="Times New Roman"/>
          <w:b w:val="false"/>
          <w:i w:val="false"/>
          <w:color w:val="000000"/>
          <w:sz w:val="28"/>
        </w:rPr>
        <w:t>
      (дата и номер регистрации)</w:t>
      </w:r>
    </w:p>
    <w:p>
      <w:pPr>
        <w:spacing w:after="0"/>
        <w:ind w:left="0"/>
        <w:jc w:val="both"/>
      </w:pPr>
      <w:r>
        <w:rPr>
          <w:rFonts w:ascii="Times New Roman"/>
          <w:b w:val="false"/>
          <w:i w:val="false"/>
          <w:color w:val="000000"/>
          <w:sz w:val="28"/>
        </w:rPr>
        <w:t>
      в связи ____________________________________________________________.</w:t>
      </w:r>
    </w:p>
    <w:p>
      <w:pPr>
        <w:spacing w:after="0"/>
        <w:ind w:left="0"/>
        <w:jc w:val="both"/>
      </w:pPr>
      <w:r>
        <w:rPr>
          <w:rFonts w:ascii="Times New Roman"/>
          <w:b w:val="false"/>
          <w:i w:val="false"/>
          <w:color w:val="000000"/>
          <w:sz w:val="28"/>
        </w:rPr>
        <w:t>
      (основание)</w:t>
      </w:r>
    </w:p>
    <w:p>
      <w:pPr>
        <w:spacing w:after="0"/>
        <w:ind w:left="0"/>
        <w:jc w:val="both"/>
      </w:pPr>
      <w:r>
        <w:rPr>
          <w:rFonts w:ascii="Times New Roman"/>
          <w:b w:val="false"/>
          <w:i w:val="false"/>
          <w:color w:val="000000"/>
          <w:sz w:val="28"/>
        </w:rPr>
        <w:t>
      Приложение:</w:t>
      </w:r>
    </w:p>
    <w:p>
      <w:pPr>
        <w:spacing w:after="0"/>
        <w:ind w:left="0"/>
        <w:jc w:val="both"/>
      </w:pPr>
      <w:r>
        <w:rPr>
          <w:rFonts w:ascii="Times New Roman"/>
          <w:b w:val="false"/>
          <w:i w:val="false"/>
          <w:color w:val="000000"/>
          <w:sz w:val="28"/>
        </w:rPr>
        <w:t>
      1. Копии протоколов собрания кредиторов об отстранении от</w:t>
      </w:r>
    </w:p>
    <w:p>
      <w:pPr>
        <w:spacing w:after="0"/>
        <w:ind w:left="0"/>
        <w:jc w:val="both"/>
      </w:pPr>
      <w:r>
        <w:rPr>
          <w:rFonts w:ascii="Times New Roman"/>
          <w:b w:val="false"/>
          <w:i w:val="false"/>
          <w:color w:val="000000"/>
          <w:sz w:val="28"/>
        </w:rPr>
        <w:t>
      осуществления деятельности администратора и выборе новой кандидатуры.</w:t>
      </w:r>
    </w:p>
    <w:p>
      <w:pPr>
        <w:spacing w:after="0"/>
        <w:ind w:left="0"/>
        <w:jc w:val="both"/>
      </w:pPr>
      <w:r>
        <w:rPr>
          <w:rFonts w:ascii="Times New Roman"/>
          <w:b w:val="false"/>
          <w:i w:val="false"/>
          <w:color w:val="000000"/>
          <w:sz w:val="28"/>
        </w:rPr>
        <w:t>
      __________________ _______________________________________</w:t>
      </w:r>
    </w:p>
    <w:p>
      <w:pPr>
        <w:spacing w:after="0"/>
        <w:ind w:left="0"/>
        <w:jc w:val="both"/>
      </w:pPr>
      <w:r>
        <w:rPr>
          <w:rFonts w:ascii="Times New Roman"/>
          <w:b w:val="false"/>
          <w:i w:val="false"/>
          <w:color w:val="000000"/>
          <w:sz w:val="28"/>
        </w:rPr>
        <w:t>
                 (подпись)       (фамилия, имя, отчество (при наличии)</w:t>
      </w:r>
    </w:p>
    <w:p>
      <w:pPr>
        <w:spacing w:after="0"/>
        <w:ind w:left="0"/>
        <w:jc w:val="both"/>
      </w:pPr>
      <w:r>
        <w:rPr>
          <w:rFonts w:ascii="Times New Roman"/>
          <w:b w:val="false"/>
          <w:i w:val="false"/>
          <w:color w:val="000000"/>
          <w:sz w:val="28"/>
        </w:rPr>
        <w:t>
      "____"____________ 20 __ год</w:t>
      </w:r>
    </w:p>
    <w:p>
      <w:pPr>
        <w:spacing w:after="0"/>
        <w:ind w:left="0"/>
        <w:jc w:val="both"/>
      </w:pPr>
      <w:r>
        <w:rPr>
          <w:rFonts w:ascii="Times New Roman"/>
          <w:b w:val="false"/>
          <w:i w:val="false"/>
          <w:color w:val="000000"/>
          <w:sz w:val="28"/>
        </w:rPr>
        <w:t>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лиц, имеющих право</w:t>
            </w:r>
            <w:r>
              <w:br/>
            </w:r>
            <w:r>
              <w:rPr>
                <w:rFonts w:ascii="Times New Roman"/>
                <w:b w:val="false"/>
                <w:i w:val="false"/>
                <w:color w:val="000000"/>
                <w:sz w:val="20"/>
              </w:rPr>
              <w:t>осуществлять деятельность</w:t>
            </w:r>
            <w:r>
              <w:br/>
            </w:r>
            <w:r>
              <w:rPr>
                <w:rFonts w:ascii="Times New Roman"/>
                <w:b w:val="false"/>
                <w:i w:val="false"/>
                <w:color w:val="000000"/>
                <w:sz w:val="20"/>
              </w:rPr>
              <w:t>администратора, и снятие</w:t>
            </w:r>
            <w:r>
              <w:br/>
            </w:r>
            <w:r>
              <w:rPr>
                <w:rFonts w:ascii="Times New Roman"/>
                <w:b w:val="false"/>
                <w:i w:val="false"/>
                <w:color w:val="000000"/>
                <w:sz w:val="20"/>
              </w:rPr>
              <w:t>их с регистрации"</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услугополучателя)</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 государственных услугах", отдел №__ филиала Государственной</w:t>
      </w:r>
    </w:p>
    <w:p>
      <w:pPr>
        <w:spacing w:after="0"/>
        <w:ind w:left="0"/>
        <w:jc w:val="both"/>
      </w:pPr>
      <w:r>
        <w:rPr>
          <w:rFonts w:ascii="Times New Roman"/>
          <w:b w:val="false"/>
          <w:i w:val="false"/>
          <w:color w:val="000000"/>
          <w:sz w:val="28"/>
        </w:rPr>
        <w:t xml:space="preserve">
      корпорации "Правительство для граждан" _____________________________ </w:t>
      </w:r>
    </w:p>
    <w:p>
      <w:pPr>
        <w:spacing w:after="0"/>
        <w:ind w:left="0"/>
        <w:jc w:val="both"/>
      </w:pPr>
      <w:r>
        <w:rPr>
          <w:rFonts w:ascii="Times New Roman"/>
          <w:b w:val="false"/>
          <w:i w:val="false"/>
          <w:color w:val="000000"/>
          <w:sz w:val="28"/>
        </w:rPr>
        <w:t>
      (адрес)</w:t>
      </w:r>
    </w:p>
    <w:p>
      <w:pPr>
        <w:spacing w:after="0"/>
        <w:ind w:left="0"/>
        <w:jc w:val="both"/>
      </w:pPr>
      <w:r>
        <w:rPr>
          <w:rFonts w:ascii="Times New Roman"/>
          <w:b w:val="false"/>
          <w:i w:val="false"/>
          <w:color w:val="000000"/>
          <w:sz w:val="28"/>
        </w:rPr>
        <w:t>
      отказывает в приеме документов на оказание государственной услуги</w:t>
      </w:r>
    </w:p>
    <w:p>
      <w:pPr>
        <w:spacing w:after="0"/>
        <w:ind w:left="0"/>
        <w:jc w:val="both"/>
      </w:pPr>
      <w:r>
        <w:rPr>
          <w:rFonts w:ascii="Times New Roman"/>
          <w:b w:val="false"/>
          <w:i w:val="false"/>
          <w:color w:val="000000"/>
          <w:sz w:val="28"/>
        </w:rPr>
        <w:t>
      "Регистрация лиц, имеющих право осуществлять деятельность</w:t>
      </w:r>
    </w:p>
    <w:p>
      <w:pPr>
        <w:spacing w:after="0"/>
        <w:ind w:left="0"/>
        <w:jc w:val="both"/>
      </w:pPr>
      <w:r>
        <w:rPr>
          <w:rFonts w:ascii="Times New Roman"/>
          <w:b w:val="false"/>
          <w:i w:val="false"/>
          <w:color w:val="000000"/>
          <w:sz w:val="28"/>
        </w:rPr>
        <w:t>
      администратора, и снятие их с регистрации" ввиду представления Вами</w:t>
      </w:r>
    </w:p>
    <w:p>
      <w:pPr>
        <w:spacing w:after="0"/>
        <w:ind w:left="0"/>
        <w:jc w:val="both"/>
      </w:pPr>
      <w:r>
        <w:rPr>
          <w:rFonts w:ascii="Times New Roman"/>
          <w:b w:val="false"/>
          <w:i w:val="false"/>
          <w:color w:val="000000"/>
          <w:sz w:val="28"/>
        </w:rPr>
        <w:t>
      неполного пакета документов согласно перечню, предусмотренному</w:t>
      </w:r>
    </w:p>
    <w:p>
      <w:pPr>
        <w:spacing w:after="0"/>
        <w:ind w:left="0"/>
        <w:jc w:val="both"/>
      </w:pPr>
      <w:r>
        <w:rPr>
          <w:rFonts w:ascii="Times New Roman"/>
          <w:b w:val="false"/>
          <w:i w:val="false"/>
          <w:color w:val="000000"/>
          <w:sz w:val="28"/>
        </w:rPr>
        <w:t>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табачных изделий"</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"Выдача лицензии, переоформление, выдача дубликатов лицензии</w:t>
      </w:r>
    </w:p>
    <w:p>
      <w:pPr>
        <w:spacing w:after="0"/>
        <w:ind w:left="0"/>
        <w:jc w:val="both"/>
      </w:pPr>
      <w:r>
        <w:rPr>
          <w:rFonts w:ascii="Times New Roman"/>
          <w:b w:val="false"/>
          <w:i w:val="false"/>
          <w:color w:val="000000"/>
          <w:sz w:val="28"/>
        </w:rPr>
        <w:t>
      на производство табачных изделий" ввиду представления Вами неполного</w:t>
      </w:r>
    </w:p>
    <w:p>
      <w:pPr>
        <w:spacing w:after="0"/>
        <w:ind w:left="0"/>
        <w:jc w:val="both"/>
      </w:pPr>
      <w:r>
        <w:rPr>
          <w:rFonts w:ascii="Times New Roman"/>
          <w:b w:val="false"/>
          <w:i w:val="false"/>
          <w:color w:val="000000"/>
          <w:sz w:val="28"/>
        </w:rPr>
        <w:t>
      пакета документов согласно перечню, предусмотренному стандартом</w:t>
      </w:r>
    </w:p>
    <w:p>
      <w:pPr>
        <w:spacing w:after="0"/>
        <w:ind w:left="0"/>
        <w:jc w:val="both"/>
      </w:pPr>
      <w:r>
        <w:rPr>
          <w:rFonts w:ascii="Times New Roman"/>
          <w:b w:val="false"/>
          <w:i w:val="false"/>
          <w:color w:val="000000"/>
          <w:sz w:val="28"/>
        </w:rPr>
        <w:t>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10) ________________________________________;</w:t>
      </w:r>
    </w:p>
    <w:p>
      <w:pPr>
        <w:spacing w:after="0"/>
        <w:ind w:left="0"/>
        <w:jc w:val="both"/>
      </w:pPr>
      <w:r>
        <w:rPr>
          <w:rFonts w:ascii="Times New Roman"/>
          <w:b w:val="false"/>
          <w:i w:val="false"/>
          <w:color w:val="000000"/>
          <w:sz w:val="28"/>
        </w:rPr>
        <w:t>
      11) ________________________________________;</w:t>
      </w:r>
    </w:p>
    <w:p>
      <w:pPr>
        <w:spacing w:after="0"/>
        <w:ind w:left="0"/>
        <w:jc w:val="both"/>
      </w:pPr>
      <w:r>
        <w:rPr>
          <w:rFonts w:ascii="Times New Roman"/>
          <w:b w:val="false"/>
          <w:i w:val="false"/>
          <w:color w:val="000000"/>
          <w:sz w:val="28"/>
        </w:rPr>
        <w:t>
      12)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этилового спирта"</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"Выдача лицензии на производство этилового спирта" ввиду</w:t>
      </w:r>
    </w:p>
    <w:p>
      <w:pPr>
        <w:spacing w:after="0"/>
        <w:ind w:left="0"/>
        <w:jc w:val="both"/>
      </w:pPr>
      <w:r>
        <w:rPr>
          <w:rFonts w:ascii="Times New Roman"/>
          <w:b w:val="false"/>
          <w:i w:val="false"/>
          <w:color w:val="000000"/>
          <w:sz w:val="28"/>
        </w:rPr>
        <w:t>
      представления Вами неполного пакета документов согласно перечню,</w:t>
      </w:r>
    </w:p>
    <w:p>
      <w:pPr>
        <w:spacing w:after="0"/>
        <w:ind w:left="0"/>
        <w:jc w:val="both"/>
      </w:pPr>
      <w:r>
        <w:rPr>
          <w:rFonts w:ascii="Times New Roman"/>
          <w:b w:val="false"/>
          <w:i w:val="false"/>
          <w:color w:val="000000"/>
          <w:sz w:val="28"/>
        </w:rPr>
        <w:t>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13) ________________________________________;</w:t>
      </w:r>
    </w:p>
    <w:p>
      <w:pPr>
        <w:spacing w:after="0"/>
        <w:ind w:left="0"/>
        <w:jc w:val="both"/>
      </w:pPr>
      <w:r>
        <w:rPr>
          <w:rFonts w:ascii="Times New Roman"/>
          <w:b w:val="false"/>
          <w:i w:val="false"/>
          <w:color w:val="000000"/>
          <w:sz w:val="28"/>
        </w:rPr>
        <w:t>
      14) ________________________________________;</w:t>
      </w:r>
    </w:p>
    <w:p>
      <w:pPr>
        <w:spacing w:after="0"/>
        <w:ind w:left="0"/>
        <w:jc w:val="both"/>
      </w:pPr>
      <w:r>
        <w:rPr>
          <w:rFonts w:ascii="Times New Roman"/>
          <w:b w:val="false"/>
          <w:i w:val="false"/>
          <w:color w:val="000000"/>
          <w:sz w:val="28"/>
        </w:rPr>
        <w:t>
      15)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алкогольной продукции"</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"Выдача лицензии на производство алкогольной продукции" ввиду</w:t>
      </w:r>
    </w:p>
    <w:p>
      <w:pPr>
        <w:spacing w:after="0"/>
        <w:ind w:left="0"/>
        <w:jc w:val="both"/>
      </w:pPr>
      <w:r>
        <w:rPr>
          <w:rFonts w:ascii="Times New Roman"/>
          <w:b w:val="false"/>
          <w:i w:val="false"/>
          <w:color w:val="000000"/>
          <w:sz w:val="28"/>
        </w:rPr>
        <w:t>
      представления Вами неполного пакета документов согласно перечню,</w:t>
      </w:r>
    </w:p>
    <w:p>
      <w:pPr>
        <w:spacing w:after="0"/>
        <w:ind w:left="0"/>
        <w:jc w:val="both"/>
      </w:pPr>
      <w:r>
        <w:rPr>
          <w:rFonts w:ascii="Times New Roman"/>
          <w:b w:val="false"/>
          <w:i w:val="false"/>
          <w:color w:val="000000"/>
          <w:sz w:val="28"/>
        </w:rPr>
        <w:t>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16) ________________________________________;</w:t>
      </w:r>
    </w:p>
    <w:p>
      <w:pPr>
        <w:spacing w:after="0"/>
        <w:ind w:left="0"/>
        <w:jc w:val="both"/>
      </w:pPr>
      <w:r>
        <w:rPr>
          <w:rFonts w:ascii="Times New Roman"/>
          <w:b w:val="false"/>
          <w:i w:val="false"/>
          <w:color w:val="000000"/>
          <w:sz w:val="28"/>
        </w:rPr>
        <w:t>
      17) ________________________________________;</w:t>
      </w:r>
    </w:p>
    <w:p>
      <w:pPr>
        <w:spacing w:after="0"/>
        <w:ind w:left="0"/>
        <w:jc w:val="both"/>
      </w:pPr>
      <w:r>
        <w:rPr>
          <w:rFonts w:ascii="Times New Roman"/>
          <w:b w:val="false"/>
          <w:i w:val="false"/>
          <w:color w:val="000000"/>
          <w:sz w:val="28"/>
        </w:rPr>
        <w:t>
      18)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хранение и</w:t>
            </w:r>
            <w:r>
              <w:br/>
            </w:r>
            <w:r>
              <w:rPr>
                <w:rFonts w:ascii="Times New Roman"/>
                <w:b w:val="false"/>
                <w:i w:val="false"/>
                <w:color w:val="000000"/>
                <w:sz w:val="20"/>
              </w:rPr>
              <w:t>оптовую реализацию алкогольной</w:t>
            </w:r>
            <w:r>
              <w:br/>
            </w:r>
            <w:r>
              <w:rPr>
                <w:rFonts w:ascii="Times New Roman"/>
                <w:b w:val="false"/>
                <w:i w:val="false"/>
                <w:color w:val="000000"/>
                <w:sz w:val="20"/>
              </w:rPr>
              <w:t>продукции, за исключением</w:t>
            </w:r>
            <w:r>
              <w:br/>
            </w:r>
            <w:r>
              <w:rPr>
                <w:rFonts w:ascii="Times New Roman"/>
                <w:b w:val="false"/>
                <w:i w:val="false"/>
                <w:color w:val="000000"/>
                <w:sz w:val="20"/>
              </w:rPr>
              <w:t>деятельности по хранению и оптовой</w:t>
            </w:r>
            <w:r>
              <w:br/>
            </w:r>
            <w:r>
              <w:rPr>
                <w:rFonts w:ascii="Times New Roman"/>
                <w:b w:val="false"/>
                <w:i w:val="false"/>
                <w:color w:val="000000"/>
                <w:sz w:val="20"/>
              </w:rPr>
              <w:t>реализации алкогольной продукции</w:t>
            </w:r>
            <w:r>
              <w:br/>
            </w:r>
            <w:r>
              <w:rPr>
                <w:rFonts w:ascii="Times New Roman"/>
                <w:b w:val="false"/>
                <w:i w:val="false"/>
                <w:color w:val="000000"/>
                <w:sz w:val="20"/>
              </w:rPr>
              <w:t>на территории ее производства"</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"Выдача лицензии на хранение и оптовую реализацию алкогольной</w:t>
      </w:r>
    </w:p>
    <w:p>
      <w:pPr>
        <w:spacing w:after="0"/>
        <w:ind w:left="0"/>
        <w:jc w:val="both"/>
      </w:pPr>
      <w:r>
        <w:rPr>
          <w:rFonts w:ascii="Times New Roman"/>
          <w:b w:val="false"/>
          <w:i w:val="false"/>
          <w:color w:val="000000"/>
          <w:sz w:val="28"/>
        </w:rPr>
        <w:t>
      продукции, за исключением деятельности по хранению и оптовой</w:t>
      </w:r>
    </w:p>
    <w:p>
      <w:pPr>
        <w:spacing w:after="0"/>
        <w:ind w:left="0"/>
        <w:jc w:val="both"/>
      </w:pPr>
      <w:r>
        <w:rPr>
          <w:rFonts w:ascii="Times New Roman"/>
          <w:b w:val="false"/>
          <w:i w:val="false"/>
          <w:color w:val="000000"/>
          <w:sz w:val="28"/>
        </w:rPr>
        <w:t>
      реализации алкогольной продукции на территории ее производства" ввиду</w:t>
      </w:r>
    </w:p>
    <w:p>
      <w:pPr>
        <w:spacing w:after="0"/>
        <w:ind w:left="0"/>
        <w:jc w:val="both"/>
      </w:pPr>
      <w:r>
        <w:rPr>
          <w:rFonts w:ascii="Times New Roman"/>
          <w:b w:val="false"/>
          <w:i w:val="false"/>
          <w:color w:val="000000"/>
          <w:sz w:val="28"/>
        </w:rPr>
        <w:t>
      представления Вами неполного пакета документов согласно перечню,</w:t>
      </w:r>
    </w:p>
    <w:p>
      <w:pPr>
        <w:spacing w:after="0"/>
        <w:ind w:left="0"/>
        <w:jc w:val="both"/>
      </w:pPr>
      <w:r>
        <w:rPr>
          <w:rFonts w:ascii="Times New Roman"/>
          <w:b w:val="false"/>
          <w:i w:val="false"/>
          <w:color w:val="000000"/>
          <w:sz w:val="28"/>
        </w:rPr>
        <w:t>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19) ________________________________________;</w:t>
      </w:r>
    </w:p>
    <w:p>
      <w:pPr>
        <w:spacing w:after="0"/>
        <w:ind w:left="0"/>
        <w:jc w:val="both"/>
      </w:pPr>
      <w:r>
        <w:rPr>
          <w:rFonts w:ascii="Times New Roman"/>
          <w:b w:val="false"/>
          <w:i w:val="false"/>
          <w:color w:val="000000"/>
          <w:sz w:val="28"/>
        </w:rPr>
        <w:t>
      20) ________________________________________;</w:t>
      </w:r>
    </w:p>
    <w:p>
      <w:pPr>
        <w:spacing w:after="0"/>
        <w:ind w:left="0"/>
        <w:jc w:val="both"/>
      </w:pPr>
      <w:r>
        <w:rPr>
          <w:rFonts w:ascii="Times New Roman"/>
          <w:b w:val="false"/>
          <w:i w:val="false"/>
          <w:color w:val="000000"/>
          <w:sz w:val="28"/>
        </w:rPr>
        <w:t>
      21)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хранение и</w:t>
            </w:r>
            <w:r>
              <w:br/>
            </w:r>
            <w:r>
              <w:rPr>
                <w:rFonts w:ascii="Times New Roman"/>
                <w:b w:val="false"/>
                <w:i w:val="false"/>
                <w:color w:val="000000"/>
                <w:sz w:val="20"/>
              </w:rPr>
              <w:t>розничную реализацию алкогольной</w:t>
            </w:r>
            <w:r>
              <w:br/>
            </w:r>
            <w:r>
              <w:rPr>
                <w:rFonts w:ascii="Times New Roman"/>
                <w:b w:val="false"/>
                <w:i w:val="false"/>
                <w:color w:val="000000"/>
                <w:sz w:val="20"/>
              </w:rPr>
              <w:t>продукции, за исключением</w:t>
            </w:r>
            <w:r>
              <w:br/>
            </w:r>
            <w:r>
              <w:rPr>
                <w:rFonts w:ascii="Times New Roman"/>
                <w:b w:val="false"/>
                <w:i w:val="false"/>
                <w:color w:val="000000"/>
                <w:sz w:val="20"/>
              </w:rPr>
              <w:t>деятельности по хранению и розничной</w:t>
            </w:r>
            <w:r>
              <w:br/>
            </w:r>
            <w:r>
              <w:rPr>
                <w:rFonts w:ascii="Times New Roman"/>
                <w:b w:val="false"/>
                <w:i w:val="false"/>
                <w:color w:val="000000"/>
                <w:sz w:val="20"/>
              </w:rPr>
              <w:t>реализации алкогольной продукции</w:t>
            </w:r>
            <w:r>
              <w:br/>
            </w:r>
            <w:r>
              <w:rPr>
                <w:rFonts w:ascii="Times New Roman"/>
                <w:b w:val="false"/>
                <w:i w:val="false"/>
                <w:color w:val="000000"/>
                <w:sz w:val="20"/>
              </w:rPr>
              <w:t>на 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"Выдача лицензии на хранение и розничную реализацию</w:t>
      </w:r>
    </w:p>
    <w:p>
      <w:pPr>
        <w:spacing w:after="0"/>
        <w:ind w:left="0"/>
        <w:jc w:val="both"/>
      </w:pPr>
      <w:r>
        <w:rPr>
          <w:rFonts w:ascii="Times New Roman"/>
          <w:b w:val="false"/>
          <w:i w:val="false"/>
          <w:color w:val="000000"/>
          <w:sz w:val="28"/>
        </w:rPr>
        <w:t>
      алкогольной продукции, за исключением деятельности по хранению и</w:t>
      </w:r>
    </w:p>
    <w:p>
      <w:pPr>
        <w:spacing w:after="0"/>
        <w:ind w:left="0"/>
        <w:jc w:val="both"/>
      </w:pPr>
      <w:r>
        <w:rPr>
          <w:rFonts w:ascii="Times New Roman"/>
          <w:b w:val="false"/>
          <w:i w:val="false"/>
          <w:color w:val="000000"/>
          <w:sz w:val="28"/>
        </w:rPr>
        <w:t>
      розничной реализации алкогольной продукции на территории ее</w:t>
      </w:r>
    </w:p>
    <w:p>
      <w:pPr>
        <w:spacing w:after="0"/>
        <w:ind w:left="0"/>
        <w:jc w:val="both"/>
      </w:pPr>
      <w:r>
        <w:rPr>
          <w:rFonts w:ascii="Times New Roman"/>
          <w:b w:val="false"/>
          <w:i w:val="false"/>
          <w:color w:val="000000"/>
          <w:sz w:val="28"/>
        </w:rPr>
        <w:t>
      производства" ввиду представления Вами неполного пакета документов</w:t>
      </w:r>
    </w:p>
    <w:p>
      <w:pPr>
        <w:spacing w:after="0"/>
        <w:ind w:left="0"/>
        <w:jc w:val="both"/>
      </w:pPr>
      <w:r>
        <w:rPr>
          <w:rFonts w:ascii="Times New Roman"/>
          <w:b w:val="false"/>
          <w:i w:val="false"/>
          <w:color w:val="000000"/>
          <w:sz w:val="28"/>
        </w:rPr>
        <w:t>
      согласно перечню, предусмотренному стандартом государственной услуги,</w:t>
      </w:r>
    </w:p>
    <w:p>
      <w:pPr>
        <w:spacing w:after="0"/>
        <w:ind w:left="0"/>
        <w:jc w:val="both"/>
      </w:pPr>
      <w:r>
        <w:rPr>
          <w:rFonts w:ascii="Times New Roman"/>
          <w:b w:val="false"/>
          <w:i w:val="false"/>
          <w:color w:val="000000"/>
          <w:sz w:val="28"/>
        </w:rPr>
        <w:t>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22) ________________________________________;</w:t>
      </w:r>
    </w:p>
    <w:p>
      <w:pPr>
        <w:spacing w:after="0"/>
        <w:ind w:left="0"/>
        <w:jc w:val="both"/>
      </w:pPr>
      <w:r>
        <w:rPr>
          <w:rFonts w:ascii="Times New Roman"/>
          <w:b w:val="false"/>
          <w:i w:val="false"/>
          <w:color w:val="000000"/>
          <w:sz w:val="28"/>
        </w:rPr>
        <w:t>
      23) ________________________________________;</w:t>
      </w:r>
    </w:p>
    <w:p>
      <w:pPr>
        <w:spacing w:after="0"/>
        <w:ind w:left="0"/>
        <w:jc w:val="both"/>
      </w:pPr>
      <w:r>
        <w:rPr>
          <w:rFonts w:ascii="Times New Roman"/>
          <w:b w:val="false"/>
          <w:i w:val="false"/>
          <w:color w:val="000000"/>
          <w:sz w:val="28"/>
        </w:rPr>
        <w:t>
      24)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"Представление сведений об</w:t>
            </w:r>
            <w:r>
              <w:br/>
            </w:r>
            <w:r>
              <w:rPr>
                <w:rFonts w:ascii="Times New Roman"/>
                <w:b w:val="false"/>
                <w:i w:val="false"/>
                <w:color w:val="000000"/>
                <w:sz w:val="20"/>
              </w:rPr>
              <w:t>отсутствии (наличии) налоговой</w:t>
            </w:r>
            <w:r>
              <w:br/>
            </w:r>
            <w:r>
              <w:rPr>
                <w:rFonts w:ascii="Times New Roman"/>
                <w:b w:val="false"/>
                <w:i w:val="false"/>
                <w:color w:val="000000"/>
                <w:sz w:val="20"/>
              </w:rPr>
              <w:t>задолженности, задолженности по</w:t>
            </w:r>
            <w:r>
              <w:br/>
            </w:r>
            <w:r>
              <w:rPr>
                <w:rFonts w:ascii="Times New Roman"/>
                <w:b w:val="false"/>
                <w:i w:val="false"/>
                <w:color w:val="000000"/>
                <w:sz w:val="20"/>
              </w:rPr>
              <w:t xml:space="preserve">обязательным пенсионным взносам, </w:t>
            </w:r>
            <w:r>
              <w:br/>
            </w:r>
            <w:r>
              <w:rPr>
                <w:rFonts w:ascii="Times New Roman"/>
                <w:b w:val="false"/>
                <w:i w:val="false"/>
                <w:color w:val="000000"/>
                <w:sz w:val="20"/>
              </w:rPr>
              <w:t>обязательным профессиональным</w:t>
            </w:r>
            <w:r>
              <w:br/>
            </w:r>
            <w:r>
              <w:rPr>
                <w:rFonts w:ascii="Times New Roman"/>
                <w:b w:val="false"/>
                <w:i w:val="false"/>
                <w:color w:val="000000"/>
                <w:sz w:val="20"/>
              </w:rPr>
              <w:t>пенсионным взносам и социальным</w:t>
            </w:r>
            <w:r>
              <w:br/>
            </w:r>
            <w:r>
              <w:rPr>
                <w:rFonts w:ascii="Times New Roman"/>
                <w:b w:val="false"/>
                <w:i w:val="false"/>
                <w:color w:val="000000"/>
                <w:sz w:val="20"/>
              </w:rPr>
              <w:t>отчислениям, выписок из лицевого</w:t>
            </w:r>
            <w:r>
              <w:br/>
            </w:r>
            <w:r>
              <w:rPr>
                <w:rFonts w:ascii="Times New Roman"/>
                <w:b w:val="false"/>
                <w:i w:val="false"/>
                <w:color w:val="000000"/>
                <w:sz w:val="20"/>
              </w:rPr>
              <w:t>счета о состоянии расчетов с</w:t>
            </w:r>
            <w:r>
              <w:br/>
            </w:r>
            <w:r>
              <w:rPr>
                <w:rFonts w:ascii="Times New Roman"/>
                <w:b w:val="false"/>
                <w:i w:val="false"/>
                <w:color w:val="000000"/>
                <w:sz w:val="20"/>
              </w:rPr>
              <w:t>бюджетом по исполнению налогового</w:t>
            </w:r>
            <w:r>
              <w:br/>
            </w:r>
            <w:r>
              <w:rPr>
                <w:rFonts w:ascii="Times New Roman"/>
                <w:b w:val="false"/>
                <w:i w:val="false"/>
                <w:color w:val="000000"/>
                <w:sz w:val="20"/>
              </w:rPr>
              <w:t>обязательства, а также обязательств</w:t>
            </w:r>
            <w:r>
              <w:br/>
            </w:r>
            <w:r>
              <w:rPr>
                <w:rFonts w:ascii="Times New Roman"/>
                <w:b w:val="false"/>
                <w:i w:val="false"/>
                <w:color w:val="000000"/>
                <w:sz w:val="20"/>
              </w:rPr>
              <w:t>по исчислению, удержанию и</w:t>
            </w:r>
            <w:r>
              <w:br/>
            </w:r>
            <w:r>
              <w:rPr>
                <w:rFonts w:ascii="Times New Roman"/>
                <w:b w:val="false"/>
                <w:i w:val="false"/>
                <w:color w:val="000000"/>
                <w:sz w:val="20"/>
              </w:rPr>
              <w:t>перечислению обязательных</w:t>
            </w:r>
            <w:r>
              <w:br/>
            </w:r>
            <w:r>
              <w:rPr>
                <w:rFonts w:ascii="Times New Roman"/>
                <w:b w:val="false"/>
                <w:i w:val="false"/>
                <w:color w:val="000000"/>
                <w:sz w:val="20"/>
              </w:rPr>
              <w:t>пенсионных взносов, обязательных</w:t>
            </w:r>
            <w:r>
              <w:br/>
            </w:r>
            <w:r>
              <w:rPr>
                <w:rFonts w:ascii="Times New Roman"/>
                <w:b w:val="false"/>
                <w:i w:val="false"/>
                <w:color w:val="000000"/>
                <w:sz w:val="20"/>
              </w:rPr>
              <w:t>профессиональных пенсионных</w:t>
            </w:r>
            <w:r>
              <w:br/>
            </w:r>
            <w:r>
              <w:rPr>
                <w:rFonts w:ascii="Times New Roman"/>
                <w:b w:val="false"/>
                <w:i w:val="false"/>
                <w:color w:val="000000"/>
                <w:sz w:val="20"/>
              </w:rPr>
              <w:t>взносов, исчислению и уплате</w:t>
            </w:r>
            <w:r>
              <w:br/>
            </w:r>
            <w:r>
              <w:rPr>
                <w:rFonts w:ascii="Times New Roman"/>
                <w:b w:val="false"/>
                <w:i w:val="false"/>
                <w:color w:val="000000"/>
                <w:sz w:val="20"/>
              </w:rPr>
              <w:t>социальных отчислений"</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"Представление сведений об отсутствии (наличии) налоговой</w:t>
      </w:r>
    </w:p>
    <w:p>
      <w:pPr>
        <w:spacing w:after="0"/>
        <w:ind w:left="0"/>
        <w:jc w:val="both"/>
      </w:pPr>
      <w:r>
        <w:rPr>
          <w:rFonts w:ascii="Times New Roman"/>
          <w:b w:val="false"/>
          <w:i w:val="false"/>
          <w:color w:val="000000"/>
          <w:sz w:val="28"/>
        </w:rPr>
        <w:t>
      задолженности, задолженности по обязательным пенсионным взносам,</w:t>
      </w:r>
    </w:p>
    <w:p>
      <w:pPr>
        <w:spacing w:after="0"/>
        <w:ind w:left="0"/>
        <w:jc w:val="both"/>
      </w:pPr>
      <w:r>
        <w:rPr>
          <w:rFonts w:ascii="Times New Roman"/>
          <w:b w:val="false"/>
          <w:i w:val="false"/>
          <w:color w:val="000000"/>
          <w:sz w:val="28"/>
        </w:rPr>
        <w:t>
      обязательным профессиональным пенсионным взносам и социальным</w:t>
      </w:r>
    </w:p>
    <w:p>
      <w:pPr>
        <w:spacing w:after="0"/>
        <w:ind w:left="0"/>
        <w:jc w:val="both"/>
      </w:pPr>
      <w:r>
        <w:rPr>
          <w:rFonts w:ascii="Times New Roman"/>
          <w:b w:val="false"/>
          <w:i w:val="false"/>
          <w:color w:val="000000"/>
          <w:sz w:val="28"/>
        </w:rPr>
        <w:t>
      отчислениям, выписок из лицевого счета о состоянии расчетов с</w:t>
      </w:r>
    </w:p>
    <w:p>
      <w:pPr>
        <w:spacing w:after="0"/>
        <w:ind w:left="0"/>
        <w:jc w:val="both"/>
      </w:pPr>
      <w:r>
        <w:rPr>
          <w:rFonts w:ascii="Times New Roman"/>
          <w:b w:val="false"/>
          <w:i w:val="false"/>
          <w:color w:val="000000"/>
          <w:sz w:val="28"/>
        </w:rPr>
        <w:t>
      бюджетом по исполнению налогового обязательства, а также обязательств</w:t>
      </w:r>
    </w:p>
    <w:p>
      <w:pPr>
        <w:spacing w:after="0"/>
        <w:ind w:left="0"/>
        <w:jc w:val="both"/>
      </w:pPr>
      <w:r>
        <w:rPr>
          <w:rFonts w:ascii="Times New Roman"/>
          <w:b w:val="false"/>
          <w:i w:val="false"/>
          <w:color w:val="000000"/>
          <w:sz w:val="28"/>
        </w:rPr>
        <w:t>
      по исчислению, удержанию и перечислению обязательных пенсионных</w:t>
      </w:r>
    </w:p>
    <w:p>
      <w:pPr>
        <w:spacing w:after="0"/>
        <w:ind w:left="0"/>
        <w:jc w:val="both"/>
      </w:pPr>
      <w:r>
        <w:rPr>
          <w:rFonts w:ascii="Times New Roman"/>
          <w:b w:val="false"/>
          <w:i w:val="false"/>
          <w:color w:val="000000"/>
          <w:sz w:val="28"/>
        </w:rPr>
        <w:t>
      взносов, обязательных профессиональных пенсионных взносов, исчислению</w:t>
      </w:r>
    </w:p>
    <w:p>
      <w:pPr>
        <w:spacing w:after="0"/>
        <w:ind w:left="0"/>
        <w:jc w:val="both"/>
      </w:pPr>
      <w:r>
        <w:rPr>
          <w:rFonts w:ascii="Times New Roman"/>
          <w:b w:val="false"/>
          <w:i w:val="false"/>
          <w:color w:val="000000"/>
          <w:sz w:val="28"/>
        </w:rPr>
        <w:t>
      и уплате социальных отчислений" ввиду представления Вами неполного</w:t>
      </w:r>
    </w:p>
    <w:p>
      <w:pPr>
        <w:spacing w:after="0"/>
        <w:ind w:left="0"/>
        <w:jc w:val="both"/>
      </w:pPr>
      <w:r>
        <w:rPr>
          <w:rFonts w:ascii="Times New Roman"/>
          <w:b w:val="false"/>
          <w:i w:val="false"/>
          <w:color w:val="000000"/>
          <w:sz w:val="28"/>
        </w:rPr>
        <w:t>
      пакета документов согласно перечню, предусмотренному стандартом</w:t>
      </w:r>
    </w:p>
    <w:p>
      <w:pPr>
        <w:spacing w:after="0"/>
        <w:ind w:left="0"/>
        <w:jc w:val="both"/>
      </w:pPr>
      <w:r>
        <w:rPr>
          <w:rFonts w:ascii="Times New Roman"/>
          <w:b w:val="false"/>
          <w:i w:val="false"/>
          <w:color w:val="000000"/>
          <w:sz w:val="28"/>
        </w:rPr>
        <w:t>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25) ________________________________________;</w:t>
      </w:r>
    </w:p>
    <w:p>
      <w:pPr>
        <w:spacing w:after="0"/>
        <w:ind w:left="0"/>
        <w:jc w:val="both"/>
      </w:pPr>
      <w:r>
        <w:rPr>
          <w:rFonts w:ascii="Times New Roman"/>
          <w:b w:val="false"/>
          <w:i w:val="false"/>
          <w:color w:val="000000"/>
          <w:sz w:val="28"/>
        </w:rPr>
        <w:t>
      26) ________________________________________;</w:t>
      </w:r>
    </w:p>
    <w:p>
      <w:pPr>
        <w:spacing w:after="0"/>
        <w:ind w:left="0"/>
        <w:jc w:val="both"/>
      </w:pPr>
      <w:r>
        <w:rPr>
          <w:rFonts w:ascii="Times New Roman"/>
          <w:b w:val="false"/>
          <w:i w:val="false"/>
          <w:color w:val="000000"/>
          <w:sz w:val="28"/>
        </w:rPr>
        <w:t>
      27)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справки о суммах полученных</w:t>
            </w:r>
            <w:r>
              <w:br/>
            </w:r>
            <w:r>
              <w:rPr>
                <w:rFonts w:ascii="Times New Roman"/>
                <w:b w:val="false"/>
                <w:i w:val="false"/>
                <w:color w:val="000000"/>
                <w:sz w:val="20"/>
              </w:rPr>
              <w:t>доходов из источников в Республике</w:t>
            </w:r>
            <w:r>
              <w:br/>
            </w:r>
            <w:r>
              <w:rPr>
                <w:rFonts w:ascii="Times New Roman"/>
                <w:b w:val="false"/>
                <w:i w:val="false"/>
                <w:color w:val="000000"/>
                <w:sz w:val="20"/>
              </w:rPr>
              <w:t>Казахстан и удержанных</w:t>
            </w:r>
            <w:r>
              <w:br/>
            </w:r>
            <w:r>
              <w:rPr>
                <w:rFonts w:ascii="Times New Roman"/>
                <w:b w:val="false"/>
                <w:i w:val="false"/>
                <w:color w:val="000000"/>
                <w:sz w:val="20"/>
              </w:rPr>
              <w:t>(уплаченных) налогов"</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"Выдача справки о суммах полученных доходов из источников в</w:t>
      </w:r>
    </w:p>
    <w:p>
      <w:pPr>
        <w:spacing w:after="0"/>
        <w:ind w:left="0"/>
        <w:jc w:val="both"/>
      </w:pPr>
      <w:r>
        <w:rPr>
          <w:rFonts w:ascii="Times New Roman"/>
          <w:b w:val="false"/>
          <w:i w:val="false"/>
          <w:color w:val="000000"/>
          <w:sz w:val="28"/>
        </w:rPr>
        <w:t>
      Республике Казахстан и удержанных (уплаченных) налогов" ввиду</w:t>
      </w:r>
    </w:p>
    <w:p>
      <w:pPr>
        <w:spacing w:after="0"/>
        <w:ind w:left="0"/>
        <w:jc w:val="both"/>
      </w:pPr>
      <w:r>
        <w:rPr>
          <w:rFonts w:ascii="Times New Roman"/>
          <w:b w:val="false"/>
          <w:i w:val="false"/>
          <w:color w:val="000000"/>
          <w:sz w:val="28"/>
        </w:rPr>
        <w:t>
      представления Вами неполного пакета документов согласно перечню,</w:t>
      </w:r>
    </w:p>
    <w:p>
      <w:pPr>
        <w:spacing w:after="0"/>
        <w:ind w:left="0"/>
        <w:jc w:val="both"/>
      </w:pPr>
      <w:r>
        <w:rPr>
          <w:rFonts w:ascii="Times New Roman"/>
          <w:b w:val="false"/>
          <w:i w:val="false"/>
          <w:color w:val="000000"/>
          <w:sz w:val="28"/>
        </w:rPr>
        <w:t>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28) ________________________________________;</w:t>
      </w:r>
    </w:p>
    <w:p>
      <w:pPr>
        <w:spacing w:after="0"/>
        <w:ind w:left="0"/>
        <w:jc w:val="both"/>
      </w:pPr>
      <w:r>
        <w:rPr>
          <w:rFonts w:ascii="Times New Roman"/>
          <w:b w:val="false"/>
          <w:i w:val="false"/>
          <w:color w:val="000000"/>
          <w:sz w:val="28"/>
        </w:rPr>
        <w:t>
      29) ________________________________________;</w:t>
      </w:r>
    </w:p>
    <w:p>
      <w:pPr>
        <w:spacing w:after="0"/>
        <w:ind w:left="0"/>
        <w:jc w:val="both"/>
      </w:pPr>
      <w:r>
        <w:rPr>
          <w:rFonts w:ascii="Times New Roman"/>
          <w:b w:val="false"/>
          <w:i w:val="false"/>
          <w:color w:val="000000"/>
          <w:sz w:val="28"/>
        </w:rPr>
        <w:t>
      30)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Фамилия и инициалы._____________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Фамилия и инициалы/подпись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"Подтверждение резидентства</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"Подтверждение резидентства Республики Казахстан" ввиду</w:t>
      </w:r>
    </w:p>
    <w:p>
      <w:pPr>
        <w:spacing w:after="0"/>
        <w:ind w:left="0"/>
        <w:jc w:val="both"/>
      </w:pPr>
      <w:r>
        <w:rPr>
          <w:rFonts w:ascii="Times New Roman"/>
          <w:b w:val="false"/>
          <w:i w:val="false"/>
          <w:color w:val="000000"/>
          <w:sz w:val="28"/>
        </w:rPr>
        <w:t>
      представления Вами неполного пакета документов согласно перечню,</w:t>
      </w:r>
    </w:p>
    <w:p>
      <w:pPr>
        <w:spacing w:after="0"/>
        <w:ind w:left="0"/>
        <w:jc w:val="both"/>
      </w:pPr>
      <w:r>
        <w:rPr>
          <w:rFonts w:ascii="Times New Roman"/>
          <w:b w:val="false"/>
          <w:i w:val="false"/>
          <w:color w:val="000000"/>
          <w:sz w:val="28"/>
        </w:rPr>
        <w:t>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Фамилия и инициалы (работника Государственной корпорации)</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Исполнитель:Фамилия и инициалы_____________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Фамилия и инициалы/подпись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"Приостановление (продление,</w:t>
            </w:r>
            <w:r>
              <w:br/>
            </w:r>
            <w:r>
              <w:rPr>
                <w:rFonts w:ascii="Times New Roman"/>
                <w:b w:val="false"/>
                <w:i w:val="false"/>
                <w:color w:val="000000"/>
                <w:sz w:val="20"/>
              </w:rPr>
              <w:t>возобновление) представления</w:t>
            </w:r>
            <w:r>
              <w:br/>
            </w:r>
            <w:r>
              <w:rPr>
                <w:rFonts w:ascii="Times New Roman"/>
                <w:b w:val="false"/>
                <w:i w:val="false"/>
                <w:color w:val="000000"/>
                <w:sz w:val="20"/>
              </w:rPr>
              <w:t>налоговой отчетности"</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"Приостановление (продление, возобновление) представления</w:t>
      </w:r>
    </w:p>
    <w:p>
      <w:pPr>
        <w:spacing w:after="0"/>
        <w:ind w:left="0"/>
        <w:jc w:val="both"/>
      </w:pPr>
      <w:r>
        <w:rPr>
          <w:rFonts w:ascii="Times New Roman"/>
          <w:b w:val="false"/>
          <w:i w:val="false"/>
          <w:color w:val="000000"/>
          <w:sz w:val="28"/>
        </w:rPr>
        <w:t>
      налоговой отчетности" ввиду представления Вами неполного пакета</w:t>
      </w:r>
    </w:p>
    <w:p>
      <w:pPr>
        <w:spacing w:after="0"/>
        <w:ind w:left="0"/>
        <w:jc w:val="both"/>
      </w:pPr>
      <w:r>
        <w:rPr>
          <w:rFonts w:ascii="Times New Roman"/>
          <w:b w:val="false"/>
          <w:i w:val="false"/>
          <w:color w:val="000000"/>
          <w:sz w:val="28"/>
        </w:rPr>
        <w:t>
      документов согласно перечню, предусмотренному стандартом</w:t>
      </w:r>
    </w:p>
    <w:p>
      <w:pPr>
        <w:spacing w:after="0"/>
        <w:ind w:left="0"/>
        <w:jc w:val="both"/>
      </w:pPr>
      <w:r>
        <w:rPr>
          <w:rFonts w:ascii="Times New Roman"/>
          <w:b w:val="false"/>
          <w:i w:val="false"/>
          <w:color w:val="000000"/>
          <w:sz w:val="28"/>
        </w:rPr>
        <w:t>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31) ________________________________________;</w:t>
      </w:r>
    </w:p>
    <w:p>
      <w:pPr>
        <w:spacing w:after="0"/>
        <w:ind w:left="0"/>
        <w:jc w:val="both"/>
      </w:pPr>
      <w:r>
        <w:rPr>
          <w:rFonts w:ascii="Times New Roman"/>
          <w:b w:val="false"/>
          <w:i w:val="false"/>
          <w:color w:val="000000"/>
          <w:sz w:val="28"/>
        </w:rPr>
        <w:t>
      32) ________________________________________;</w:t>
      </w:r>
    </w:p>
    <w:p>
      <w:pPr>
        <w:spacing w:after="0"/>
        <w:ind w:left="0"/>
        <w:jc w:val="both"/>
      </w:pPr>
      <w:r>
        <w:rPr>
          <w:rFonts w:ascii="Times New Roman"/>
          <w:b w:val="false"/>
          <w:i w:val="false"/>
          <w:color w:val="000000"/>
          <w:sz w:val="28"/>
        </w:rPr>
        <w:t>
      33)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"Прием налоговой отчетности"</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"Прием налоговой отчетности" ввиду представления Вами</w:t>
      </w:r>
    </w:p>
    <w:p>
      <w:pPr>
        <w:spacing w:after="0"/>
        <w:ind w:left="0"/>
        <w:jc w:val="both"/>
      </w:pPr>
      <w:r>
        <w:rPr>
          <w:rFonts w:ascii="Times New Roman"/>
          <w:b w:val="false"/>
          <w:i w:val="false"/>
          <w:color w:val="000000"/>
          <w:sz w:val="28"/>
        </w:rPr>
        <w:t>
      неполного пакета документов согласно перечню, предусмотренному</w:t>
      </w:r>
    </w:p>
    <w:p>
      <w:pPr>
        <w:spacing w:after="0"/>
        <w:ind w:left="0"/>
        <w:jc w:val="both"/>
      </w:pPr>
      <w:r>
        <w:rPr>
          <w:rFonts w:ascii="Times New Roman"/>
          <w:b w:val="false"/>
          <w:i w:val="false"/>
          <w:color w:val="000000"/>
          <w:sz w:val="28"/>
        </w:rPr>
        <w:t>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34) ________________________________________;</w:t>
      </w:r>
    </w:p>
    <w:p>
      <w:pPr>
        <w:spacing w:after="0"/>
        <w:ind w:left="0"/>
        <w:jc w:val="both"/>
      </w:pPr>
      <w:r>
        <w:rPr>
          <w:rFonts w:ascii="Times New Roman"/>
          <w:b w:val="false"/>
          <w:i w:val="false"/>
          <w:color w:val="000000"/>
          <w:sz w:val="28"/>
        </w:rPr>
        <w:t>
      35) ________________________________________;</w:t>
      </w:r>
    </w:p>
    <w:p>
      <w:pPr>
        <w:spacing w:after="0"/>
        <w:ind w:left="0"/>
        <w:jc w:val="both"/>
      </w:pPr>
      <w:r>
        <w:rPr>
          <w:rFonts w:ascii="Times New Roman"/>
          <w:b w:val="false"/>
          <w:i w:val="false"/>
          <w:color w:val="000000"/>
          <w:sz w:val="28"/>
        </w:rPr>
        <w:t>
      36)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"Проведение зачетов и возвратов</w:t>
            </w:r>
            <w:r>
              <w:br/>
            </w:r>
            <w:r>
              <w:rPr>
                <w:rFonts w:ascii="Times New Roman"/>
                <w:b w:val="false"/>
                <w:i w:val="false"/>
                <w:color w:val="000000"/>
                <w:sz w:val="20"/>
              </w:rPr>
              <w:t>уплаченных сумм налогов,</w:t>
            </w:r>
            <w:r>
              <w:br/>
            </w:r>
            <w:r>
              <w:rPr>
                <w:rFonts w:ascii="Times New Roman"/>
                <w:b w:val="false"/>
                <w:i w:val="false"/>
                <w:color w:val="000000"/>
                <w:sz w:val="20"/>
              </w:rPr>
              <w:t>других обязательных платежей</w:t>
            </w:r>
            <w:r>
              <w:br/>
            </w:r>
            <w:r>
              <w:rPr>
                <w:rFonts w:ascii="Times New Roman"/>
                <w:b w:val="false"/>
                <w:i w:val="false"/>
                <w:color w:val="000000"/>
                <w:sz w:val="20"/>
              </w:rPr>
              <w:t>в бюджет, пени, штрафов"</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"Проведение зачетов и возвратов уплаченных сумм налогов,</w:t>
      </w:r>
    </w:p>
    <w:p>
      <w:pPr>
        <w:spacing w:after="0"/>
        <w:ind w:left="0"/>
        <w:jc w:val="both"/>
      </w:pPr>
      <w:r>
        <w:rPr>
          <w:rFonts w:ascii="Times New Roman"/>
          <w:b w:val="false"/>
          <w:i w:val="false"/>
          <w:color w:val="000000"/>
          <w:sz w:val="28"/>
        </w:rPr>
        <w:t>
      других обязательных платежей в бюджет, пени, штрафов" ввиду</w:t>
      </w:r>
    </w:p>
    <w:p>
      <w:pPr>
        <w:spacing w:after="0"/>
        <w:ind w:left="0"/>
        <w:jc w:val="both"/>
      </w:pPr>
      <w:r>
        <w:rPr>
          <w:rFonts w:ascii="Times New Roman"/>
          <w:b w:val="false"/>
          <w:i w:val="false"/>
          <w:color w:val="000000"/>
          <w:sz w:val="28"/>
        </w:rPr>
        <w:t>
      представления Вами неполного пакета документов согласно перечню,</w:t>
      </w:r>
    </w:p>
    <w:p>
      <w:pPr>
        <w:spacing w:after="0"/>
        <w:ind w:left="0"/>
        <w:jc w:val="both"/>
      </w:pPr>
      <w:r>
        <w:rPr>
          <w:rFonts w:ascii="Times New Roman"/>
          <w:b w:val="false"/>
          <w:i w:val="false"/>
          <w:color w:val="000000"/>
          <w:sz w:val="28"/>
        </w:rPr>
        <w:t>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37) ________________________________________;</w:t>
      </w:r>
    </w:p>
    <w:p>
      <w:pPr>
        <w:spacing w:after="0"/>
        <w:ind w:left="0"/>
        <w:jc w:val="both"/>
      </w:pPr>
      <w:r>
        <w:rPr>
          <w:rFonts w:ascii="Times New Roman"/>
          <w:b w:val="false"/>
          <w:i w:val="false"/>
          <w:color w:val="000000"/>
          <w:sz w:val="28"/>
        </w:rPr>
        <w:t>
      38) ________________________________________;</w:t>
      </w:r>
    </w:p>
    <w:p>
      <w:pPr>
        <w:spacing w:after="0"/>
        <w:ind w:left="0"/>
        <w:jc w:val="both"/>
      </w:pPr>
      <w:r>
        <w:rPr>
          <w:rFonts w:ascii="Times New Roman"/>
          <w:b w:val="false"/>
          <w:i w:val="false"/>
          <w:color w:val="000000"/>
          <w:sz w:val="28"/>
        </w:rPr>
        <w:t>
      39)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"Изменение сроков исполнения</w:t>
            </w:r>
            <w:r>
              <w:br/>
            </w:r>
            <w:r>
              <w:rPr>
                <w:rFonts w:ascii="Times New Roman"/>
                <w:b w:val="false"/>
                <w:i w:val="false"/>
                <w:color w:val="000000"/>
                <w:sz w:val="20"/>
              </w:rPr>
              <w:t>налогового обязательства по уплате</w:t>
            </w:r>
            <w:r>
              <w:br/>
            </w:r>
            <w:r>
              <w:rPr>
                <w:rFonts w:ascii="Times New Roman"/>
                <w:b w:val="false"/>
                <w:i w:val="false"/>
                <w:color w:val="000000"/>
                <w:sz w:val="20"/>
              </w:rPr>
              <w:t>налогов и (или) пеней"</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"Изменение сроков исполнения налогового обязательства по</w:t>
      </w:r>
    </w:p>
    <w:p>
      <w:pPr>
        <w:spacing w:after="0"/>
        <w:ind w:left="0"/>
        <w:jc w:val="both"/>
      </w:pPr>
      <w:r>
        <w:rPr>
          <w:rFonts w:ascii="Times New Roman"/>
          <w:b w:val="false"/>
          <w:i w:val="false"/>
          <w:color w:val="000000"/>
          <w:sz w:val="28"/>
        </w:rPr>
        <w:t>
      уплате налогов и (или) пеней" ввиду представления Вами неполного</w:t>
      </w:r>
    </w:p>
    <w:p>
      <w:pPr>
        <w:spacing w:after="0"/>
        <w:ind w:left="0"/>
        <w:jc w:val="both"/>
      </w:pPr>
      <w:r>
        <w:rPr>
          <w:rFonts w:ascii="Times New Roman"/>
          <w:b w:val="false"/>
          <w:i w:val="false"/>
          <w:color w:val="000000"/>
          <w:sz w:val="28"/>
        </w:rPr>
        <w:t>
      пакета документов согласно перечню, предусмотренному стандартом</w:t>
      </w:r>
    </w:p>
    <w:p>
      <w:pPr>
        <w:spacing w:after="0"/>
        <w:ind w:left="0"/>
        <w:jc w:val="both"/>
      </w:pPr>
      <w:r>
        <w:rPr>
          <w:rFonts w:ascii="Times New Roman"/>
          <w:b w:val="false"/>
          <w:i w:val="false"/>
          <w:color w:val="000000"/>
          <w:sz w:val="28"/>
        </w:rPr>
        <w:t>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10) ________________________________________;</w:t>
      </w:r>
    </w:p>
    <w:p>
      <w:pPr>
        <w:spacing w:after="0"/>
        <w:ind w:left="0"/>
        <w:jc w:val="both"/>
      </w:pPr>
      <w:r>
        <w:rPr>
          <w:rFonts w:ascii="Times New Roman"/>
          <w:b w:val="false"/>
          <w:i w:val="false"/>
          <w:color w:val="000000"/>
          <w:sz w:val="28"/>
        </w:rPr>
        <w:t>
      11) ________________________________________;</w:t>
      </w:r>
    </w:p>
    <w:p>
      <w:pPr>
        <w:spacing w:after="0"/>
        <w:ind w:left="0"/>
        <w:jc w:val="both"/>
      </w:pPr>
      <w:r>
        <w:rPr>
          <w:rFonts w:ascii="Times New Roman"/>
          <w:b w:val="false"/>
          <w:i w:val="false"/>
          <w:color w:val="000000"/>
          <w:sz w:val="28"/>
        </w:rPr>
        <w:t>
      12)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Фамилия и инициалы (работника Государственной корпорации)</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Исполнитель: Фамилия и инициалы_____________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Фамилия и инициалы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"Прием налоговых форм при экспорте</w:t>
            </w:r>
            <w:r>
              <w:br/>
            </w:r>
            <w:r>
              <w:rPr>
                <w:rFonts w:ascii="Times New Roman"/>
                <w:b w:val="false"/>
                <w:i w:val="false"/>
                <w:color w:val="000000"/>
                <w:sz w:val="20"/>
              </w:rPr>
              <w:t>(импорте) товаров в рамках</w:t>
            </w:r>
            <w:r>
              <w:br/>
            </w:r>
            <w:r>
              <w:rPr>
                <w:rFonts w:ascii="Times New Roman"/>
                <w:b w:val="false"/>
                <w:i w:val="false"/>
                <w:color w:val="000000"/>
                <w:sz w:val="20"/>
              </w:rPr>
              <w:t>Таможенного союза"</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"Прием налоговых форм при экспорте (импорте) товаров в рамках</w:t>
      </w:r>
    </w:p>
    <w:p>
      <w:pPr>
        <w:spacing w:after="0"/>
        <w:ind w:left="0"/>
        <w:jc w:val="both"/>
      </w:pPr>
      <w:r>
        <w:rPr>
          <w:rFonts w:ascii="Times New Roman"/>
          <w:b w:val="false"/>
          <w:i w:val="false"/>
          <w:color w:val="000000"/>
          <w:sz w:val="28"/>
        </w:rPr>
        <w:t>
      Таможенного союза" ввиду представления Вами неполного пакета</w:t>
      </w:r>
    </w:p>
    <w:p>
      <w:pPr>
        <w:spacing w:after="0"/>
        <w:ind w:left="0"/>
        <w:jc w:val="both"/>
      </w:pPr>
      <w:r>
        <w:rPr>
          <w:rFonts w:ascii="Times New Roman"/>
          <w:b w:val="false"/>
          <w:i w:val="false"/>
          <w:color w:val="000000"/>
          <w:sz w:val="28"/>
        </w:rPr>
        <w:t>
      документов согласно перечню, предусмотренному стандартом</w:t>
      </w:r>
    </w:p>
    <w:p>
      <w:pPr>
        <w:spacing w:after="0"/>
        <w:ind w:left="0"/>
        <w:jc w:val="both"/>
      </w:pPr>
      <w:r>
        <w:rPr>
          <w:rFonts w:ascii="Times New Roman"/>
          <w:b w:val="false"/>
          <w:i w:val="false"/>
          <w:color w:val="000000"/>
          <w:sz w:val="28"/>
        </w:rPr>
        <w:t>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"Проведение квалификационного</w:t>
            </w:r>
            <w:r>
              <w:br/>
            </w:r>
            <w:r>
              <w:rPr>
                <w:rFonts w:ascii="Times New Roman"/>
                <w:b w:val="false"/>
                <w:i w:val="false"/>
                <w:color w:val="000000"/>
                <w:sz w:val="20"/>
              </w:rPr>
              <w:t>экзамена лиц, претендующих на</w:t>
            </w:r>
            <w:r>
              <w:br/>
            </w:r>
            <w:r>
              <w:rPr>
                <w:rFonts w:ascii="Times New Roman"/>
                <w:b w:val="false"/>
                <w:i w:val="false"/>
                <w:color w:val="000000"/>
                <w:sz w:val="20"/>
              </w:rPr>
              <w:t>право осуществлять деятельность</w:t>
            </w:r>
            <w:r>
              <w:br/>
            </w:r>
            <w:r>
              <w:rPr>
                <w:rFonts w:ascii="Times New Roman"/>
                <w:b w:val="false"/>
                <w:i w:val="false"/>
                <w:color w:val="000000"/>
                <w:sz w:val="20"/>
              </w:rPr>
              <w:t>администратора (временного</w:t>
            </w:r>
            <w:r>
              <w:br/>
            </w:r>
            <w:r>
              <w:rPr>
                <w:rFonts w:ascii="Times New Roman"/>
                <w:b w:val="false"/>
                <w:i w:val="false"/>
                <w:color w:val="000000"/>
                <w:sz w:val="20"/>
              </w:rPr>
              <w:t>администратора, реабилитационного,</w:t>
            </w:r>
            <w:r>
              <w:br/>
            </w:r>
            <w:r>
              <w:rPr>
                <w:rFonts w:ascii="Times New Roman"/>
                <w:b w:val="false"/>
                <w:i w:val="false"/>
                <w:color w:val="000000"/>
                <w:sz w:val="20"/>
              </w:rPr>
              <w:t>временного и банкротного управляющих)"</w:t>
            </w:r>
          </w:p>
        </w:tc>
      </w:tr>
    </w:tbl>
    <w:p>
      <w:pPr>
        <w:spacing w:after="0"/>
        <w:ind w:left="0"/>
        <w:jc w:val="left"/>
      </w:pPr>
      <w:r>
        <w:rPr>
          <w:rFonts w:ascii="Times New Roman"/>
          <w:b/>
          <w:i w:val="false"/>
          <w:color w:val="000000"/>
        </w:rPr>
        <w:t xml:space="preserve"> Заявление</w:t>
      </w:r>
      <w:r>
        <w:br/>
      </w:r>
      <w:r>
        <w:rPr>
          <w:rFonts w:ascii="Times New Roman"/>
          <w:b/>
          <w:i w:val="false"/>
          <w:color w:val="000000"/>
        </w:rPr>
        <w:t>о допуске к сдаче квалификационного экзамена лиц, претендующих</w:t>
      </w:r>
      <w:r>
        <w:br/>
      </w:r>
      <w:r>
        <w:rPr>
          <w:rFonts w:ascii="Times New Roman"/>
          <w:b/>
          <w:i w:val="false"/>
          <w:color w:val="000000"/>
        </w:rPr>
        <w:t>на право осуществлять деятельность администратора</w:t>
      </w:r>
      <w:r>
        <w:br/>
      </w:r>
      <w:r>
        <w:rPr>
          <w:rFonts w:ascii="Times New Roman"/>
          <w:b/>
          <w:i w:val="false"/>
          <w:color w:val="000000"/>
        </w:rPr>
        <w:t>(временного администратора, реабилитационного,</w:t>
      </w:r>
      <w:r>
        <w:br/>
      </w:r>
      <w:r>
        <w:rPr>
          <w:rFonts w:ascii="Times New Roman"/>
          <w:b/>
          <w:i w:val="false"/>
          <w:color w:val="000000"/>
        </w:rPr>
        <w:t>временного и банкротного управляющих)</w:t>
      </w:r>
    </w:p>
    <w:p>
      <w:pPr>
        <w:spacing w:after="0"/>
        <w:ind w:left="0"/>
        <w:jc w:val="both"/>
      </w:pPr>
      <w:r>
        <w:rPr>
          <w:rFonts w:ascii="Times New Roman"/>
          <w:b w:val="false"/>
          <w:i w:val="false"/>
          <w:color w:val="000000"/>
          <w:sz w:val="28"/>
        </w:rPr>
        <w:t>
                                         Комитет государственных доходов</w:t>
      </w:r>
    </w:p>
    <w:p>
      <w:pPr>
        <w:spacing w:after="0"/>
        <w:ind w:left="0"/>
        <w:jc w:val="both"/>
      </w:pPr>
      <w:r>
        <w:rPr>
          <w:rFonts w:ascii="Times New Roman"/>
          <w:b w:val="false"/>
          <w:i w:val="false"/>
          <w:color w:val="000000"/>
          <w:sz w:val="28"/>
        </w:rPr>
        <w:t>
      Министерства финансов</w:t>
      </w:r>
    </w:p>
    <w:p>
      <w:pPr>
        <w:spacing w:after="0"/>
        <w:ind w:left="0"/>
        <w:jc w:val="both"/>
      </w:pPr>
      <w:r>
        <w:rPr>
          <w:rFonts w:ascii="Times New Roman"/>
          <w:b w:val="false"/>
          <w:i w:val="false"/>
          <w:color w:val="000000"/>
          <w:sz w:val="28"/>
        </w:rPr>
        <w:t>
      Республики Казахстан</w:t>
      </w:r>
    </w:p>
    <w:p>
      <w:pPr>
        <w:spacing w:after="0"/>
        <w:ind w:left="0"/>
        <w:jc w:val="both"/>
      </w:pPr>
      <w:r>
        <w:rPr>
          <w:rFonts w:ascii="Times New Roman"/>
          <w:b w:val="false"/>
          <w:i w:val="false"/>
          <w:color w:val="000000"/>
          <w:sz w:val="28"/>
        </w:rPr>
        <w:t>
                                        от ________________________________</w:t>
      </w:r>
    </w:p>
    <w:p>
      <w:pPr>
        <w:spacing w:after="0"/>
        <w:ind w:left="0"/>
        <w:jc w:val="both"/>
      </w:pPr>
      <w:r>
        <w:rPr>
          <w:rFonts w:ascii="Times New Roman"/>
          <w:b w:val="false"/>
          <w:i w:val="false"/>
          <w:color w:val="000000"/>
          <w:sz w:val="28"/>
        </w:rPr>
        <w:t>
                                       (фамилия, имя, отчество (при наличии)</w:t>
      </w:r>
    </w:p>
    <w:p>
      <w:pPr>
        <w:spacing w:after="0"/>
        <w:ind w:left="0"/>
        <w:jc w:val="both"/>
      </w:pPr>
      <w:r>
        <w:rPr>
          <w:rFonts w:ascii="Times New Roman"/>
          <w:b w:val="false"/>
          <w:i w:val="false"/>
          <w:color w:val="000000"/>
          <w:sz w:val="28"/>
        </w:rPr>
        <w:t>
      (далее – ФИО)</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(адрес фактического места жительства)</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(контактные телефоны)</w:t>
      </w:r>
    </w:p>
    <w:p>
      <w:pPr>
        <w:spacing w:after="0"/>
        <w:ind w:left="0"/>
        <w:jc w:val="both"/>
      </w:pPr>
      <w:r>
        <w:rPr>
          <w:rFonts w:ascii="Times New Roman"/>
          <w:b w:val="false"/>
          <w:i w:val="false"/>
          <w:color w:val="000000"/>
          <w:sz w:val="28"/>
        </w:rPr>
        <w:t xml:space="preserve">
      В соответствии с пунктом 5 </w:t>
      </w:r>
      <w:r>
        <w:rPr>
          <w:rFonts w:ascii="Times New Roman"/>
          <w:b w:val="false"/>
          <w:i w:val="false"/>
          <w:color w:val="000000"/>
          <w:sz w:val="28"/>
        </w:rPr>
        <w:t>статьи 12</w:t>
      </w:r>
      <w:r>
        <w:rPr>
          <w:rFonts w:ascii="Times New Roman"/>
          <w:b w:val="false"/>
          <w:i w:val="false"/>
          <w:color w:val="000000"/>
          <w:sz w:val="28"/>
        </w:rPr>
        <w:t xml:space="preserve"> Закона Республики</w:t>
      </w:r>
    </w:p>
    <w:p>
      <w:pPr>
        <w:spacing w:after="0"/>
        <w:ind w:left="0"/>
        <w:jc w:val="both"/>
      </w:pPr>
      <w:r>
        <w:rPr>
          <w:rFonts w:ascii="Times New Roman"/>
          <w:b w:val="false"/>
          <w:i w:val="false"/>
          <w:color w:val="000000"/>
          <w:sz w:val="28"/>
        </w:rPr>
        <w:t>
      Казахстан от 7 марта 2014 года "О реабилитации и банкротстве" прошу</w:t>
      </w:r>
    </w:p>
    <w:p>
      <w:pPr>
        <w:spacing w:after="0"/>
        <w:ind w:left="0"/>
        <w:jc w:val="both"/>
      </w:pPr>
      <w:r>
        <w:rPr>
          <w:rFonts w:ascii="Times New Roman"/>
          <w:b w:val="false"/>
          <w:i w:val="false"/>
          <w:color w:val="000000"/>
          <w:sz w:val="28"/>
        </w:rPr>
        <w:t>
      допустить меня к сдаче квалификационного экзамена лиц, претендующих</w:t>
      </w:r>
    </w:p>
    <w:p>
      <w:pPr>
        <w:spacing w:after="0"/>
        <w:ind w:left="0"/>
        <w:jc w:val="both"/>
      </w:pPr>
      <w:r>
        <w:rPr>
          <w:rFonts w:ascii="Times New Roman"/>
          <w:b w:val="false"/>
          <w:i w:val="false"/>
          <w:color w:val="000000"/>
          <w:sz w:val="28"/>
        </w:rPr>
        <w:t>
      на право осуществлять деятельность администратора (временного</w:t>
      </w:r>
    </w:p>
    <w:p>
      <w:pPr>
        <w:spacing w:after="0"/>
        <w:ind w:left="0"/>
        <w:jc w:val="both"/>
      </w:pPr>
      <w:r>
        <w:rPr>
          <w:rFonts w:ascii="Times New Roman"/>
          <w:b w:val="false"/>
          <w:i w:val="false"/>
          <w:color w:val="000000"/>
          <w:sz w:val="28"/>
        </w:rPr>
        <w:t>
      администратора, реабилитационного, временного и банкротного управляющих).</w:t>
      </w:r>
    </w:p>
    <w:p>
      <w:pPr>
        <w:spacing w:after="0"/>
        <w:ind w:left="0"/>
        <w:jc w:val="both"/>
      </w:pPr>
      <w:r>
        <w:rPr>
          <w:rFonts w:ascii="Times New Roman"/>
          <w:b w:val="false"/>
          <w:i w:val="false"/>
          <w:color w:val="000000"/>
          <w:sz w:val="28"/>
        </w:rPr>
        <w:t>
      Язык сдачи квалификационного экзамена: _______________________.</w:t>
      </w:r>
    </w:p>
    <w:p>
      <w:pPr>
        <w:spacing w:after="0"/>
        <w:ind w:left="0"/>
        <w:jc w:val="both"/>
      </w:pPr>
      <w:r>
        <w:rPr>
          <w:rFonts w:ascii="Times New Roman"/>
          <w:b w:val="false"/>
          <w:i w:val="false"/>
          <w:color w:val="000000"/>
          <w:sz w:val="28"/>
        </w:rPr>
        <w:t>
      Прилагаемые документы:</w:t>
      </w:r>
    </w:p>
    <w:p>
      <w:pPr>
        <w:spacing w:after="0"/>
        <w:ind w:left="0"/>
        <w:jc w:val="both"/>
      </w:pPr>
      <w:r>
        <w:rPr>
          <w:rFonts w:ascii="Times New Roman"/>
          <w:b w:val="false"/>
          <w:i w:val="false"/>
          <w:color w:val="000000"/>
          <w:sz w:val="28"/>
        </w:rPr>
        <w:t>
      1) копия документа, удостоверяющего личность услугополучателя;</w:t>
      </w:r>
    </w:p>
    <w:p>
      <w:pPr>
        <w:spacing w:after="0"/>
        <w:ind w:left="0"/>
        <w:jc w:val="both"/>
      </w:pPr>
      <w:r>
        <w:rPr>
          <w:rFonts w:ascii="Times New Roman"/>
          <w:b w:val="false"/>
          <w:i w:val="false"/>
          <w:color w:val="000000"/>
          <w:sz w:val="28"/>
        </w:rPr>
        <w:t>
      2) нотариально засвидетельствованная копия диплома о высшем</w:t>
      </w:r>
    </w:p>
    <w:p>
      <w:pPr>
        <w:spacing w:after="0"/>
        <w:ind w:left="0"/>
        <w:jc w:val="both"/>
      </w:pPr>
      <w:r>
        <w:rPr>
          <w:rFonts w:ascii="Times New Roman"/>
          <w:b w:val="false"/>
          <w:i w:val="false"/>
          <w:color w:val="000000"/>
          <w:sz w:val="28"/>
        </w:rPr>
        <w:t>
      юридическом или экономическом образовании;</w:t>
      </w:r>
    </w:p>
    <w:p>
      <w:pPr>
        <w:spacing w:after="0"/>
        <w:ind w:left="0"/>
        <w:jc w:val="both"/>
      </w:pPr>
      <w:r>
        <w:rPr>
          <w:rFonts w:ascii="Times New Roman"/>
          <w:b w:val="false"/>
          <w:i w:val="false"/>
          <w:color w:val="000000"/>
          <w:sz w:val="28"/>
        </w:rPr>
        <w:t>
      3) нотариально засвидетельствованные копии документов,</w:t>
      </w:r>
    </w:p>
    <w:p>
      <w:pPr>
        <w:spacing w:after="0"/>
        <w:ind w:left="0"/>
        <w:jc w:val="both"/>
      </w:pPr>
      <w:r>
        <w:rPr>
          <w:rFonts w:ascii="Times New Roman"/>
          <w:b w:val="false"/>
          <w:i w:val="false"/>
          <w:color w:val="000000"/>
          <w:sz w:val="28"/>
        </w:rPr>
        <w:t>
      подтверждающих наличие опыта работы не менее трех лет в экономической, финансовой или юридической сферах.</w:t>
      </w:r>
    </w:p>
    <w:p>
      <w:pPr>
        <w:spacing w:after="0"/>
        <w:ind w:left="0"/>
        <w:jc w:val="both"/>
      </w:pPr>
      <w:r>
        <w:rPr>
          <w:rFonts w:ascii="Times New Roman"/>
          <w:b w:val="false"/>
          <w:i w:val="false"/>
          <w:color w:val="000000"/>
          <w:sz w:val="28"/>
        </w:rPr>
        <w:t>
      __________________ ______________________________________</w:t>
      </w:r>
    </w:p>
    <w:p>
      <w:pPr>
        <w:spacing w:after="0"/>
        <w:ind w:left="0"/>
        <w:jc w:val="both"/>
      </w:pPr>
      <w:r>
        <w:rPr>
          <w:rFonts w:ascii="Times New Roman"/>
          <w:b w:val="false"/>
          <w:i w:val="false"/>
          <w:color w:val="000000"/>
          <w:sz w:val="28"/>
        </w:rPr>
        <w:t>
      (подпись)     (фамилия, имя, отчество (при наличии)</w:t>
      </w:r>
    </w:p>
    <w:p>
      <w:pPr>
        <w:spacing w:after="0"/>
        <w:ind w:left="0"/>
        <w:jc w:val="both"/>
      </w:pPr>
      <w:r>
        <w:rPr>
          <w:rFonts w:ascii="Times New Roman"/>
          <w:b w:val="false"/>
          <w:i w:val="false"/>
          <w:color w:val="000000"/>
          <w:sz w:val="28"/>
        </w:rPr>
        <w:t>
      "____" ____________20 __ год.</w:t>
      </w:r>
    </w:p>
    <w:p>
      <w:pPr>
        <w:spacing w:after="0"/>
        <w:ind w:left="0"/>
        <w:jc w:val="both"/>
      </w:pPr>
      <w:r>
        <w:rPr>
          <w:rFonts w:ascii="Times New Roman"/>
          <w:b w:val="false"/>
          <w:i w:val="false"/>
          <w:color w:val="000000"/>
          <w:sz w:val="28"/>
        </w:rPr>
        <w:t>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"Проведение квалификационного</w:t>
            </w:r>
            <w:r>
              <w:br/>
            </w:r>
            <w:r>
              <w:rPr>
                <w:rFonts w:ascii="Times New Roman"/>
                <w:b w:val="false"/>
                <w:i w:val="false"/>
                <w:color w:val="000000"/>
                <w:sz w:val="20"/>
              </w:rPr>
              <w:t>экзамена лиц, претендующих на</w:t>
            </w:r>
            <w:r>
              <w:br/>
            </w:r>
            <w:r>
              <w:rPr>
                <w:rFonts w:ascii="Times New Roman"/>
                <w:b w:val="false"/>
                <w:i w:val="false"/>
                <w:color w:val="000000"/>
                <w:sz w:val="20"/>
              </w:rPr>
              <w:t>право осуществлять деятельность</w:t>
            </w:r>
            <w:r>
              <w:br/>
            </w:r>
            <w:r>
              <w:rPr>
                <w:rFonts w:ascii="Times New Roman"/>
                <w:b w:val="false"/>
                <w:i w:val="false"/>
                <w:color w:val="000000"/>
                <w:sz w:val="20"/>
              </w:rPr>
              <w:t>администратора (временного</w:t>
            </w:r>
            <w:r>
              <w:br/>
            </w:r>
            <w:r>
              <w:rPr>
                <w:rFonts w:ascii="Times New Roman"/>
                <w:b w:val="false"/>
                <w:i w:val="false"/>
                <w:color w:val="000000"/>
                <w:sz w:val="20"/>
              </w:rPr>
              <w:t>администратора, реабилитационного,</w:t>
            </w:r>
            <w:r>
              <w:br/>
            </w:r>
            <w:r>
              <w:rPr>
                <w:rFonts w:ascii="Times New Roman"/>
                <w:b w:val="false"/>
                <w:i w:val="false"/>
                <w:color w:val="000000"/>
                <w:sz w:val="20"/>
              </w:rPr>
              <w:t>временного и банкротного управляющих)"</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"Проведение квалификационного экзамена лиц, претендующих на</w:t>
      </w:r>
    </w:p>
    <w:p>
      <w:pPr>
        <w:spacing w:after="0"/>
        <w:ind w:left="0"/>
        <w:jc w:val="both"/>
      </w:pPr>
      <w:r>
        <w:rPr>
          <w:rFonts w:ascii="Times New Roman"/>
          <w:b w:val="false"/>
          <w:i w:val="false"/>
          <w:color w:val="000000"/>
          <w:sz w:val="28"/>
        </w:rPr>
        <w:t>
      право осуществлять деятельность администратора (временного</w:t>
      </w:r>
    </w:p>
    <w:p>
      <w:pPr>
        <w:spacing w:after="0"/>
        <w:ind w:left="0"/>
        <w:jc w:val="both"/>
      </w:pPr>
      <w:r>
        <w:rPr>
          <w:rFonts w:ascii="Times New Roman"/>
          <w:b w:val="false"/>
          <w:i w:val="false"/>
          <w:color w:val="000000"/>
          <w:sz w:val="28"/>
        </w:rPr>
        <w:t>
      администратора, реабилитационного, временного и банкротного</w:t>
      </w:r>
    </w:p>
    <w:p>
      <w:pPr>
        <w:spacing w:after="0"/>
        <w:ind w:left="0"/>
        <w:jc w:val="both"/>
      </w:pPr>
      <w:r>
        <w:rPr>
          <w:rFonts w:ascii="Times New Roman"/>
          <w:b w:val="false"/>
          <w:i w:val="false"/>
          <w:color w:val="000000"/>
          <w:sz w:val="28"/>
        </w:rPr>
        <w:t>
      управляющих)" ввиду представления Вами неполного пакета документов</w:t>
      </w:r>
    </w:p>
    <w:p>
      <w:pPr>
        <w:spacing w:after="0"/>
        <w:ind w:left="0"/>
        <w:jc w:val="both"/>
      </w:pPr>
      <w:r>
        <w:rPr>
          <w:rFonts w:ascii="Times New Roman"/>
          <w:b w:val="false"/>
          <w:i w:val="false"/>
          <w:color w:val="000000"/>
          <w:sz w:val="28"/>
        </w:rPr>
        <w:t>
      согласно перечню, предусмотренному стандартом государственной услуги,</w:t>
      </w:r>
    </w:p>
    <w:p>
      <w:pPr>
        <w:spacing w:after="0"/>
        <w:ind w:left="0"/>
        <w:jc w:val="both"/>
      </w:pPr>
      <w:r>
        <w:rPr>
          <w:rFonts w:ascii="Times New Roman"/>
          <w:b w:val="false"/>
          <w:i w:val="false"/>
          <w:color w:val="000000"/>
          <w:sz w:val="28"/>
        </w:rPr>
        <w:t>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января 2016 года № 33</w:t>
            </w:r>
            <w:r>
              <w:br/>
            </w: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"Апостилирование официальных</w:t>
            </w:r>
            <w:r>
              <w:br/>
            </w:r>
            <w:r>
              <w:rPr>
                <w:rFonts w:ascii="Times New Roman"/>
                <w:b w:val="false"/>
                <w:i w:val="false"/>
                <w:color w:val="000000"/>
                <w:sz w:val="20"/>
              </w:rPr>
              <w:t>документов, исходящих из структурных</w:t>
            </w:r>
            <w:r>
              <w:br/>
            </w:r>
            <w:r>
              <w:rPr>
                <w:rFonts w:ascii="Times New Roman"/>
                <w:b w:val="false"/>
                <w:i w:val="false"/>
                <w:color w:val="000000"/>
                <w:sz w:val="20"/>
              </w:rPr>
              <w:t>подразделений Министерства финансов</w:t>
            </w:r>
            <w:r>
              <w:br/>
            </w:r>
            <w:r>
              <w:rPr>
                <w:rFonts w:ascii="Times New Roman"/>
                <w:b w:val="false"/>
                <w:i w:val="false"/>
                <w:color w:val="000000"/>
                <w:sz w:val="20"/>
              </w:rPr>
              <w:t>Республики Казахстан и (или) их</w:t>
            </w:r>
            <w:r>
              <w:br/>
            </w:r>
            <w:r>
              <w:rPr>
                <w:rFonts w:ascii="Times New Roman"/>
                <w:b w:val="false"/>
                <w:i w:val="false"/>
                <w:color w:val="000000"/>
                <w:sz w:val="20"/>
              </w:rPr>
              <w:t>территориальных подразделений"</w:t>
            </w:r>
          </w:p>
        </w:tc>
      </w:tr>
    </w:tbl>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"Апостилирование официальных документов, исходящих из</w:t>
      </w:r>
    </w:p>
    <w:p>
      <w:pPr>
        <w:spacing w:after="0"/>
        <w:ind w:left="0"/>
        <w:jc w:val="both"/>
      </w:pPr>
      <w:r>
        <w:rPr>
          <w:rFonts w:ascii="Times New Roman"/>
          <w:b w:val="false"/>
          <w:i w:val="false"/>
          <w:color w:val="000000"/>
          <w:sz w:val="28"/>
        </w:rPr>
        <w:t>
      структурных подразделений Министерства финансов Республики Казахстан</w:t>
      </w:r>
    </w:p>
    <w:p>
      <w:pPr>
        <w:spacing w:after="0"/>
        <w:ind w:left="0"/>
        <w:jc w:val="both"/>
      </w:pPr>
      <w:r>
        <w:rPr>
          <w:rFonts w:ascii="Times New Roman"/>
          <w:b w:val="false"/>
          <w:i w:val="false"/>
          <w:color w:val="000000"/>
          <w:sz w:val="28"/>
        </w:rPr>
        <w:t>
      и (или) их территориальных подразделений" ввиду представления Вами</w:t>
      </w:r>
    </w:p>
    <w:p>
      <w:pPr>
        <w:spacing w:after="0"/>
        <w:ind w:left="0"/>
        <w:jc w:val="both"/>
      </w:pPr>
      <w:r>
        <w:rPr>
          <w:rFonts w:ascii="Times New Roman"/>
          <w:b w:val="false"/>
          <w:i w:val="false"/>
          <w:color w:val="000000"/>
          <w:sz w:val="28"/>
        </w:rPr>
        <w:t>
      неполного пакета документов согласно перечню, предусмотренному</w:t>
      </w:r>
    </w:p>
    <w:p>
      <w:pPr>
        <w:spacing w:after="0"/>
        <w:ind w:left="0"/>
        <w:jc w:val="both"/>
      </w:pPr>
      <w:r>
        <w:rPr>
          <w:rFonts w:ascii="Times New Roman"/>
          <w:b w:val="false"/>
          <w:i w:val="false"/>
          <w:color w:val="000000"/>
          <w:sz w:val="28"/>
        </w:rPr>
        <w:t>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40) ________________________________________;</w:t>
      </w:r>
    </w:p>
    <w:p>
      <w:pPr>
        <w:spacing w:after="0"/>
        <w:ind w:left="0"/>
        <w:jc w:val="both"/>
      </w:pPr>
      <w:r>
        <w:rPr>
          <w:rFonts w:ascii="Times New Roman"/>
          <w:b w:val="false"/>
          <w:i w:val="false"/>
          <w:color w:val="000000"/>
          <w:sz w:val="28"/>
        </w:rPr>
        <w:t>
      41) ________________________________________;</w:t>
      </w:r>
    </w:p>
    <w:p>
      <w:pPr>
        <w:spacing w:after="0"/>
        <w:ind w:left="0"/>
        <w:jc w:val="both"/>
      </w:pPr>
      <w:r>
        <w:rPr>
          <w:rFonts w:ascii="Times New Roman"/>
          <w:b w:val="false"/>
          <w:i w:val="false"/>
          <w:color w:val="000000"/>
          <w:sz w:val="28"/>
        </w:rPr>
        <w:t>
      42)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 подпись услугополучателя</w:t>
      </w:r>
    </w:p>
    <w:p>
      <w:pPr>
        <w:spacing w:after="0"/>
        <w:ind w:left="0"/>
        <w:jc w:val="both"/>
      </w:pPr>
      <w:r>
        <w:rPr>
          <w:rFonts w:ascii="Times New Roman"/>
          <w:b w:val="false"/>
          <w:i w:val="false"/>
          <w:color w:val="000000"/>
          <w:sz w:val="28"/>
        </w:rPr>
        <w:t>
      "___" _________ 20__ год</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header.xml" Type="http://schemas.openxmlformats.org/officeDocument/2006/relationships/header" Id="rId1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