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1b73ec" w14:textId="e1b73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18 февраля 2016 года № 71. Зарегистрирован в Министерстве юстиции Республики Казахстан 16 марта 2016 года № 13486. Утратил силу приказом и.о. Министра финансов Республики Казахстан от 10 июля 2020 года № 665.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финансов РК от 10.07.2020 </w:t>
      </w:r>
      <w:r>
        <w:rPr>
          <w:rFonts w:ascii="Times New Roman"/>
          <w:b w:val="false"/>
          <w:i w:val="false"/>
          <w:color w:val="ff0000"/>
          <w:sz w:val="28"/>
        </w:rPr>
        <w:t>№ 665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11696, опубликован в информационно-правовой системе "Әділет" 17 августа 2015 года) следующие изменения: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индивидуального предпринимателя", утвержденном указанным приказом: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11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частного нотариуса, частного судебного исполнителя, адвоката, профессионального медиатора", утвержденном указанным приказом: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11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налогоплательщиков", утвержденном указанным приказом: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иниыми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Процедура (действия) услугодателя по оказанию государственной услуги при представлении услугополучателем документов в Государственную коропорацию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11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налогоплательщика, осуществляющего отдельные виды деятельности", утвержденном указанным приказом: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услуготаделями,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9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в качестве электронного налогоплательщика", утвержденном указанным приказом: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9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мазута", утвержденном указанным приказом: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имеющих право осуществлять деятельность администратора (временного администратора, реабилитационного, временного и банкротного управляющих)", утвержденном указанным приказом: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"Регламент государственной услуги "Регистрация лиц, имеющих право осуществлять деятельность администратора (временного администратора, реабилитационного, временного и банкротного управляющих)";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"Регистрация лиц, имеющих право осуществлять деятельность администратора (временного администратора, реабилитационного, временного и банкротного управляющих)"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имеющих право осуществлять деятельность администратора (временного администратора, реабилитационного, временного и банкротного управляющих)",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портал).";</w:t>
      </w:r>
    </w:p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Порядок взаимодействия с Государственной корпорацией и (или) иными услугополучателями,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Основанием для начала процедуры (действия) по оказанию государственной услуги является представление услугополучателем заявления, а также документов, указанных в пункте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представлении в Государственную корпорацию копии документов услугополучателем одновременно представляются оригиналы документов для сверки с копиями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сдаче всех необходимых документов для получения государственной услуги услугополучателю работником Государственной корпорации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 Государственной корпорации после представления услугополучателем документов, сканирует их, проверив их на соответствие оригиналам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через информационную систему Государственной корпорации (далее – ИС Государственной корпорации) приведены в приложении 1 (диаграмма функционального взаимодействия при оказании государственной услуги через ИС Государственной корпорации)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работника Государственной корпорации в ИС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работника Государственной корпорации через ШЭП в информационную систему государственной базы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– направление запроса в автоматизированное рабочее место (далее – АРМ)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9 – регистрация запроса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– обработка государственной услуги и проверка услугодателем соответствия услугополучателя требованиям и условиям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– формирование сообщения об отказе в запрашиваемой государственной услуге в связи с имеющимися нарушениями в данных услугополучателя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11 – получение услугополучателем результата государственной услуги сформированной АРМ услугодателя. Электронный документ формируется с использованием ЭЦП уполномоченного лица услугодателя.";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правый верхний угол изложить в следующей редакции: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имеющих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осуществлять деятельность администратора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(временного администратора,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реабилитационного, временного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банкротного управляющих)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                                  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табачных изделий", утвержденном указанным приказом: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коропорации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оказание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пункту 9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услуги, сформированного в ИС ГБД "Е-лицензирование", выдает их нарочно услугополучателю под роспись – по мере обращения.";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"15) процесс 10 – регистрация электронного документа (запроса услугополучателя) в ИС ГБД "Е-лицензирование" и в ИС Государственной корпорации и направление запроса к услугодателю;";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этилового спирта", утвержденном указанным приказом: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4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оказание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пункту 9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услуги, сформированного в ИС ГБД "Е-лицензирование", выдает их нарочно услугополучателю под роспись – по мере обращения.";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"15) процесс 10 – регистрация электронного документа (запроса услугополучателя) в ИС ГБД "Е-лицензирование" и в ИС Государственной корпорации и направление запроса к услугодателю;";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алкогольной продукции", утвержденном указанным приказом: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оказание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пункту 9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услуги, сформированного в ИС ГБД "Е-лицензирование", выдает их нарочно услугополучателю под роспись – по мере обращения.";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"15) процесс 10 – регистрация электронного документа (запроса услугополучателя) в ИС ГБД "Е-лицензирование" и в ИС Государственной корпорации и направление запроса к услугодателю;";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производства", утвержденном указанным приказом: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оказание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пункту 9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услуги, сформированного в ИС ГБД "Е-лицензирование", выдает их нарочно услугополучателю под роспись – по мере обращения.";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"15) процесс 10 – регистрация электронного документа (запроса услугополучателя) в ИС ГБД "Е-лицензирование" и в ИС Государственной корпорации и направление запроса к услугодателю;";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6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производства", утвержденном указанным приказом: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6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оказание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пункту 9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услуги, сформированного в ИС ГБД "Е-лицензирование", выдает их нарочно услугополучателю под роспись – по мере обращения.";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"15) процесс 10 – регистрация электронного документа (запроса услугополучателя) в ИС ГБД "Е-лицензирование" и в ИС Государственной корпорации и направление запроса к услугодателю;";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6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отчислений", утвержденном указанным приказом:</w:t>
      </w:r>
    </w:p>
    <w:bookmarkEnd w:id="27"/>
    <w:bookmarkStart w:name="z7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8"/>
    <w:bookmarkStart w:name="z7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2) части второй изложить в следующей редакции: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7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2) части третий изложить в следующей редакции: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Государственную корпорацию;";</w:t>
      </w:r>
    </w:p>
    <w:bookmarkStart w:name="z7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 направляет в Государственную корпорацию выходной документ в электронной форме, удостоверенной ЭЦП услугодателя, посредством информационной системы,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7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суммах полученных доходов из источников в Республике Казахстан и удержанных (уплаченных) налогов", утвержденном указанным приказом: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письменный ответ Государственной корпорации о непредставлении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налога.";</w:t>
      </w:r>
    </w:p>
    <w:bookmarkStart w:name="z7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инаправляет в Государственную корпорацию выходной документ в электронной форме, удостоверенной ЭЦП услугодателя, посредством информационной системы,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"Подтверждение резидентства Республики Казахстан", утвержденном указанным приказом:</w:t>
      </w:r>
    </w:p>
    <w:bookmarkEnd w:id="34"/>
    <w:bookmarkStart w:name="z8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части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обрабатывает поступившие документы и направляет в Государственную корпорацию выходной документ в электронной форме, удостоверенной ЭЦП услугодателя,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"Приостановление (продление, возобновление) представления налоговой отчетности", утвержденном указанным приказом:</w:t>
      </w:r>
    </w:p>
    <w:bookmarkEnd w:id="37"/>
    <w:bookmarkStart w:name="z8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части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8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9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налоговой отчетности", утвержденном указанным приказом: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отметка времени и даты приема почтовой или иной организации связи, или Государственной корпорации о приеме налоговой отчетности;";</w:t>
      </w:r>
    </w:p>
    <w:bookmarkStart w:name="z9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9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"Отзыв налоговой отчетности", утвержденном указанным приказом: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9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0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зачетов и возвратов уплаченных сумм налогов, других обязательных платежей в бюджет, пени, штрафов", утвержденном указанным приказом: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0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0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исполнения налогового обязательства по уплате налогов и (или) пеней", утвержденном указанным приказом: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0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 направляет в Государственную корпорацию выходной документ;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0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по месту нахождения объектов налогообложения и (или) объектов, связанных с налогообложением", утвержденном указанным приказом: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1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налоговых форм при экспорте (импорте) товаров в рамках таможенного союза", утвержденном указанным приказом: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1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"Connection Point"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осуществляет действия, указанные в пункте 11 настоящего Регламента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1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управляющих)", утвержденном указанным приказом: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1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через некоммерческое акционерное общество "Государственная корпорация "Правительство для граждан" (далее – Государственная корпорация);";</w:t>
      </w:r>
    </w:p>
    <w:bookmarkStart w:name="z11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порядок использования информационных систем в процессе оказания государственной услуги";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2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подразделений", утвержденном указанным приказом: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 и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проверяет, регистрирует документы, представленные услугополучателем в Государственную корпорацию и выдает расписку об их приеме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инаправляет в Государственную корпорацию выходной документ в электронной форме, удостоверенной ЭЦП услугодателя, посредством информационной системы,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при обращении услугополучателя с распиской выдает выходной документ – 15 (пятнадцать) минут.";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2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периодические печатные издания и в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течение пяти рабочих дней со дня получения настоящего приказа от Министерства юстиции Республики Казахстан направление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финансов Республики Казахстан.</w:t>
      </w:r>
    </w:p>
    <w:bookmarkStart w:name="z12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предпринимателя"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индивидуального предпринимателя"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предпринимателя"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индивидуального предпринимателя"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предпринимателя"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индивидуального предпринимателя"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нотариуса, частного судебного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адвоката,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медиатора"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частного нотариуса,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частного судебного исполнителя, адвоката,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профессионального медиатора"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нотариуса, частного судебного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адвоката,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медиатора"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частного нотариуса,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частного судебного исполнителя, адвоката, профессионального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медиатора"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нотариуса, частного судебного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адвоката,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профессионального медиатора"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частного нотариуса,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частного судебного исполнителя, адвоката, профессионального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медиатора"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налогоплательщиков"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налогоплательщиков"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налогоплательщиков"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налогоплательщиков"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налогоплательщиков"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налогоплательщиков"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налогоплательщика, осуществляющего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отдельные виды деятельности"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 "Регистрационный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 налогоплательщика, осуществляющего отдельные виды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налогоплательщика, осуществляющего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отдельные виды деятельности"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налогоплательщика, осуществляющего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отдельные виды деятельности"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"Регистрационный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налогоплательщика, осуществляющего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отдельные виды деятельности"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налогоплательщика, осуществляющего отдельные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виды деятельности"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налогоплательщика"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в качестве электронного налогоплательщика"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налогоплательщика"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в качестве электронного налогоплательщика"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налогоплательщика"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в качестве электронного налогоплательщика"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Государственную корпорацию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персонального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идентификационного номера (ПИН-код)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производителям (импортерам) отдельных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видов нефтепродуктов,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товары производителей и импортеров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некоторых видов подакцизной продукции,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авиационного топлива и мазута"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"Присвоение персонального идентификационного номера (ПИН-код)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производителям (импортерам) отдельных видов нефтепродуктов, а также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товары производителей и импортеров некоторых видов подакцизной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авиационного топлива и мазута"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персонального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идентификационного номера (ПИН-код)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производителям (импортерам) отдельных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видов нефтепродуктов,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товары производителей и импортеров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некоторых видов подакцизной продукции,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авиационного топлива и мазута"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"Присвоение персонального идентификационного номера (ПИН-код)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производителям (импортерам) отдельных видов нефтепродуктов, а также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товары производителей и импортеров некоторых видов подакцизной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авиационного топлива и мазута" через ИС Акциз и\или ИС УКМ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имеющих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осуществлять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 (временного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администратора, реабилитационного,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и банкротного управляющих)"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ИС Государственная корпорация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имеющих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осуществлять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 (временного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администратора, реабилитационного,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и банкротного управляющих)"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лиц, имеющих право осуществлять деятельность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администратора (временного администратора, реабилитационного,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временного и банкротного управляющих)"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имеющих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осуществлять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 (временного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администратора, реабилитационного,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и банкротного управляющих)"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"Регистрация лиц, имеющих право осуществлять деятельность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администратора (временного администратора, реабилитационного,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временного и банкротного управляющих)"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табачных изделий"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табачных изделий"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табачных изделий"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табачных изделий"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табачных изделий"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табачных изделий"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ИС ГБД "Е-лицензирование"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этилового спирта"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этилового спирта"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этилового спирта"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этилового спирта"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этилового спирта"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этилового спирта"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ИС ГБД "Е-лицензирование"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алкогольной продукции"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алкогольной продукции"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алкогольной продукции"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алкогольной продукции"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алкогольной продукции"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производство алкогольной продукции"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ИС ГБД "Е-лицензирование"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оптовую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оптовой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оптовую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оптовой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оптовую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оптовой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оптовую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оптовой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оптовую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оптовой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оптовую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оптовой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ИС ГБД "Е-лицензирование"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розничную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розничной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розничную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розничной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розничную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розничной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розничную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розничной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хранение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розничную реализацию алкогольной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хранению и розничной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алкогольной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ее производства"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хранение и розничную реализацию алкогольной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продукции, за исключением деятельности по хранению и розничной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реализации алкогольной продукции на территории ее производства"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ИС ГБД "Е-лицензирование"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"Представление сведений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налоговой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задолженности, задолженности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обязательным пенсионным взносам,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 профессиональным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пенсионным взносам и социальным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отчислениям, выписок из лицевого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счета о состоянии расчетов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бюджетом по исполнению налогового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обязательства, а также обязательств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исчислению, удержанию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перечислению обязательных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взносов, обязательных профессиональных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пенсионных взносов, исчислению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уплате социальных отчислений"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об отсутствии (наличии)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задолженности, задолженности по обязательным пенсионным взносам,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профессиональным пенсионным взносам и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отчислениям, выписок из лицевого счета о состоянии расчетов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бюджетом по исполнению налогового обязательства, а также обязательств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исчислению, удержанию и перечислению обязательных пенсионных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взносов, обязательных профессиональных пенсионных взносов,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исчислению и уплате социальных отчислений"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"Представление сведений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налоговой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задолженности, задолженности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обязательным пенсионным взносам,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 профессиональным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пенсионным взносам и социальным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отчислениям, выписок из лицевого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счета о состоянии расчетов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бюджетом по исполнению налогового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обязательства, а также обязательств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исчислению, удержанию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перечислению обязательных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взносов, обязательных профессиональных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пенсионных взносов, исчислению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уплате социальных отчислений"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об отсутствии (наличии)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задолженности, задолженности по обязательным пенсионным взносам,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профессиональным пенсионным взносам и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отчислениям, выписок из лицевого счета о состоянии расчетов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бюджетом по исполнению налогового обязательства, а также обязательств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исчислению, удержанию и перечислению обязательных пенсионных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взносов, обязательных профессиональных пенсионных взносов, исчислению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уплате социальных отчислений"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"Представление сведений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налоговой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задолженности, задолженности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обязательным пенсионным взносам,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 профессиональным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пенсионным взносам и социальным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отчислениям, выписок из лицевого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счета о состоянии расчетов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бюджетом по исполнению налогового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обязательства, а также обязательств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исчислению, удержанию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перечислению обязательных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взносов, обязательных профессиональных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пенсионных взносов, исчислению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уплате социальных отчислений"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об отсутствии (наличии)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задолженности, задолженности по обязательным пенсионным взносам,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профессиональным пенсионным взносам и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отчислениям, выписок из лицевого счета о состоянии расчетов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бюджетом по исполнению налогового обязательства, а также обязательств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исчислению, удержанию и перечислению обязательных пенсионных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взносов, обязательных профессиональных пенсионных взносов, исчислению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уплате социальных отчислений"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"Представление сведений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налоговой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задолженности, задолженности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обязательным пенсионным взносам,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 профессиональным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пенсионным взносам и социальным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отчислениям, выписок из лицевого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счета о состоянии расчетов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бюджетом по исполнению налогового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обязательства, а также обязательств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исчислению, удержанию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перечислению обязательных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взносов, обязательных профессиональных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пенсионных взносов, исчислению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уплате социальных отчислений"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об отсутствии (наличии) налоговой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задолженности, задолженности по обязательным пенсионным взносам,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 профессиональным пенсионным взносам и социальным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отчислениям, выписок из лицевого счета о состоянии расчетов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бюджетом по исполнению налогового обязательства, а также обязательств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исчислению, удержанию и перечислению обязательных пенсионных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взносов, обязательных профессиональных пенсионных взносов, исчислению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уплате социальных отчислений"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суммах 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доходов из источников в Республике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и удержанных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(уплаченных) налогов"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справки о суммах полученных доходов из источников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 и удержанных (уплаченных) налогов"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суммах 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доходов из источников в Республике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и удержанных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(уплаченных) налогов"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справки о суммах полученных доходов из источников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Республике Казахстан и удержанных (уплаченных) налогов"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"Подтверждение резидентства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"Подтверждение резидентства Республики Казахстан"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"Подтверждение резидентства Республики Казахстан"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"Подтверждение резидентства республики Казахстан"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"Приостановление (продление, возобновление) представления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"Приостановление (продление, возобновление) представления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"Приостановление (продление, возобновление) представления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"Приостановление (продление, возобновление) представления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налоговой отчетности" через ИС СОНО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налоговой отчетности"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налоговой отчетности"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налоговой отчетности" через ИС СОНО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"Отзыв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"Отзыв налоговой отчетности"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"Отзыв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"Отзыв налоговой отчетности"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"Отзыв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"Отзыв налоговой отчетности"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"Отзыв налоговой отчетности"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"Отзыв налоговой отчетности" через ИС СОНО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зачетов и возвратов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уплаченных сумм налогов,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обязательных платежей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бюджет, пени, штрафов"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зачетов и возвратов уплаченных сумм налогов,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платежей в бюджет, пени, штрафов"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зачетов и возвратов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уплаченных сумм налогов,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обязательных платежей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бюджет, пени, штрафов"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зачетов и возвратов уплаченных сумм налогов,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других обязательных платежей в бюджет, пени, штрафов"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"Изменение сроков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налогового обязательства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уплате налогов и (или) пеней"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"Изменение сроков исполнения налогового обязательства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уплате налогов и (или) пеней"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"Изменение сроков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налогового обязательства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уплате налогов и (или) пеней"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"Изменение сроков исполнения налогового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обязательства по уплате налогов и (или) пеней" через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учет по месту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нахождения объектов налогообложения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объектов,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налогообложением"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"Регистрационный учет по месту нахождения объектов налогообложения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(или) объектов, связанных с налогообложением"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налоговых форм при экспорте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(импорте) товаров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Таможенного союза"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налоговых форм при экспорте (импорте) товаров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Таможенного союза"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налоговых форм при экспорте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(импорте) товаров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Таможенного союза"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налоговых форм при экспорте (импорте) товаров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Таможенного союза" через КНП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налоговых форм при экспорте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(импорте) товаров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Таможенного союза"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налоговых форм при экспорте (импорте) товаров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Таможенного союза" через ИС СОНО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квалификационного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экзамена лиц, претендующих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осуществлять деятельность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 (временного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администратора, реабилитационного,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и банкротного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управляющих)"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квалификационного экзамена лиц, претендующих на право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осуществлять деятельность администратора (временного администратора,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реабилитационного, временного и банкротного управляющих)"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февраля 2016 года №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"Апостилирование официальных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исходящих из структурных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подразделений Министерства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территориальных подразделений"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"Апостилирование официальных документов, исходящих из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Министерства финансов Республики Казахстан и (или)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их территориальных подразделений"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header.xml" Type="http://schemas.openxmlformats.org/officeDocument/2006/relationships/header" Id="rId1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