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d1122" w14:textId="f5d112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национальной экономики Республики Казахстан от 27 апреля 2015 года № 362 "Об утверждении Регламентов государственных услуг в сфере регулирования естественных монополий"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24 февраля 2016 года № 96. Зарегистрирован в Министерстве юстиции Республики Казахстан 24 марта 2016 года № 13518. Утратил силу приказом Министра национальной экономики Республики Казахстан от 5 июня 2020 года № 47.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национальной экономики РК от 05.06.2020 </w:t>
      </w:r>
      <w:r>
        <w:rPr>
          <w:rFonts w:ascii="Times New Roman"/>
          <w:b w:val="false"/>
          <w:i w:val="false"/>
          <w:color w:val="ff0000"/>
          <w:sz w:val="28"/>
        </w:rPr>
        <w:t>№ 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апреля 2015 года № 362 "Об утверждении Регламентов государственных услуг в сфере регулирования естественных монополий" (зарегистрированный в Реестре государственной регистрации нормативных правовых актов за № 11214, опубликованный в информационно-правовой системе "Әділет" от 22 июня 2015 года) следующие изменения: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исключить;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исключить;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покупке электрической энергии в целях энергоснабжения", утвержденном указанным приказом: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части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"через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регистрация заявления на получение государственных услуг, поступивших через портал напрямую от услугополучателей или через Государственную корпорацию в информационной системе "Государственная база данных "Е-лицензирование" (далее - ИС "ГБД "Е-лицензирование") уполномоченным сотрудником структурного подразделения услугодателя в день поступления;";</w:t>
      </w:r>
    </w:p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осуществляется в операционном зале посредством "без барьерного" обслуживания в порядке "электронной очереди"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в Государственную корпорацию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в структурное подразделение услугодателя – сразу после принятия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обслуживания услугополучателя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необходимых документов в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результатов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работника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заявителя или его уполномоченного представителя,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удостоверяющие личность, о государственной регистрации в качестве юридического лица, о государственной регистрации в качестве индивидуального предпринимателя, о лицензии – являющиеся государственными электронными информационными ресурсами, которые сотрудник услугодателя получает из соответствующих государственных информационных систем в форме электронных документов, удостоверенных ЭЦП уполномоченных лиц государственных органов.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Перечень документов, необходимых для оказания государственной услуги при обращении услугополучателя (либо его представителя по доверенности) в Государственную корпорацию либо на портал предусмотрен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 и (или) доверенности незамедлительно.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услугополучатель не обратился за результатом услуги в указанный срок, Государственная корпорация обеспечивает их хранение в течение одного месяца, после чего передает их услугодателю для дальнейшего хранения.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 за получением готовых документов по истечении одного месяца, Государственная корпорация в течение одного рабочего дня делает запрос услугодателю. Услугодатель в течение одного рабочего дня направляет готовые документы в Государственную корпорацию, после чего Государственная корпорация выдает готовые документы услугополучателю.";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корпорацией, в том числе в графическом и схематическом виде, приведены в приложении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оператора Государственной корпорации через ИС Государственной корпорации (диаграмма № 2 функционального взаимодействия при оказании электронной государственной услуги через ИС Государственной корпорации)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АРМ ИС Государственная корпорация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о данных услугополучателя через ШЭП в государственной базе данных физические лица (далее – ГБД ФЛ)/государственной базе данных юридические лица (далее –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электронного документа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 Стандарту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Государственной корпорации результата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сделок с имуществом субъекта естественной монополий, если балансовая стоимость имущества, в отношении которого совершается сделка, учтенная в бухгалтерском балансе на начало текущего года превышает 0,05 процентов от балансовой стоимости его активов в соответствии с бухгалтерским балансом на начало текущего года", утвержденном указанным приказом: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"направление письма о даче согласия на совершение сделок с имуществом субъекта естественной монополий, если балансовая стоимость имущества, в отношении которого совершается сделка, учтенная в бухгалтерском балансе на начало текущего года превышает 0,05 процентов от балансовой стоимости его активов в соответствии с бухгалтерским балансом на начало текущего года – 30 (тридцать) календарных дней.";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найма субъектом естественной монополий имущества, используемого для предоставления регулируемых услуг (товаров, работ), балансовая стоимость которого, учтенная в бухгалтерском балансе превышает 0,05 процента от балансовой стоимости его активов в соответствии с бухгалтерским балансом на начало текущего года", утвержденном указанным приказом: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"направление письма о даче согласия на совершение найма субъектом естественной монополий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процента от балансовой стоимости его активов в соответствии с бухгалтерским балансом на начало текущего года – 30 (тридцать) календарных дней.";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3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приказу;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осуществление субъектом естественной монополий иной деятельности", утвержденном указанным приказом: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"направление письма о даче согласия на осуществление субъектом естественной монополий иной деятельности: технологически связанной с регулируемыми услугами (товарами, работами); в случае, когда доходы от оказания регулируемых услуг (товаров, работ), относящихся к сфере естественной монополии, не превышают одного процента доходов от всей деятельности субъекта рынка за один календарный год; в случае, когда доходы от иной деятельности не превышают пяти процентов от всей деятельности субъекта естественной монополий за один календарный год; в случае невозможности организационного и территориального обособления структурного подразделения, оказывающего услуги (товары, работы) в сфере естественной монополии – 30 (тридцать) календарных дней.";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реорганизацию и ликвидацию субъектов естественных монополий", утвержденном указанным приказом: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"направление письма о даче согласия на реорганизацию и ликвидацию субъектов естественных монополий – 15 (пятнадцать) календарных дней.";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приобретение субъектом естественной монополий акций (долей участия), а также иных форм его участия в коммерческих организациях, осуществляющих деятельность, разрешенную для него", утвержденном указанным приказом: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"направление письма о даче согласия на приобретение субъектом естественной монополий акций (долей участия), а также иных форм его участия в коммерческих организациях, осуществляющих деятельность, разрешенную для него – 30 (тридцать) календарных дней.";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методики ведения раздельного учета доходов, затрат и задействованных активов по видам регулируемых услуг субъектов естественной монополий", утвержденном указанным приказом: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части двенадцатой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"направление письма о согласовании методики ведения раздельного учета доходов, затрат и задействованных активов по видам регулируемых услуг субъектов естественной монополий – 30 (тридцать) календарных дней.";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по регулированию естественных монополий и защите конкуренции Министерства национальной экономики Республики Казахстан обеспечить в установленном законодательством порядке: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копии настоящего приказа в печатном и электронном виде на официальное опубликование в периодические печатные издания и информационно-правовую систему "Әділет" в течение десяти календарных дней после его государственной регистрации в Министерстве юстиции Республики Казахстан, а также в Республиканский центр правовой информации в течение пяти рабочих дней со дня получения зарегистрированного приказа для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национальной экономики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национальной экономики Республики Казахстан сведений об исполнении мероприятий, предусмотренных подпунктами 1), 2) и 3) настоящего пункта.</w:t>
      </w:r>
    </w:p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национальной экономики Республики Казахстан.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национальной экономики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Досаев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покупке электрической энергии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целях энергоснабжения"</w:t>
            </w:r>
          </w:p>
        </w:tc>
      </w:tr>
    </w:tbl>
    <w:bookmarkStart w:name="z6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Пошаговые действия и решение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5438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Государственная корпорация 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4676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42418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с Государственной корпорацией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электрической энергии в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28"/>
    <w:bookmarkStart w:name="z6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электрической энергии в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совершение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 субъекта естественной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монополий, если 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имущества, в отношении которого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совершается сделка, учтенная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бухгалтерском балансе на начало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текущего года превышает 0,05 процентов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балансовой стоимости его активов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бухгалтерским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балансом на начало текущего года"</w:t>
            </w:r>
          </w:p>
        </w:tc>
      </w:tr>
    </w:tbl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49784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33"/>
    <w:bookmarkStart w:name="z6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сделок с имуществом субъекта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естественной монополии, если балансовая стоимость имущества,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отношении которого совершается сделка, учтенная в бухгалтерском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балансе на начало текущего года, превышает 0,05 процентов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балансовой стоимости его активов в соответствии с бухгалтерским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балансом на начало текущего года"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совершение найма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имущества, используемого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регулируемых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(товаров, работ), 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которого, учтенная в бухгалтерском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балансе, превышает 0,05 процента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балансовой стоимости его активов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бухгалтерским балансом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начало текущего года"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48768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38"/>
    <w:bookmarkStart w:name="z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найма субъектом естественной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монополий имущества, используемого для предоставления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регулируемых услуг (товаров, работ),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балансовая стоимость которого, учтенная в бухгалтерском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балансе, превышает 0,05 процента от балансовой стоимости его активов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в соответствии с бухгалтерским балансом на начало текущего года"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иной деятельности"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734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4635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"Выдача согласия на осуществление субъектом естественной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монополий иной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реорганизацию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ликвидацию субъектов естественных монополий"</w:t>
            </w:r>
          </w:p>
        </w:tc>
      </w:tr>
    </w:tbl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46609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46"/>
    <w:bookmarkStart w:name="z7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реорганизацию и ликвидацию субъектов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естественных монополий"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приобретение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монополий акций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(долей участия), а также иных форм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участия в коммерческих организациях,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разрешенную для него"</w:t>
            </w:r>
          </w:p>
        </w:tc>
      </w:tr>
    </w:tbl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470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4508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51"/>
    <w:bookmarkStart w:name="z7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приобретение субъектом естественной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монополий акций (долей участия), а также иных форм его участия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коммерческих организациях, осуществляющих деятельность,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разрешенную для него"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2016 года №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методики 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раздельного учета доходов, затрат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задействованных активов по видам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регулируемых услуг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естественной монополий"</w:t>
            </w:r>
          </w:p>
        </w:tc>
      </w:tr>
    </w:tbl>
    <w:bookmarkStart w:name="z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услугодателя 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45212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56"/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"Согласование методики ведения раздельного учета доходов,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затрат и задействованных активов по видам регулируемых 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субъектов естественной монополий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header.xml" Type="http://schemas.openxmlformats.org/officeDocument/2006/relationships/header" Id="rId4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