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c3cc0d" w14:textId="1c3cc0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здравоохранения и социального развития Республики Казахстан от 28 мая 2015 года № 407 "Об утверждении регламентов оказания государственных услуг в сфере социальной защиты населения"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здравоохранения и социального развития Республики Казахстан от 26 февраля 2016 года № 152. Зарегистрирован в Министерстве юстиции Республики Казахстан 30 марта 2016 года № 13555. Утратил силу приказом Министра труда и социальной защиты населения Республики Казахстан от 25 марта 2021 года № 84.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труда и социальной защиты населения РК от 25.03.2021 </w:t>
      </w:r>
      <w:r>
        <w:rPr>
          <w:rFonts w:ascii="Times New Roman"/>
          <w:b w:val="false"/>
          <w:i w:val="false"/>
          <w:color w:val="ff0000"/>
          <w:sz w:val="28"/>
        </w:rPr>
        <w:t>№ 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мая 2015 года № 407 "Об утверждении регламентов оказания государственных услуг в сфере социальной защиты населения" (зарегистрирован в Реестре государственной регистрации нормативных правовых актов за № 11503, опубликованный в информационно-правовой системе "Әділет" 10 июля 2015 года)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оказания государственной услуги "Назначение пенсионных выплат по возрасту"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оказания государственной услуги "Назначение государственной базовой пенсионной выплаты"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оказания государственной услуги "Назначение государственных социальных пособий по инвалидности, по случаю потери кормильца и по возрасту"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оказания государственной услуги "Назначение государственных специальных пособий"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оказания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оказания государственной услуги "Назначение пособий на рождение ребенка и по уходу за ребенком"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оказания государственной услуги "Назначение специального государственного пособия"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оказания государственной услуги "Выдача информации о поступлении и движении средств вкладчика единого накопительного пенсионного фонда"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оказания государственной услуги "Установление инвалидности и/или степени утраты трудоспособности и/или определение необходимых мер социальной защиты"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оказания государственной услуги "Назначение пособия матери или отцу, усыновителю (удочерителю), опекуну (попечителю), воспитывающему ребенка-инвалида"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оказания государственной услуги "Назначение единовременной выплаты на погребение"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оказания государственной услуги "Назначение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вреда, причиненного жизни и здоровью работников юридическими лицами, ликвидированными вследствие банкротства"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стратегического развития Министерства здравоохранения и социального развития Республики Казахстан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его направление для опубликования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пяти рабочих дней со дня получения зарегистрированного настоящего приказа направление в одном экземпляре его копии в печатном и электронном виде на государственном и русском языках в Республиканское государственное предприятие на праве хозяйственного ведения "Республиканский центр правовой информации" для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здравоохранения и социального развития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и социального развития Республики Казахстан сведений об исполнении мероприятий, предусмотренных подпунктами 1), 2), 3) и 4) настоящего пункта.</w:t>
      </w:r>
    </w:p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ответственного секретаря Министерства здравоохранения и социального развития Республики Казахстан Курмангалиеву А.Д.</w:t>
      </w:r>
    </w:p>
    <w:bookmarkEnd w:id="3"/>
    <w:bookmarkStart w:name="z1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здравоохранения 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социального развития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Дуйсенова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февраля 2016 года № 152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социального развития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пенсионных выплат по возрасту"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пенсионных выплат по возрасту"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 "Назначение пенсионных выплат по возрасту",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пенсионных выплат по возрасту (далее – пенсионные выплаты).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– портал) при получении информации о назначении (об отказе в назначении) пенсионных выплат.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уведомление о назначении (отказе в назначении) пенсионных выплат;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информация о назначении пенсионных выплат в форме электронного документа, удостоверенного электронной цифровой подписью (далее – ЭЦП)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пенсионных выплат,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пенсионных выплат в срок не более тридцати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требуемые документы не представлены, услугодатель выносит решение о назначении (отказе в назначении) пенсионных выплат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информационных систем (далее – ИС) через шлюз "электронного правительства", с уведомлением об этом услугополучателя через отделение Государственной коропрации;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пенсионных выплат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пенсионных выплат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пенсионных выплат руководителю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пенсионной выплаты,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(управления) услугодателя, осуществляющий функции по назначению пенсионных выплат,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пенсионных выплат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ИС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пенсионных выплат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пенсионных выплат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пенсионных выплат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пенсионных выплат, удостоверенный ЭЦП руководителя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услугодателя, осуществляющий функции по назначению пенсионных выплат,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пенсионных выплат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ИС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пенсионных выплат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пенсионных выплат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(отказе) пенсионных выплат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принятие решения о назначении (отказе в назначении)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структурных подразделений (работников)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пенсионных выплат руководителю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пенсионных выплат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одного рабочего дня принимает решение о назначении (отказе в назначении) пенсионных выплат. Описание последовательности процедур (действий) между работниками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 в отделении Государственной корпорации по безбарьерному принципу, в порядке "электронной очереди".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Отделение Государственной корпорации в течение трех рабочих дней формирует электронный (бумажный)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специалист, принимающий документы,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запрос в автоматизированную ИС государственного органа на наличие факта назначения или выплаты. При наличии факта назначения или выплаты выдает расписку об отказе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формирует запрос в соответствующие ИС через шлюз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– по документам, удостоверяющего личность услугополучателя и подтверждающего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"ЗАГС" – по свидетельству о рождении ребенка (детей) или выписке из актовой записи о рождении (по регистрациям, произведенным на территории Республики Казахстан после 13 августа 2007 года), по свидетельству о заключении брака (по регистрациям, произведенным на территории Республики Казахстан после 1 июня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– по документам об установлении опеки (попечительства);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представленные услугополучателем, в том числе в случае отсутствия сведений из информационных систем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регистрирует заявление и выдает расписку о принятии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отсутствия права на назначение пенсионных выплат выдается расписка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макет дела,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осуществляет проверку на соответствие сумм, указанных в справке о доходе, электронной выписке оборотов с транзитного счета вкладчика.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указанных сумм запрашивает у услугополучателя представление с места работы справки-подтверждения о перечислении обязательных пенсионных взносов;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формирует электронный макет дела с электронным проектом решения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производит расчет размера пенсионных выплат по возрасту, оформляет электронный проект решения, удостоверяет электронный проект решения ЭЦП и направляет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 электронного макета дела с электронным проектом решения от отделения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расчета размера пенсионных выплат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в течение 25 рабочих дней дополнительного(-ых) документа(-ов), указанного(-ых) в уведомлении;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услугополучателем, правильность расчета размера пенсионной выплаты, оформления электронного проекта решения, удостоверяет электронный проект решения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расчета размера пенсионных выплат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Отделение Государственной корпорации в течение одного рабочего дня с момента поступления от услугодателя уведомления о назначении (отказе в назначении) пенсионных выплат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 оповещения на мобильный телефон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При наличии индивидуального идентификационного номера (далее – ИИН) и ЭЦП у услугополучателя имеется возможность получения информации о назначении пенсионных выплат в режиме удаленного доступа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услугополучателям, чьи документы были ранее представлены на бумажном носителе в отделение Государственной корпорации и на момент получения информация о назначении государственной услуги данные о услугополучателе находятся в электронном виде в базе данных автоматизированной информационной системы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(услугополучателя) при получении информации о назначении пенсионных выплат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получения услуги посредством ЭЦП услугополучателя и направление электронного документа (запроса) через шлюз "электронного правительства"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услуги (уведомление в форме электронного документа), сформированного АРМ услугодателя. Информация о назначении пенсионных выплат по возрасту формируется с использованием ЭЦП уполномоченного лица услугодателя,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Время предоставления информации - не более 30 минут с момента поступления запроса в информационную систему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 функциональными единицами, приведена в справочнике бизнес-процессов оказания государственной услуги "Назначение пенсионных выплат по возрасту"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 по возрасту"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17"/>
        <w:gridCol w:w="1110"/>
        <w:gridCol w:w="2030"/>
        <w:gridCol w:w="6334"/>
        <w:gridCol w:w="857"/>
        <w:gridCol w:w="552"/>
      </w:tblGrid>
      <w:tr>
        <w:trPr>
          <w:trHeight w:val="30" w:hRule="atLeast"/>
        </w:trPr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поступившего электронного макета дела с электронным проектом решения </w:t>
            </w:r>
          </w:p>
        </w:tc>
        <w:tc>
          <w:tcPr>
            <w:tcW w:w="6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(об отказа в назначении) пенсионных выплат руководителю отдела (управления)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- возврат электронного макета дела с электронным проектом решения и уведомления с указанием причины в отделение Государственной корпорации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(управления) услугодателя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(об отказа в назначении) пенсионных выплат руководителю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(отказе в назначении) пенсионных выплат;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(отказе в назначении) пенсионных выплат в отделение Государственной корпорации;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 по возрасту"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6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Департамент Комитета труда, социальной защиты</w:t>
      </w:r>
      <w:r>
        <w:br/>
      </w:r>
      <w:r>
        <w:rPr>
          <w:rFonts w:ascii="Times New Roman"/>
          <w:b/>
          <w:i w:val="false"/>
          <w:color w:val="000000"/>
        </w:rPr>
        <w:t>и миграции Министерства здравоохранения и</w:t>
      </w:r>
      <w:r>
        <w:br/>
      </w:r>
      <w:r>
        <w:rPr>
          <w:rFonts w:ascii="Times New Roman"/>
          <w:b/>
          <w:i w:val="false"/>
          <w:color w:val="000000"/>
        </w:rPr>
        <w:t>социального развития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 ______________</w:t>
      </w:r>
      <w:r>
        <w:br/>
      </w:r>
      <w:r>
        <w:rPr>
          <w:rFonts w:ascii="Times New Roman"/>
          <w:b/>
          <w:i w:val="false"/>
          <w:color w:val="000000"/>
        </w:rPr>
        <w:t>Информация</w:t>
      </w:r>
      <w:r>
        <w:br/>
      </w:r>
      <w:r>
        <w:rPr>
          <w:rFonts w:ascii="Times New Roman"/>
          <w:b/>
          <w:i w:val="false"/>
          <w:color w:val="000000"/>
        </w:rPr>
        <w:t>о назначении пенсионных выплат по возрасту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Гражданину(-ке)______________________________________________________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Назначены пенсионные выплаты по возрасту в размере ____________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назначения "____" 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2003 жылғы 7 қаңтардағы № 370-II ҚРЗ 1 бабына сәйкес қағаз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жеткiзгiштегi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"Об электронном документе и электронной цифровой подписи"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ААЖ алынған және Департаменттің электрондық-цифрлық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қолтаңбасымен қол қойылған деректерді қамтиды.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АИС и подписанные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электронно-цифровой подписью соответствующего Департамента.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 по возрасту"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услуги,</w:t>
      </w:r>
      <w:r>
        <w:br/>
      </w:r>
      <w:r>
        <w:rPr>
          <w:rFonts w:ascii="Times New Roman"/>
          <w:b/>
          <w:i w:val="false"/>
          <w:color w:val="000000"/>
        </w:rPr>
        <w:t xml:space="preserve">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5946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пенсионных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 по возрасту"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пенсионных выплат по возрасту"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8547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февраля 2016 года № 152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социального развития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базовой пенсионной выплаты"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государственной базовой пенсионной выплаты"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 "Назначение государственной базовой пенсионной выплаты",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государственной базовой пенсионной выплаты (далее – ГБПВ).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– портал) при назначении ГБПВ, а также получении информации о назначении ГБПВ.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(полностью автоматизированная или 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уведомление о назначении (отказе в назначении) ГБПВ;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уведомление о назначении (отказе в назначении) ГБПВ, информация о назначении ГБПВ в форме электронного документа, удостоверенного электронной цифровой подписью (далее – ЭЦП)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ГБПВ,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оформления,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ГБПВ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ГБПВ;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ГБПВ руководителю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ГБПВ,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(управления) услугодателя, осуществляющий функции по назначению ГБПВ,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оформления,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удостоверяет электронный проект решения о назначении ГБПВ в случае полного соответствия электронного макета дела в соответствии со Стандартом посредством ЭЦП, при отсутствии оснований для назначения удостоверяет посредством ЭЦП электронный проект решения об отказе в назначении ГБПВ;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ГБПВ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ГБПВ, удостоверенный ЭЦП руководителя отдела (управления) услугодателя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услугодателя, осуществляющий функции по назначению ГБПВ,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оформления,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ГБПВ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ЭЦП, при отсутствии оснований для назначения удостоверяет посредством ЭЦП электронный проект решения об отказе в назначении ГБПВ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ГБПВ автоматически направляется в отделение Государственной корпорации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принятие решения о назначении (отказе в назначении) ГБПВ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структурных подразделений (работников)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услугодателя,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ГБПВ руководителю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ГБПВ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одного рабочего дня принимает решение о назначении (отказе в назначении) ГБПВ.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работниками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 в отделении Государственной корпорации по безбарьерному принципу, в порядке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Отделения Государственной корпорации в течение двух рабочих дней формирует электронный (бумажный)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специалист принимающий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запрос в автоматизированную информационную систему (далее – ИС) государственного органа на наличие факта назначения или выплаты;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формирует запрос в соответствующие ИС через шлюз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– по документам, удостоверяющего личность услугополучателя и подтверждающим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– по документам об установлении опеки;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представленные услугополучателем, в том числе в случае отсутствия сведений из 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регистрирует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выдает расписку о принятии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"Назначение государственной базовой пенсионной выплаты", или отсутствия права на назначение ГБПВ выдается расписка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принятия заявления с полным пакетом документов специалист, формирующий макет дела,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(бумажный)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правильность оформления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удостоверяет электронный проект решения ЭЦП и направляет электронный макет дела и электронный проект решения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Отделение Государственной корпорации в течение одного рабочего дня с момента поступления от услугодателя уведомления о назначении (отказе в назначении) ГБПВ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 оповещения на мобильный телефон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 наличии у услугополучателя индивидуального идентификационного номера (далее – ИИН) и ЭЦП имеется возможность получения услугополучателем информации о назначении ГБПВ в режиме удаленного доступа через портал, чьи документы были ранее представлены на бумажном носителе в отделение Государственной корпорации и на момент получения информации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(услугополучателя) при получении информации о назначении ГБПВ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получения услуги посредством ЭЦП услугополучателя и направление электронного документа (запроса) через шлюз "электронного правительства"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услуги (уведомление в форме электронного документа), сформированного АРМ услугодателя. Информация о назначении ГБПВ формируется с использованием ЭЦП уполномоченного лица услугодателя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Время предоставления информации – не более 30 минут с момента поступления запроса в информационную систему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При наличии у услугополучателя ИИН и ЭЦП имеется возможность подачи услугополучателем заявления на назначение ГБПВ в режиме удаленного доступа через портал. Пошаговые действия и решения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автоматическое определение отделения Государственной корпорации через автоматизированную информационную систему по коду района, а также запрос в информационные системы государственных органов через шлюз "электронного правительства" (далее – ШЭП)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в информационной системе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данных услугополучателя в информационной системе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процесс ввода услугополучателем банковских реквизитов;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"электронного правительства" (далее – ПШЭП) в банки второго уровня и акционерное общество "Казпочта" (далее – БВУ);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4 – проверка посредством ПШЭП в БВУ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сообщения об отказе в запрашиваемой услуге в связи с не подтверждением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удостоверение электронного документа (запроса) для оказания услуги посредством ЭЦП услугополучателя и направление электронного документа (запроса) через ШЭП в АИС государственного органа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5 – проверка (обработка) услугодателем поступившего с портала электронного документа (запроса) на соответствие требованиям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11 – формирование сообщения об отказе в приеме заявления на запрашиваемую услугу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регистрация электронного документа в ИС государственного органа отправка сообщения о приеме заявления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процесс 13 – получение услугополучателем результата услуги (уведомление о назначении ГБПВ либо об отказе в назначении ГБПВ с указанием причины) в форме электронного документа. Уведомление о назначении (отказе в назначении) подписывается ЭЦП уполномоченного лица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государственной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государственной базовой пенсионной выплаты"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 выплаты"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4"/>
        <w:gridCol w:w="1155"/>
        <w:gridCol w:w="2112"/>
        <w:gridCol w:w="6093"/>
        <w:gridCol w:w="892"/>
        <w:gridCol w:w="574"/>
      </w:tblGrid>
      <w:tr>
        <w:trPr>
          <w:trHeight w:val="30" w:hRule="atLeast"/>
        </w:trPr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поступившего электронного макета дела с электронным проектом решения </w:t>
            </w:r>
          </w:p>
        </w:tc>
        <w:tc>
          <w:tcPr>
            <w:tcW w:w="6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(отказе в назначении) ГБПВ руководителю отдела (управления) услугодателя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(управления) услугодателя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(отказе в назначении) ГБПВ руководителю услугодателя.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(отказе в назначении) ГБПВ;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(отказе в назначении) ГБПВ в отделение Государственной корпорации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 выплаты"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Департамент Комитета труда, социальной защиты</w:t>
      </w:r>
      <w:r>
        <w:br/>
      </w:r>
      <w:r>
        <w:rPr>
          <w:rFonts w:ascii="Times New Roman"/>
          <w:b/>
          <w:i w:val="false"/>
          <w:color w:val="000000"/>
        </w:rPr>
        <w:t>и миграции Министерства здравоохранения и</w:t>
      </w:r>
      <w:r>
        <w:br/>
      </w:r>
      <w:r>
        <w:rPr>
          <w:rFonts w:ascii="Times New Roman"/>
          <w:b/>
          <w:i w:val="false"/>
          <w:color w:val="000000"/>
        </w:rPr>
        <w:t>социального развития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 ______________</w:t>
      </w:r>
      <w:r>
        <w:br/>
      </w:r>
      <w:r>
        <w:rPr>
          <w:rFonts w:ascii="Times New Roman"/>
          <w:b/>
          <w:i w:val="false"/>
          <w:color w:val="000000"/>
        </w:rPr>
        <w:t>Информация</w:t>
      </w:r>
      <w:r>
        <w:br/>
      </w:r>
      <w:r>
        <w:rPr>
          <w:rFonts w:ascii="Times New Roman"/>
          <w:b/>
          <w:i w:val="false"/>
          <w:color w:val="000000"/>
        </w:rPr>
        <w:t>о назначении государственной базовой пенсионной выплаты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Гражданину(ке)_____________________________________________________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(фамилия, имя, отчество(при его наличии),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Назначена базовая пенсионная выплата в размере ____________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назначения "___"_________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2003 жылғы 7 қаңтардағы N 370-II ҚРЗ 1 бабына сәйкес қағаз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жеткiзгiштегi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"Об электронном документе и электронной цифровой подписи"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ААЖ алынған және Департаменттің электрондық-цифрлық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қолтаңбасымен қол қойылған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АИС и подписанные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электронно-цифровой подписью соответствующего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 выплаты"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услуги, 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6454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 выплаты"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__________о назначении (отказе в назначении)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(вид выплаты)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"___" 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Гражданин(ка)_______________________________________________________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"____" ___________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назначении (отказе в назначении) № ___ от "__" 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Назначенная сумма: _____________________________________________тенге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(сумма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"_____" ________20____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Отказано в назначении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 (указать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удостоверено ЭЦП ответственного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 и фамилия, имя, отчество (при его наличии) ответственного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 выплаты"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услуги, 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5946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базовой пенсионной выплаты"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базовой пенсионной выплаты"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государственных социальных пособий</w:t>
      </w:r>
      <w:r>
        <w:br/>
      </w:r>
      <w:r>
        <w:rPr>
          <w:rFonts w:ascii="Times New Roman"/>
          <w:b/>
          <w:i w:val="false"/>
          <w:color w:val="000000"/>
        </w:rPr>
        <w:t>по инвалидности, по случаю потери кормильца и по возрасту"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государственных социальных пособий по инвалидности, по случаю потери кормильца и по возрасту"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 "Назначение государственных социальных пособий по инвалидности, по случаю потери кормильца и по возрасту",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государственных социальных пособий по инвалидности, по случаю потери кормильца и по возрасту (далее – пособия).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оказание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– портал) при назначении государственного социального пособия по возрасту, а также при получении информации о назначении государственных социальных пособий по инвалидности, по случаю потери кормильца и по возрасту;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услугодателя – при первичном установлении инвалидности за назначением государственного социального пособия по инвалидности.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Государственную корпорацию – в случае обращения за назначением пособия через Государственную корпорацию или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– в случае обращения за назначением государственного социального пособия по возрасту через портал и в части получения информации о назначении пособий;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(полностью автоматизированная или 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уведомление о назначении (отказе в назначении) пособий;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уведомление о назначении (отказе в назначении) государственного социального пособия по возрасту, информация о назначении пособий в форме электронного документа, удостоверенного электронной цифровой подписью (далее – ЭЦП)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пособий,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пособия в срок не более тридцати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требуемые документы не представлены, услугодатель выносит решение о назначении (отказе в назначении) пособий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информационных систем (далее – ИС)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пособий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пособий с указанием причины;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пособий руководителю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(управления) услугодателя, осуществляющий функции по назначению пособий,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пособия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ИС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пособия, с указанием причины;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руководителя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услугодателя, осуществляющий функции по назначению пособий,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пособия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ИС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ЭЦП, при отсутствии оснований для назначения удостоверяет посредством ЭЦП электронный проект решения об отказе в назначении пособия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пособия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принятие решения о назначении (отказе в назначении)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структурных подразделений (работников)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 в течение двух рабочих направляет в автоматическом режиме электронный макет дела с электронным проектом решения о назначении (отказе в назначении) пособия руководителю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одного рабочего дня принимает решение о назначении (отказе в назначении)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работниками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отделении Государственной корпорации по безбарьерному принципу, в порядке "электронной очереди";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Отделение Государственной корпорации в течение двух рабочих дней формирует электронный (бумажный)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специалист, принимающий документы,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запрос в автоматизированную ИС государственного органа на наличие факта назначения или выплаты;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формирует запрос в соответствующие ИС через шлюз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– по документам, удостоверяющим личность услугополучателя и подтверждающим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"ЗАГС" – по свидетельствам о рождении детей (по регистрациям, произведенным на территории Республики Казахстан после 13 августа 2007 года), по свидетельству о заключении брака (по регистрациям, произведенным на территории Республики Казахстан после 1 июня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– по документам об установлении опеки (попечительства);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"Интегрированная налоговая информационная система" – по справке органа государственных доходов о том, что лицо не зарегистрировано в качестве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"Централизованный банк данных лиц, имеющих инвалидность" (далее – ИС ЦБДИ) на наличие сведений об установлении инвалидности;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представленные услугополучателем, в том числе в случае отсутствия сведений из информационных систем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отделении Государственной корпорации услугополучателю выдает расписку о принятии документов с регистрацией заявления, у услугодателя услугополучателю выдает отрывной талон заявления с отметкой о принятии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"Назначение государственных социальных пособий по инвалидности, по случаю потери кормильца и по возрасту", или отсутствия права на назначение пособия выдается расписка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заявления через услугодателя, услугодатель в течение одного рабочего дня направляет электронную заявку, заверенную ЭЦП, состоящую из заявления и пакета документов, включая электронные копии документов, представленные услугополучателем в оригинале, а так же сведения, полученные из информационных систем,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макет дела, регистрирует заявку, поступившую от услугодателя и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(бумажный)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производит расчет размера пособия, оформляет электронный проект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удостоверяет электронный проект решения ЭЦП и направляет электронный макет дела и электронный проект решения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размера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случае возврата электронного макета дела с электронным проектом решения от услугодателя по причине необходимости приобщения к электронному макету дела дополнительных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в течение 25 рабочих дней дополнительного(-ых) документа(-ов), указанного(-ых) в уведомлении;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 отделение Государственной корпорации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пакета дополнительного(-ых) документа(-ов), принимаемого(-ых) от услугополучателя, указанного(-ых) в уведомлении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услугополучателем, правильность размера пособия, оформления электронного проекта решения, удостоверяет электронный проект решения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размера пособия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Отделение Государственной корпорации в течение одного рабочего дня с момента поступления от услугодателя уведомления о назначении (отказе в назначении) пособия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 оповещения на мобильный телефон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При наличии у услугополучателя индивидуального идентификационного номера (далее – ИИН) и ЭЦП имеется возможность получения услугополучателем информации о назначении пособий в режиме удаленного доступа через портал, чьи документы были ранее представлены на бумажном носителе в отделение Государственной корпорации и на момент получения информации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(услугополучателя) при получении информации о назначении пособия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получения услуги посредством ЭЦП услугополучателя и направление электронного документа (запроса) через шлюз "электронного правительства"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услуги (уведомление в форме электронного документа), сформированного АРМ услугодателя. Информация о назначении (отказе в назначении) государственного социального пособия по случаю потери кормильца, информация о назначении государственного социального пособия по возрасту и информация о назначении (отказе в назначении) государственного социального пособия по инвалидности формируется с использованием ЭЦП уполномоченного лица услугодателя,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соответственно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Время предоставления информации не более – 30 минут с момента поступления запроса в информационную систему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наличии у услугополучателя индивидуального идентификационного номера (далее – ИИН) и ЭЦП имеется возможность подачи услугополучателем заявления на назначение государственного социального пособия по возрасту в режиме удаленного доступа через портал. Пошаговые действия и решения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автоматическое определение отделения Государственной корпорации через автоматизированную информационную систему по коду района, а также запрос в информационные системы государственных органов через шлюз "электронного правительства" (далее – ШЭП)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в информационной системе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данных услугополучателя в информационной системе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процесс ввода услугополучателем банковских реквизитов;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"электронного правительства" (далее – ПШЭП) в банки второго уровня и акционерное общество "Казпочта" (далее – БВУ);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4 – проверка посредством ПШЭП в БВУ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сообщения об отказе в запрашиваемой услуге в связи с не подтверждением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удостоверение электронного документа (запроса) для оказания услуги посредством ЭЦП услугополучателя и направление электронного документа (запроса) через ШЭП в ИС государственного органа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5 – проверка (обработка) услугодателем поступившего с портала электронного документа (запроса) на соответствие требованиям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11 – формирование сообщения об отказе в приеме заявления на запрашиваемую услугу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регистрация электронного документа в ИС государственного органа и отправка сообщения о приеме заявления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процесс 13 – получение услугополучателем результата услуги (уведомление о назначении пособия либо об отказе в назначении государственного социального пособия по возрасту с указанием причины) в форме электронного документа. Уведомления о назначении (отказе в назначении) подписываются ЭЦП уполномоченного лица услугодателя,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государственной услуги, в графической форме приведены в приложении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государственных социальных пособий по инвалидности, по случаю потери кормильца и по возрасту"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пособий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инвалидности, по случаю потери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кормильца и по возрасту"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53"/>
        <w:gridCol w:w="1139"/>
        <w:gridCol w:w="2081"/>
        <w:gridCol w:w="6182"/>
        <w:gridCol w:w="879"/>
        <w:gridCol w:w="566"/>
      </w:tblGrid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</w:t>
            </w:r>
          </w:p>
        </w:tc>
        <w:tc>
          <w:tcPr>
            <w:tcW w:w="6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(отказе в назначении) пособия руководителю отдела (управления)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(управления) услугодателя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(об отказе в назначении) пособия руководителю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(об отказе в назначении) пособий;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(отказе в назначении) пособий в Государственную корпорацию;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пособий по инвалидности, по случаю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кормильца и по возрасту"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69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Департамент труда, социальной защиты и миграции</w:t>
      </w:r>
      <w:r>
        <w:br/>
      </w:r>
      <w:r>
        <w:rPr>
          <w:rFonts w:ascii="Times New Roman"/>
          <w:b/>
          <w:i w:val="false"/>
          <w:color w:val="000000"/>
        </w:rPr>
        <w:t>Комитета труда, социальной защиты и миграции</w:t>
      </w:r>
      <w:r>
        <w:br/>
      </w:r>
      <w:r>
        <w:rPr>
          <w:rFonts w:ascii="Times New Roman"/>
          <w:b/>
          <w:i w:val="false"/>
          <w:color w:val="000000"/>
        </w:rPr>
        <w:t>Министерства здравоохранения и социального</w:t>
      </w:r>
      <w:r>
        <w:br/>
      </w:r>
      <w:r>
        <w:rPr>
          <w:rFonts w:ascii="Times New Roman"/>
          <w:b/>
          <w:i w:val="false"/>
          <w:color w:val="000000"/>
        </w:rPr>
        <w:t>Развития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 ______________</w:t>
      </w:r>
      <w:r>
        <w:br/>
      </w:r>
      <w:r>
        <w:rPr>
          <w:rFonts w:ascii="Times New Roman"/>
          <w:b/>
          <w:i w:val="false"/>
          <w:color w:val="000000"/>
        </w:rPr>
        <w:t>Информация</w:t>
      </w:r>
      <w:r>
        <w:br/>
      </w:r>
      <w:r>
        <w:rPr>
          <w:rFonts w:ascii="Times New Roman"/>
          <w:b/>
          <w:i w:val="false"/>
          <w:color w:val="000000"/>
        </w:rPr>
        <w:t>о назначении (отказе в назначении) государственного</w:t>
      </w:r>
      <w:r>
        <w:br/>
      </w:r>
      <w:r>
        <w:rPr>
          <w:rFonts w:ascii="Times New Roman"/>
          <w:b/>
          <w:i w:val="false"/>
          <w:color w:val="000000"/>
        </w:rPr>
        <w:t>социального пособия по случаю потери кормильца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Гражданину(-ке)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(фамилия, имя, отчество(при его наличии),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Назначено государственное социальное пособие по случаю потери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кормильца в размере 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назначения "____" ___________ года с "___"___________ года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2003 жылғы 7 қаңтардағы № 370-II ҚРЗ 1 бабына сәйкес қағаз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жеткiзгiш 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"Об электронном документе и электронной цифровой подписи"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ААЖ алынған және Департаменттің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электрондық-цифрлық қолтаңбасы мен қол қойылған 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АИС и подписанные электронно-цифровой подписью соответствующего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пособий по инвалидности, по случаю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кормильца и по возрасту"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6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Департамент Комитета труда, социальной защиты</w:t>
      </w:r>
      <w:r>
        <w:br/>
      </w:r>
      <w:r>
        <w:rPr>
          <w:rFonts w:ascii="Times New Roman"/>
          <w:b/>
          <w:i w:val="false"/>
          <w:color w:val="000000"/>
        </w:rPr>
        <w:t>и миграции Министерства здравоохранения и</w:t>
      </w:r>
      <w:r>
        <w:br/>
      </w:r>
      <w:r>
        <w:rPr>
          <w:rFonts w:ascii="Times New Roman"/>
          <w:b/>
          <w:i w:val="false"/>
          <w:color w:val="000000"/>
        </w:rPr>
        <w:t>социального развития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по______________</w:t>
      </w:r>
      <w:r>
        <w:br/>
      </w:r>
      <w:r>
        <w:rPr>
          <w:rFonts w:ascii="Times New Roman"/>
          <w:b/>
          <w:i w:val="false"/>
          <w:color w:val="000000"/>
        </w:rPr>
        <w:t>Информация</w:t>
      </w:r>
      <w:r>
        <w:br/>
      </w:r>
      <w:r>
        <w:rPr>
          <w:rFonts w:ascii="Times New Roman"/>
          <w:b/>
          <w:i w:val="false"/>
          <w:color w:val="000000"/>
        </w:rPr>
        <w:t>о назначении государственного</w:t>
      </w:r>
      <w:r>
        <w:br/>
      </w:r>
      <w:r>
        <w:rPr>
          <w:rFonts w:ascii="Times New Roman"/>
          <w:b/>
          <w:i w:val="false"/>
          <w:color w:val="000000"/>
        </w:rPr>
        <w:t>социального пособия по возрасту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Гражданину(-ке)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Назначено государственное социальное пособие по возрасту в размере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назначения "____"_____________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2003 жылғы 7 қаңтардағы № 370-II ҚРЗ 1 бабына сәйкес қағаз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жеткiзгiш 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"Об электронном документе и электронной цифровой подписи"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ААЖ алынған және Департаменттің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электрондық-цифрлық қолтаңбасы мен қол қойылған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АИС и подписанные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электронно-цифровой подписью соответствующего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пособий по инвалидности, по случаю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кормильца и по возрасту"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69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Департамент труда, социальной защиты и миграции</w:t>
      </w:r>
      <w:r>
        <w:br/>
      </w:r>
      <w:r>
        <w:rPr>
          <w:rFonts w:ascii="Times New Roman"/>
          <w:b/>
          <w:i w:val="false"/>
          <w:color w:val="000000"/>
        </w:rPr>
        <w:t>Комитета труда, социальной защиты и миграции</w:t>
      </w:r>
      <w:r>
        <w:br/>
      </w:r>
      <w:r>
        <w:rPr>
          <w:rFonts w:ascii="Times New Roman"/>
          <w:b/>
          <w:i w:val="false"/>
          <w:color w:val="000000"/>
        </w:rPr>
        <w:t>Министерства здравоохранения и социального</w:t>
      </w:r>
      <w:r>
        <w:br/>
      </w:r>
      <w:r>
        <w:rPr>
          <w:rFonts w:ascii="Times New Roman"/>
          <w:b/>
          <w:i w:val="false"/>
          <w:color w:val="000000"/>
        </w:rPr>
        <w:t>развития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 ______________</w:t>
      </w:r>
      <w:r>
        <w:br/>
      </w:r>
      <w:r>
        <w:rPr>
          <w:rFonts w:ascii="Times New Roman"/>
          <w:b/>
          <w:i w:val="false"/>
          <w:color w:val="000000"/>
        </w:rPr>
        <w:t>Информация</w:t>
      </w:r>
      <w:r>
        <w:br/>
      </w:r>
      <w:r>
        <w:rPr>
          <w:rFonts w:ascii="Times New Roman"/>
          <w:b/>
          <w:i w:val="false"/>
          <w:color w:val="000000"/>
        </w:rPr>
        <w:t>о назначении (отказе в назначении) государственного</w:t>
      </w:r>
      <w:r>
        <w:br/>
      </w:r>
      <w:r>
        <w:rPr>
          <w:rFonts w:ascii="Times New Roman"/>
          <w:b/>
          <w:i w:val="false"/>
          <w:color w:val="000000"/>
        </w:rPr>
        <w:t>социального пособия по инвалидности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Гражданину(-ке)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Назначено государственное социальное пособие по инвалидности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размере 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назначения "____" ___________ года с "___"___________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"___"__________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2003 жылғы 7 қаңтардағы № 370-II ҚРЗ 1 бабына сәйкес қағаз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жеткiзгiштегi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"Об электронном документе и электронной цифровой подписи"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равнозначен документу на бумажном носителе.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ААЖ алынған және Департаменттің электрондық-цифрлық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қолтаңбасымен қол қойылған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АИС и подписанные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электронно-цифровой подписью соответствующего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по инвалидности,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случаю потери кормильца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возрасту"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услуги, 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9309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по инвалидности,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случаю потери кормильца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возрасту"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__________о назначении (отказе в назначении)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(вид выплаты)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"___" 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Гражданин(ка)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"____" ___________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назначении (отказе в назначении) № ___ от "__" 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Назначенная сумма: _____________________________________________тенге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(сумма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"_____" ________20____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Отказано в назначении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 (указать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удостоверено ЭЦП ответственного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 и фамилия, имя, отчество (при его наличии) ответственного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по инвалидности,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случаю потери кормильца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возрасту"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услуги, 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564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по инвалидности,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случаю потери кормильца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возрасту"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государственных социальных пособий</w:t>
      </w:r>
      <w:r>
        <w:br/>
      </w:r>
      <w:r>
        <w:rPr>
          <w:rFonts w:ascii="Times New Roman"/>
          <w:b/>
          <w:i w:val="false"/>
          <w:color w:val="000000"/>
        </w:rPr>
        <w:t>по инвалидности, по случаю потери кормильца и по возрасту"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непосредственно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054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государственных специальных пособий"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государственных специальных пособий"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 "Назначение государственных специальных пособий",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государственных специальных пособий (далее – пособия).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и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– портал) при получении информации о назначении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-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информация о назначении пособия в форме электронного документа, удостоверенного электронной цифровой подписью (далее – ЭЦП)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пособий,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пособия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требуемые документы не представлены, услугодатель выносит решение о назначении (отказе в назначении) пособия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информационных систем (далее – ИС)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руководителю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(управления) услугодателя, осуществляющий функции по назначению пособия,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пособия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ИС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в отказе в назначении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руководителя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услугодателя, осуществляющий функции по назначению пособий,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пособия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проверяет достоверность представленного документа, в том числе из ИС через шлюз "электронного правительства",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ЭЦП, при отсутствии оснований для назначения выносит решение об отказе в назначении пособия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пособия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принятие решения о назначении (отказе в назначении)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структурных подразделений (работников)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услугодателя,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пособия руководителю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одного рабочего дня принимает решение о назначении (отказе в назначении)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работниками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 в отделении Государственной корпорации по безбарьерному принципу, в порядке "электронной очереди".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Отделение Государственной корпорации в течение двух рабочих дней формирует электронный (бумажный)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специалист, принимающий документы,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запрос в автоматизированную информационную систему государственного органа на наличие факта назначения или выплаты. При наличии факта назначения или выплаты выдает расписку об отказе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формирует запрос в соответствующие ИС через шлюз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– по документам, удостоверяющим личность услугополучателя и подтверждающим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"ЗАГС" – по свидетельству о рождении ребенка (детей) либо выписке из актовой записи о рождении (по регистрациям, произведенным на территории Республики Казахстан после 13 августа 2007 года), свидетельству о заключении брака (по регистрациям, произведенным на территории Республики Казахстан после 1 июня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– по документам об установлении опеки.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представленные услугополучателем, в том числе в случае отсутствия сведений из информационных систем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регистрирует заявление и выдает расписку о приеме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или отсутствия права на назначение пособия выдает расписку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макет дела,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(бумажный)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производит расчет размера пособия, оформляет электронный проект решения, удостоверяет электронный проект решения ЭЦП и направляет электронный макет дела и электронным проектом решения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размера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случае возврата электронного макета дела с электронным проектом решения от услугодателя по причине необходимости приобщения к электронному макету дела дополнительных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в течение 25 рабочих дней дополнительного(-ых) документа(-ов), указанного(-ых) в уведомлении;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 отделение Государственной корпорации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пакета дополнительного(-ых) документа(-ов), принимаемого(-ых) от услугополучателя, указанного(-ых) в уведомлении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услугополучателем, правильность размера пособия, оформления электронного проекта решения, удостоверяет электронный проект решения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размера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Отделение Государственной корпорации в течение одного рабочего дня с момента поступления от услугодателя уведомления о назначении (отказе в назначении) пособий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 оповещения на мобильный телефон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При наличии у услугополучателя индивидуального идентификационного номера (далее – ИИН) и ЭЦП имеется возможность получения услугополучателем информации о назначении пособия в режиме удаленного доступа через портал, чьи документы были ранее представлены на бумажном носителе в отделение Государственной корпорации и на момент получения информации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(услугополучателя) при получении информации о назначении пособий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получения услуги посредством ЭЦП услугополучателя и направление электронного документа (запроса) через шлюз "электронного правительства"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услуги (уведомление в форме электронного документа), сформированного АРМ услугодателя. Информация о назначении государственного специального пособия формируется с использованием ЭЦП уполномоченного лица услугодателя,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Время предоставления информации – не более 30 минут с момента поступления запроса в информационную систему государственного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государственных специальных пособий"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пособий"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35"/>
        <w:gridCol w:w="1124"/>
        <w:gridCol w:w="2055"/>
        <w:gridCol w:w="6259"/>
        <w:gridCol w:w="868"/>
        <w:gridCol w:w="559"/>
      </w:tblGrid>
      <w:tr>
        <w:trPr>
          <w:trHeight w:val="30" w:hRule="atLeast"/>
        </w:trPr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поступившего электронного макета дела с электронным проектом решения </w:t>
            </w:r>
          </w:p>
        </w:tc>
        <w:tc>
          <w:tcPr>
            <w:tcW w:w="6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(об отказе в назначении) пособия руководителю отдела (управления)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(управления) услугодателя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(об отказе в назначении) пособия руководителю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 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(об отказе в назначении) пособия;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(об отказе в назначении) пособия в отделение Государственной корпорации;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 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пособий"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Департамент Комитета труда, социальной защиты и миграции</w:t>
      </w:r>
      <w:r>
        <w:br/>
      </w:r>
      <w:r>
        <w:rPr>
          <w:rFonts w:ascii="Times New Roman"/>
          <w:b/>
          <w:i w:val="false"/>
          <w:color w:val="000000"/>
        </w:rPr>
        <w:t>Министерства здравоохранения и социального развития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 ______________</w:t>
      </w:r>
      <w:r>
        <w:br/>
      </w:r>
      <w:r>
        <w:rPr>
          <w:rFonts w:ascii="Times New Roman"/>
          <w:b/>
          <w:i w:val="false"/>
          <w:color w:val="000000"/>
        </w:rPr>
        <w:t>Информация</w:t>
      </w:r>
      <w:r>
        <w:br/>
      </w:r>
      <w:r>
        <w:rPr>
          <w:rFonts w:ascii="Times New Roman"/>
          <w:b/>
          <w:i w:val="false"/>
          <w:color w:val="000000"/>
        </w:rPr>
        <w:t>о назначении государственного специального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Гражданину(-ке)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(фамилия, имя, отчество (при его наличии),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Назначено государственное специальное пособие в размере __тенге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назначения "___"___________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және электрондық цифрлық қолтаңба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2003 жылғы 7 қаңтардағы № 370-II ҚРЗ 1 бабына сәйкес қағаз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жеткiзгiш 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года "Об электронном документе и электронной цифровой подписи"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равнозначен документу на бумажном носителе.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ААЖ алынған және Департаменттің электрондық-цифрлық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қолтаңбасы мен қол қойылған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АИС и подписанные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электронно-цифровой подписью соответствующего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пособий"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услуги, 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2230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пособий"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государственных специальных пособий"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социальной выплаты на случаи социальных рисков: утраты</w:t>
      </w:r>
      <w:r>
        <w:br/>
      </w:r>
      <w:r>
        <w:rPr>
          <w:rFonts w:ascii="Times New Roman"/>
          <w:b/>
          <w:i w:val="false"/>
          <w:color w:val="000000"/>
        </w:rPr>
        <w:t>трудоспособности; потери кормильца; потери работы; потери</w:t>
      </w:r>
      <w:r>
        <w:br/>
      </w:r>
      <w:r>
        <w:rPr>
          <w:rFonts w:ascii="Times New Roman"/>
          <w:b/>
          <w:i w:val="false"/>
          <w:color w:val="000000"/>
        </w:rPr>
        <w:t>дохода в связи с беременностью и родами; потери дохода в связи</w:t>
      </w:r>
      <w:r>
        <w:br/>
      </w:r>
      <w:r>
        <w:rPr>
          <w:rFonts w:ascii="Times New Roman"/>
          <w:b/>
          <w:i w:val="false"/>
          <w:color w:val="000000"/>
        </w:rPr>
        <w:t>с усыновлением (удочерением) новорожденного ребенка (детей);</w:t>
      </w:r>
      <w:r>
        <w:br/>
      </w:r>
      <w:r>
        <w:rPr>
          <w:rFonts w:ascii="Times New Roman"/>
          <w:b/>
          <w:i w:val="false"/>
          <w:color w:val="000000"/>
        </w:rPr>
        <w:t>потери дохода в связи с уходом за ребенком по достижении</w:t>
      </w:r>
      <w:r>
        <w:br/>
      </w:r>
      <w:r>
        <w:rPr>
          <w:rFonts w:ascii="Times New Roman"/>
          <w:b/>
          <w:i w:val="false"/>
          <w:color w:val="000000"/>
        </w:rPr>
        <w:t>им возраста одного года"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 (далее – социальные выплаты).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филиалами акционерного общества "Государственный фонд социального страхования"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оказание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некоммерческое акционерное общество "Государственная корпорация "Правительство для граждан" (далее – Государственная корпорация) – для назначения социальной выплаты на случай утраты трудоспособности (если лицу установлена степень утраты общей трудоспособности на момент обращения), на случай потери кормильца, на случай потери работы (при наличии справки о регистрации в качестве безработного), на случаи потери дохода в связи с беременностью и родами, усыновлением (удочерением) новорожденного ребенка (детей), в связи с уходом за ребенком по достижении им возраста одного года;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территориальное подразделение Комитета труда, социальной защиты и миграции Министерства здравоохранения и социального развития Республики Казахстан – подразделение медико-социальной экспертизы (далее подразделение МСЭ) – для назначения социальной выплаты на случай утраты трудоспособности при первичном установлении степени утраты общей трудоспособности;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местные исполнительные органы городов Астаны и Алматы, районов и городов областного значения (далее – МИО) – для назначения социальной выплаты на случай потери работы при получении статуса безработного;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– портал) – при назначении социальной выплаты на случай потери работы, на случай потери дохода в связи с уходом за ребенком по достижении им возраста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Государственную корпорацию - в случае обращения за назначением социальной выплаты через Государственную корпорацию, подразделение МСЭ, МИО;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– в случае обращения за назначением социальной выплаты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бумажная и (или) электронная (полностью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оказываемой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уведомление о назначении (отказе в назначении) социальных выплат;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уведомление о назначении (отказе в назначении) социальных выплат на случай потери работы, на случай потери дохода в связи с уходом за ребенком по достижении им возраста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услугодателя, осуществляющий функции по назначению социальной выплаты,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(отказе в назначении) социальной выплаты, в срок не более тридцати рабочих дней. Если в течение тридцати рабочих дней требуемые документы не представлены, услугодатель выносит электронное решение об отказе в назначении социальной выплаты;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в течение пяти рабочих дней направляет запросы в уполномоченные государственные органы и соответствующие организации для проверки достоверности представленных документов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посредством электронной цифровой подписи (далее – ЭЦП) электронный проект решения о назначении социальной выплаты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, при отсутствии оснований для назначения удостоверяет посредством ЭЦП электронный проект решения об отказе в назначении социальной выплаты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социальной выплаты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социальной выплаты, удостоверенный ЭЦП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осуществляющий функции по назначению социальной выплаты,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документов, необходимых для принятия решения о назначении (отказе в назначении) социальной выплаты, в срок не более тридцати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в течение пяти рабочих дней направляет запросы в уполномоченные государственные органы и соответствующие организации для проверки достоверности представленных документов с уведомлением об этом услугополучателя через отделение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социальной выплаты,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оснований для назначения удостоверяет посредством ЭЦП электронный проект решения об отказе в назначении социальной выплаты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социальной выплаты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принятие решения о назначении (отказе в назначении) социальной выплаты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работников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работников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услугодателя,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социальной выплаты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двух рабочих дней принимает решение о назначении (отказе в назначении) социальной выплаты.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работниками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услугодателем, МИО и подразделением МСЭ,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Государственной корпорации по безбарьерному принципу, в порядке "электронной очереди";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подразделении МСЭ;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МИО.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обращении услугополучателя в Государственную корпорацию, подразделение МСЭ, МИО специалист, принимающий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запрос в информационную систему государственного органа на наличие фактов назначения или выплаты соответствующей социальной выплаты;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проверку на соответствие сумм перечисленных социальных отчислений, указанных в справке (справках) с места работы о доходах за последние двенадцать календарных месяцев перед наступлением социального риска, фактически поступившим суммам социальных отчислений, указанным в справке о стаже участия в системе обязательного социального страхования и среднемесячном доходе участника системы обязательного социального страхования.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 соответствия или не полного соответствия данных отделение Государственной корпорации возвращает заявителю, обратившемуся за назначением социальной выплаты, представленные документы для уточнения у работодателя выявленных расхождений по ежемесячным доходам.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формирует запрос в соответствующие информационные системы (далее – ИС):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по документам, удостоверяющим личность услугополучателя и подтверждающим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"Рынок труда" по справке уполномоченного органа по вопросам занятости о регистрации услугополучателя в качестве безработного;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"Централизованный банк данных лиц, имеющих инвалидность" по справкам об установлении степени утраты общей трудоспособности, о проведении освидетельствования и установлении группы инвалидности;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по справке об установлении опеки (попечительства) над ребенком;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"Интегрированная налоговая информационная система" по справке о государственной регистрации услугополучателя в качестве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"ЗАГС" по свидетельству о рождении ребенка (детей) либо выписке из актовой записи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представленные услугополучателем, в том числе в случае отсутствия сведений из информационных систем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регистрирует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подразделении МСЭ, в МИО вручает услугополучателю отрывной талон заявления с отметкой о принятии документов с указанием даты регистрации и даты получения услуги, фамилии и инициалов лица, принявшего документы, в Государственной корпорации – расписку о приеме документов с указанием даты регистрации и даты получения услуги,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или отсутствия права на назначение социальной выплаты подразделение МСЭ, МИО, Государственная корпорация выдает расписку об отказе в приеме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заявления подразделение МСЭ, МИО в течение одного рабочего дня со дня принятия заявления на назначение социальной выплаты направляет электронную заявку, заверенную ЭЦП, состоящую из заявления и пакета документов, включая электронные копии документов, представленные услугополучателем в оригинале, а также сведения, полученные из информационных систем государственных органов,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отделения Государственной корпорации, формирующий электронный макет дел, после принятия заявления с полным пакетом документов, в том числе поступившие от подразделения МСЭ или МИО,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справку о стаже участия в системе обязательного социального страхования и среднемесячном доходе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формирует электронный (бумажный) макет дела с электронным проектом решения и расчетом размера социальной выплаты;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удостоверяет электронный проект решения ЭЦП и направляет электронный макет дела и электронный проект решения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 из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формирующий электронный макет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в течение двадцати пяти рабочих дней дополнительного(-ых) документа(-ов), указанного(-ых) в уведомлении;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пакета дополнительного(-ых) документа(-ов), принимаемого(-ых) от услугополучателя, указанного(-ых) в уведомлении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услугополучателем, правильность расчета размера социальной выплаты, оформления электронного проекта решения, удостоверяет электронный проект решения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одного рабочего дня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Отделение Государственной корпорации в течение одного рабочего дня информирует заявителя о принятом решении о назначении или отказе в назначении социальной выплаты: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заявителя путем вручения уведомления о назначении (отказе в назначении);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посредством передачи sms сообщений на мобильный телефон заявителя.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При наличии у услугополучателя индивидуального идентификационного номера (далее – ИИН) и ЭЦП имеется возможность подачи услугополучателем заявления на назначение социальной выплаты на случай потери работы и на случай потери дохода в связи с уходом за ребенком по достижении им возраста одного года в режиме удаленного доступа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автоматическое определение отделения Государственной корпорации через информационную систему государственного органа по коду района, а также запрос в информационные системы государственных органов через шлюз "электронного правительства" (далее – ШЭП)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в информационной системе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данных услугополучателя в информационной системе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процесс ввода услугополучателем банковских реквизитов;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платежного шлюза "электронного правительства" (далее – ПШЭП) в банки второго уровня и акционерное общество "Казпочта" (далее – БВУ);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4 – проверка посредством ПШЭП в БВУ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сообщения об отказе в запрашиваемой услуге в связи с не подтверждением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удостоверение электронного документа (запроса) для оказания услуги посредством ЭЦП услугополучателя и направление электронного документа (запроса) через ШЭП в ИС государственного органа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5 – проверка (обработка) услугодателем поступившего с портала электронного документа (запроса) на соответствие требованиям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11 – формирование сообщения об отказе в приеме заявления на запрашиваемую услугу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регистрация электронного документа в ИС государственного органа и отправка сообщения о приеме заявления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процесс 13 – получение услугополучателем результата услуги (уведомление о назначении социальной выплаты на случай потери работы, на случай потери дохода в связи с уходом за ребенком по достижении им возраста одного года либо об отказе в назначении с указанием причины) в форме электронного документа. Уведомления о назначении и об отказе в назначении подписываются ЭЦП уполномоченного лица услугодателя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Диаграммы функционального взаимодействия информационных систем, задействованных в оказании государственной услуги, в графической форме приведены в приложении 3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 согласно приложению 4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социальных выплат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случаи социальных рисков: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утраты трудоспособности; потери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кормильца; потери работы; потери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дохода в связи с беременностью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родами; потери дохода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усыновлением (удочерением)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новорожденного ребенка (детей);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дохода в связи с уходом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ребенком по достижении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84"/>
        <w:gridCol w:w="1163"/>
        <w:gridCol w:w="2127"/>
        <w:gridCol w:w="6050"/>
        <w:gridCol w:w="898"/>
        <w:gridCol w:w="578"/>
      </w:tblGrid>
      <w:tr>
        <w:trPr>
          <w:trHeight w:val="30" w:hRule="atLeast"/>
        </w:trPr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№ действия (хода,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структурно-функциональных единиц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 действия (процесса, процедуры,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6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поступившего электронного макета дела с проектом решения </w:t>
            </w:r>
          </w:p>
        </w:tc>
        <w:tc>
          <w:tcPr>
            <w:tcW w:w="6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макета дела посредством ЭЦП и направление для подписания в автоматическом режиме электронный макет дела с электронным проектом решения о назначении (отказе в назначении) социальной выплаты руководителю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в отделение Государственной корпорации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проектом решения.</w:t>
            </w:r>
          </w:p>
        </w:tc>
        <w:tc>
          <w:tcPr>
            <w:tcW w:w="6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(отказе в назначении) социальной выплаты;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социальной выплаты в отделение Государственной корпорации;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случае необходимости дооформления электронного макета дела возврат электронного макета дела с электронным проектом решения в отделение Государственной корпорации.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социальных выплат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случаи социальных рисков: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утраты трудоспособности; потери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кормильца; потери работы; потери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дохода в связи с беременностью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родами; потери дохода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усыновлением (удочерением)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новорожденного ребенка (детей);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дохода в связи с уходом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ребенком по достижении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одного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_________о назначении (отказе в назначении)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(вид выплаты)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"___" 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Гражданин(-ка)______________________________________________________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"____" ____________________________________20___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назначении № ___ от "__" 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Назначенная сумма: ____________________________________________тенге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(сумма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"_____" ________20____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Отказано в назначении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 (указать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удостоверено ЭЦП ответственного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 и фамилия, имя, отчество (при его наличии) ответственного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социальных выплат на случаи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рисков: утраты трудоспособности;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кормильца; потери работы; потери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дохода в связи с беременностью и родами;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дохода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(удочерением) новорожденного ребенка (детей);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дохода в связи с уходом за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достижении им возраста одного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услуги, 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556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социальных выплат на случаи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рисков: утраты трудоспособности;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кормильца; потери работы; потери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дохода в связи с беременностью и родами;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дохода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(удочерением) новорожденного ребенка (детей);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потери дохода в связи с уходом за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достижении им возраста одного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социальных выплат на случаи социальных</w:t>
      </w:r>
      <w:r>
        <w:br/>
      </w:r>
      <w:r>
        <w:rPr>
          <w:rFonts w:ascii="Times New Roman"/>
          <w:b/>
          <w:i w:val="false"/>
          <w:color w:val="000000"/>
        </w:rPr>
        <w:t>рисков: утраты трудоспособности; потери кормильца; потери</w:t>
      </w:r>
      <w:r>
        <w:br/>
      </w:r>
      <w:r>
        <w:rPr>
          <w:rFonts w:ascii="Times New Roman"/>
          <w:b/>
          <w:i w:val="false"/>
          <w:color w:val="000000"/>
        </w:rPr>
        <w:t>работы; потери дохода в связи с беременностью и родами;</w:t>
      </w:r>
      <w:r>
        <w:br/>
      </w:r>
      <w:r>
        <w:rPr>
          <w:rFonts w:ascii="Times New Roman"/>
          <w:b/>
          <w:i w:val="false"/>
          <w:color w:val="000000"/>
        </w:rPr>
        <w:t>потери дохода в связи с усыновлением (удочерением)</w:t>
      </w:r>
      <w:r>
        <w:br/>
      </w:r>
      <w:r>
        <w:rPr>
          <w:rFonts w:ascii="Times New Roman"/>
          <w:b/>
          <w:i w:val="false"/>
          <w:color w:val="000000"/>
        </w:rPr>
        <w:t>новорожденного ребенка (детей); потери дохода в связи с</w:t>
      </w:r>
      <w:r>
        <w:br/>
      </w:r>
      <w:r>
        <w:rPr>
          <w:rFonts w:ascii="Times New Roman"/>
          <w:b/>
          <w:i w:val="false"/>
          <w:color w:val="000000"/>
        </w:rPr>
        <w:t>уходом за ребенком по достижении им возраста одного года"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Процесс выявления филиалом Государственной корпорации ошибки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исправление ее подразделением Государственной корпорации не должен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превышать изначально предусмотренных 5 (пять) рабочих дней в СФЕ-2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СФЕ-3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выбор СФЕ зависит от того, кто из них допустил ошибку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через подразделение медико-социальной экспертизы: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Процесс выявления филиалом Государственной корпорации ошибки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исправление ее подразделением Государственной корпорации не должен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превышать изначально предусмотренных 5 (пять) рабочих дней в СФЕ-2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СФЕ-3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выбор СФЕ зависит от того, кто из них допустил ошибку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через МИО: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Процесс выявления филиалом Государственной корпорации ошибки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исправление ее подразделением Государственной корпорации не должен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превышать изначально предусмотренных 5 (пять) рабочих дней в СФЕ-2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СФЕ-3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выбор СФЕ зависит от того, кто из них допустил ошибку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пособий на рождение ребенка и по уходу за ребенком"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пособий на рождение ребенка и по уходу за ребенком"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пособий на рождение ребенка и по уходу за ребенком",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пособий на рождение ребенка и по уходу за ребенком (далее – пособие).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– портал) при назначении пособия, а также получении информации о назначении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электронная (полностью автоматизированная или 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уведомление о назначении (отказе в назначении) пособия, информация о назначении пособия в форме электронного документа, удостоверенного электронной цифровой подписью (далее – ЭЦП)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услугополучателя,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пособия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из филиала Государственной корпорации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для проверки достоверности представленного(-ых) документа(-ов) или истребования дополнительного(-ых) документа(-ов) – для дооформления в срок – тридцать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дооформлены, услугодатель выносит электронное решение о назначении пособия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проект решения о назначении (отказе в назначении) пособия,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, посредством электронной цифровой подписью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начальник (руководитель) отдела (управления) услугодателя, осуществляющий функции по назначению пособия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от специалиста отдела (управления), осуществляющего соответствующую функцию,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мере необходимости для проверки достоверности представленного(-ых) документа(-ов) либо истребования дополнительного(-ых) документа(-ов) – для дооформления в срок – тридцать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начальника (руководителя)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от начальника (руководителя) отдела (управления), осуществляющего соответствующую функцию,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мере необходимости для проверки достоверности представленного(-ых) документа(-ов) либо истребования дополнительного(-ых) документа(-ов) – для дооформления в срок – тридцать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пособия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принятие решения о назначении (отказе в назначении) пособия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(руководитель)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Последовательность процедур (действий) между работниками услугодателя с указанием длительности каждой процедуры (действия) описаны в настоящем пункте, а также указаны в блог-схеме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(руководитель) отдела (управления)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одного рабочего дня принимает решение о назначении пособия (отказе в назначении)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ЭЦП, направляет в отделение Государственной корпорации в автоматическом режиме принятое решение.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 в отделении Государственной корпорации по безбарьерному принципу, в порядке "электронной очереди".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Отделение Государственной корпорации в течение двух рабочих дней со дня регистрации заявления формирует электронный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специалист, принимающий документы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приеме заявления и пакета документов от услугополучателя осуществляет проверку на отсутствие факта назначения или выплаты в информационную систему (далее – ИС)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формирует запрос в соответствующие ИС через шлюз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(далее – ИС ГБДФЛ) по документам, удостоверяющим личность услугополучателя и подтверждающим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"ЗАГС" по свидетельству о рождении ребенка (детей) либо выписке из актовой записи о рождении (по регистрациям, произведенным на территории Республики Казахстан после 13 августа 2007 года), свидетельству о заключении брака (по регистрациям, произведенным на территории Республики Казахстан после 1 июня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по документу, подтверждающему установление опеки (попечительства) над ребенком или усыновление (удочерение);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в том числе в случае несоответствия сведений, полученных из информационных систем, представленным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заявителем;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регистрирует заявление и выдает услугополучателю расписку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отсутствия права на назначение пособии выдается расписка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макет дела с электронным проектом решения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правильность расчета размера пособия, оформления электронного проекта решения, удостоверяет электронный проект решения ЭЦП и направляет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в течение 25 рабочих дней дополнительного(-ых) документа(-ов), указанного(-ых) в уведомлении;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услугополучателем, правильность расчета размера пособий, оформления электронного проекта решения, удостоверяет электронный проект решения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расчета пособий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случае возврата электронного макета дела с электронным проектом решения от услугодателя по причине отсутствия документа (документов):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отделение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дополнительного(-ых) документа(-ов), указанного(-ых) в уведомлении в течение двадцати пяти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 отделение Государственной корпорации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пакета дополнительного(-ых) документа(-ов), принимаемых от услугополучателя, указанного(-ых) в уведомлении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заявителем, правильность расчета размера пособия и оформления электронного проекта решения, удостоверяет электронный проект решения посредством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Отделение Государственной корпорации в течение одного рабочего дня с момента поступления от услугодателя уведомления о назначении пособия: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электронный макет дела и формирует бумажный вариант дела получателя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информирует услугополучателя о принятом услугодателем решении посредством передачи sms-оповещения на мобильный телефон услугополучателя или путем вручения, при его личном обращении, уведомления о назначении (отказе в назначении)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При наличии у услугополучателя индивидуального идентификационного номера (далее – ИИН) и ЭЦП имеется возможность получения услугополучателем информации о назначении пособия в режиме удаленного доступа через портал, чьи документы были ранее представлены на бумажном носителе в отделение Государственной корпорации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(услугополучателя) при получении информации о назначении пособий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получения услуги посредством ЭЦП услугополучателя и направление электронного документа (запроса) через шлюз "электронного правительства"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услуги (уведомление в форме электронного документа), сформированного АРМ услугодателя. Уведомление о назначении единовременного пособия на рождение ребенка и (или) пособия по уходу за ребенком по достижению им возраста одного года и уведомление об отказе в назначении единовременного пособия на рождение ребенка и/или пособия по уходу за ребенком по достижению им возраста одного года формируется с использованием ЭЦП уполномоченного лица услугодателя,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Время предоставления информации – не более 30 минут с момента поступления запроса в информационную систему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При наличии у услугополучателя ИИН и ЭЦП имеется возможность подачи услугополучателем заявления на назначение пособия в режиме удаленного доступа через портал. Пошаговые действия и решения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автоматическое определение отделения Государственной корпорации через ИС услугодателя по коду района, а также запрос через шлюз "электронного правительства" (далее – ШЭП) о данных услугополучателя и данных ребенка в ГБДФЛ, ИС РАГС, данных об установлении опеки в автоматизированном рабочем месте регионального шлюза "электронного правительства" (далее – АРМ РШЭП);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и данных ребенка на ГБДФЛ, ИС "ЗАГС", данных об установлении опеки над ребенком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данных услугополучателя и/или данных ребенка ГБДФЛ, ИСР, данных об установлении опеки над ребенком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процесс ввода услугополучателем банковских реквизитов;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"электронного правительства" (далее – ПШЭП) в банке второго уровня (далее – БВУ), акционерное общество "Казпочта";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4 – проверка посредством ПШЭП в БВУ, АО "Казпочта"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сообщения об отказе в запрашиваемой услуге в связи с не подтверждением банковских реквизитов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удостоверение электронного документа (запроса) для оказания услуги посредством ЭЦП услугополучателя и направление электронного документа (запроса) через ШЭП в АИС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5 – проверка (обработка) услугодателем поступившего с ПЭП электронного документа (запроса) на соответствие требованиям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11 – формирование сообщения об отказе в приеме заявления на запрашиваемую услугу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регистрация электронного документа в АИС услугодателя и отправка сообщения о приеме заявления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процесс 13 – получение услугополучателем результата услуги (уведомление о назначении пособий либо об отказе в назначении пособия с указанием причины) в форме электронного документа. Электронный документ формируется АИС услугодателя с использованием ЭЦП уполномоченного лица услугодателя. Уведомление о назначении единовременного пособия на рождение ребенка и (или) пособия по уходу за ребенком по достижению им возраста одного года и уведомление об отказе в назначении единовременного пособия на рождение ребенка и/или пособия по уходу за ребенком по достижению им возраста одного года формируются с использованием ЭЦП уполномоченного лица услугодателя,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соответственно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государственной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пособий на рождение ребенка и по уходу за ребенком" согласно приложению 6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уходу за ребенком"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8"/>
        <w:gridCol w:w="1088"/>
        <w:gridCol w:w="1988"/>
        <w:gridCol w:w="6456"/>
        <w:gridCol w:w="840"/>
        <w:gridCol w:w="540"/>
      </w:tblGrid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отдела (управления)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(отказе в назначении) пособия руководителю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(отказе в назначении) пособия;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(отказе в назначении) пособия в отделение Государственной корпорации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уходу за ребенком"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№ ____</w:t>
      </w:r>
      <w:r>
        <w:br/>
      </w:r>
      <w:r>
        <w:rPr>
          <w:rFonts w:ascii="Times New Roman"/>
          <w:b/>
          <w:i w:val="false"/>
          <w:color w:val="000000"/>
        </w:rPr>
        <w:t>о приеме документов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(указать вид)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гражданина(-ки)____________________________________________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зарегистрировано за № __ Дата принятия документов "__" __ 20 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приложенных к заявлению: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4"/>
        <w:gridCol w:w="2554"/>
        <w:gridCol w:w="4521"/>
        <w:gridCol w:w="1571"/>
      </w:tblGrid>
      <w:tr>
        <w:trPr>
          <w:trHeight w:val="30" w:hRule="atLeast"/>
        </w:trPr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4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документе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получения услуги со дня регистрации заявления в отделении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"________" _________ 20 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выдачи документов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 должность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Контактные данные услугополучателя (представителя услугополучателя):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домашний________ мобильный _____________ Е-маil 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уходу за ребенком"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назначении единовременного пособия на рождение ребенка</w:t>
      </w:r>
      <w:r>
        <w:br/>
      </w:r>
      <w:r>
        <w:rPr>
          <w:rFonts w:ascii="Times New Roman"/>
          <w:b/>
          <w:i w:val="false"/>
          <w:color w:val="000000"/>
        </w:rPr>
        <w:t>и (или) пособия по уходу за ребенком по достижению</w:t>
      </w:r>
      <w:r>
        <w:br/>
      </w:r>
      <w:r>
        <w:rPr>
          <w:rFonts w:ascii="Times New Roman"/>
          <w:b/>
          <w:i w:val="false"/>
          <w:color w:val="000000"/>
        </w:rPr>
        <w:t>им возраста одного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"___" _____________ 20 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Гражданин(-ка)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рождения: "____" _________________ 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назначении № __________ от "____" __________ 20 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Назначенная сумма пособия на рождение ребенка: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________________(____________________) с _________20__года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(сумма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Назначенная сумма пособия по уходу за ребенком: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_________________(_________________) _______с _________ 20 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(сумма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удостоверено ЭЦП ответственного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 и фамилия, имя, отчество (при его наличии) ответственного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көрсетілетін қызметті берушінің ААЖ алынған және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Департаменттің электрондық-цифрлық қолтаңбасымен қол қойылған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услугодателя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электронно-цифровой подписью соответствующего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уходу за ребенком"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>об отказе в назначении единовременного пособия на</w:t>
      </w:r>
      <w:r>
        <w:br/>
      </w:r>
      <w:r>
        <w:rPr>
          <w:rFonts w:ascii="Times New Roman"/>
          <w:b/>
          <w:i w:val="false"/>
          <w:color w:val="000000"/>
        </w:rPr>
        <w:t>рождение ребенка и/или пособия по уходу за ребенком по</w:t>
      </w:r>
      <w:r>
        <w:br/>
      </w:r>
      <w:r>
        <w:rPr>
          <w:rFonts w:ascii="Times New Roman"/>
          <w:b/>
          <w:i w:val="false"/>
          <w:color w:val="000000"/>
        </w:rPr>
        <w:t>достижению им возраста одного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"____" ____________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Гражданин(-ка)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рождения: "____" _________________ 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и дата рождения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ребенка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Отказано в назначении: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удостоверено ЭЦП ответственного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(должность и фамилия, имя, отчество (при его наличии) ответственного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көрсетілетін қызметті берушінің ААЖ алынған және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Департаменттің электрондық-цифрлық қолтаңбасымен қол қойылған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услугодателя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электронно-цифровой подписью соответствующего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уходу за ребенком"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Диаграммы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услуги, 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уходу за ребенком"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пособий на рождение ребенка и по уходу за ребенком"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непосредственно через отделение Государственной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корпорации: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оказание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специального государственного пособия"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специального государственного пособия"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специального государственного пособия",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специального государственного пособия (далее – пособие).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оказание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услугодателя – при первичном установлении инвалидности за назначением пособия по инвалидности: инвалидов I, II и III групп, детей-инвалидов до 16 лет, детей-инвалидов с 16 до 18 лет;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– Портал) при получении информации о назначении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Государственную корпорацию – в случае обращения за назначением пособия через Государственную корпорацию, подразделение медико-социальной экспертизы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– в части получения информации о назначении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оказываемой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оказываемой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информация о назначении пособия в форме электронного документа, удостоверенного электронной цифровой подписью (далее – ЭЦП)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услугополучателя,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пособия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из филиала Государственной корпорации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для проверки достоверности представленного(-ых) документа(-ов) или истребования дополнительного(-ых) документа(-ов) – для дооформления в срок – тридцать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дооформлены, услугодатель выносит электронное решение о назначении пособия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проект решения о назначении (отказе в назначении) пособия,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, посредством электронной цифровой подписью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начальник (руководитель) отдела (управления) услугодателя, осуществляющий функции по назначению пособия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от специалиста отдела (управления), осуществляющего соответствующую функцию,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для проверки достоверности представленного(-ых) документа(-ов) или истребования дополнительного(-ых) документа(-ов) – для дооформления в срок – тридцать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дооформлены, услугодатель выносит электронное решение о назначении пособия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(отказе в назначении) пособия,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,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начальника (руководителя)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от начальника (руководителя) отдела (управления), осуществляющего соответствующую функцию,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корпорации,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для проверки достоверности представленного(-ых) документа(-ов) или истребования дополнительного(-ых) документа(-ов) – для дооформления в срок – тридцать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дооформлены, услугодатель выносит электронное решение о назначении пособия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(отказе в назначении) пособия,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,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пособия (об отказе)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принятие решения о назначении (отказе в назначении) пособия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(руководитель)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Последовательность процедур (действий) между работниками услугодателя с указанием длительности каждой процедуры (действия) описаны в настоящем пункте, а также указаны в блог-схеме,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услугодателя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(руководителю) отдела (управления)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одного рабочего дня принимает решение о назначении (отказе в назначении)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ЭЦП, направляет в отделение Государственной корпорации в автоматическом режиме принятое решение.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Государственной корпорации по безбарьерному принципу, в порядке "электронной очереди".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формирует запрос в информационную систему Государственная база данных "Физические лица" (далее – ИС "ГБДФЛ") – по документам, удостоверяющим личность услугополучателя и подтверждающим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"ЗАГС" – по свидетельству о рождении ребенка (детей) либо выписке из актовой записи о рождении (по регистрациям, произведенным на территории Республики Казахстан после 13 августа 2007 года), свидетельству о заключении брака (по регистрациям, произведенным на территории Республики Казахстан после 1 июня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сканирует документы, в том числе в случае несоответствия сведений, полученных из информационных систем, представленным услугополучателем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регистрирует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выдает отрывной талон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направляет в отделение Государственной корпорации в течение одного рабочего дня со дня регистрации заявления: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заявку с электронными копиями заявления, документов, представленных услугополучателем, а также сведениями, полученными из информационных систем государственных органов.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Отделение Государственной корпорации в течение двух рабочих дней со дня принятия документов формирует бумажный и электронный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специалист, принимающий документы, осуществляется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приеме заявления и пакета документов от услугополучателя и от услугодателя, осуществляет проверку на отсутствие факта назначения или выплаты в автоматизированную информационную систему "Е-Макет", при наличии факта назначения или выплаты выдает расписку об отказе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полноту пакета документов, принимаемых от услугополучателя, и соответствие копий документов оригиналам;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формирует запрос: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"ГБДФЛ" по документам, удостоверяющим личность услугополучателя и подтверждающим регистрацию по постоянному месту жительства,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ЗАГС по свидетельству о рождении ребенка (детей) либо выписке из актовой записи о рождении (по регистрациям, произведенным на территории Республики Казахстан после 13 августа 2007 года), свидетельству о заключении брака (по регистрациям, произведенным на территории Республики Казахстан после 1 июня 2008 года),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ЦБДИ по справке об инвалидности;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в том числе в случае несоответствия сведений, полученных из информационных систем, представленным услугополучателем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регистрирует заявление и выдает услугополучателю расписку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отсутствия права на назначение пособия выдается расписка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макет дела,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и бумажный макет дела с электронным проектом решения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осуществляет сверку соответствия электронного макета дела макету дела на бумажном носителе, проверяет качество сканированных документов, правильность расчета размера пособия, оформления электронного проекта решения, удостоверяет электронный проект решения ЭЦП и направляет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пособий возвращает все предоставленные документы услугополучателю с письмом уполномоченного органа по назначению пособия о причинах отказа.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Филиал Государственной корпорации в течение двух рабочих дней со дня поступления электронного макета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случае возврата электронного макета дела с проектом электронного решения от услугодателя по причине выявления ошибок, допущенных отделением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отделение Государственной корпорации в течение трех рабочих дней дооформляет электронный макет дела, проверяет правильность расчета размера пособия, оформляет электронный проект решения, удостоверяет его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решения, удостоверяет его ЭЦП, направляет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случае возврата электронного макета дела с электронным проектом решения от услугодателя по причине отсутствия документа (документов):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дополнительного(-ых) документа(-ов), указанного(-ых) в уведомлении в течение двадцати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пакета дополнительного(-ых) документа(-ов), принимаемых от услугополучателя, указанного(-ых) в уведомлении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заявителем, правильность расчета размера пособия и оформления электронного проекта решения, удостоверяет электронный проект решения посредством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Отделение Государственной корпорации выдает уведомление о назначении (отказе в назначении) пособия в установленной форме.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Отделение Государственной корпорации информирует заявителя о принятом услугодателем решении посредством передачи sms оповещения на мобильный телефон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наличии у услугополучателя индивидуального идентификационного номера (далее – ИИН) и ЭЦП имеется возможность получения услугополучателем информации о назначении пособия в режиме удаленного доступа через портал, чьи документы были ранее представлены на бумажном носителе в отделение Государственной корпорации или услугодателю и на момент получения информация о назначении государственной услуги, данные о услугополучателе находятся в электронном виде в базе данных автоматизированной информационной системы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получения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услуги (уведомление либо мотивированный отказ в форме электронного документа), сформированный АРМ услугодателя. Информация о назначении (отказе в назначении) о назначении специального государственного пособия формируется с использованием ЭЦП уполномоченного лица услугодателя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Диаграммы функционального взаимодействия информационных систем, задействованных в оказании государственной услуги, в графической форме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Время предоставления информации не более 30 минут с момента поступления запроса в информационную систему уполномоченной организации.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специального государственного пособия"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специального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8"/>
        <w:gridCol w:w="1088"/>
        <w:gridCol w:w="1988"/>
        <w:gridCol w:w="6456"/>
        <w:gridCol w:w="840"/>
        <w:gridCol w:w="540"/>
      </w:tblGrid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отдела (управления)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(отказе в назначении) пособия руководителю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(отказе в назначении) пособия;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(отказе в назначении) пособия в отделение Государственной корпорации;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специального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6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Департамент Комитета труда, социальной защиты и</w:t>
      </w:r>
      <w:r>
        <w:br/>
      </w:r>
      <w:r>
        <w:rPr>
          <w:rFonts w:ascii="Times New Roman"/>
          <w:b/>
          <w:i w:val="false"/>
          <w:color w:val="000000"/>
        </w:rPr>
        <w:t>миграции Министерства здравоохранения и</w:t>
      </w:r>
      <w:r>
        <w:br/>
      </w:r>
      <w:r>
        <w:rPr>
          <w:rFonts w:ascii="Times New Roman"/>
          <w:b/>
          <w:i w:val="false"/>
          <w:color w:val="000000"/>
        </w:rPr>
        <w:t>социального развития Республики</w:t>
      </w:r>
      <w:r>
        <w:br/>
      </w:r>
      <w:r>
        <w:rPr>
          <w:rFonts w:ascii="Times New Roman"/>
          <w:b/>
          <w:i w:val="false"/>
          <w:color w:val="000000"/>
        </w:rPr>
        <w:t>Информация</w:t>
      </w:r>
      <w:r>
        <w:br/>
      </w:r>
      <w:r>
        <w:rPr>
          <w:rFonts w:ascii="Times New Roman"/>
          <w:b/>
          <w:i w:val="false"/>
          <w:color w:val="000000"/>
        </w:rPr>
        <w:t>о назначении (отказе в назначении) о назначении</w:t>
      </w:r>
      <w:r>
        <w:br/>
      </w:r>
      <w:r>
        <w:rPr>
          <w:rFonts w:ascii="Times New Roman"/>
          <w:b/>
          <w:i w:val="false"/>
          <w:color w:val="000000"/>
        </w:rPr>
        <w:t>специального государственного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Гражданину(-ке)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(фамилия, имя, отчество (при его наличии),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Решением № ____ от "____" ______ ________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Назначено специальное государственное пособие в сумме _________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назначения специального государственного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Отказать в назначении пособия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(причина отказа)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көрсетілетін қызметті берушінің ААЖ алынған және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Департаменттің электрондық-цифрлық қолтаңбасымен қол қойылған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деректерді қамтиды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содержит данные, полученные из АИС услугодателя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электронно-цифровой подписью соответствующего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специального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при оказании электронной государственной услуги,</w:t>
      </w:r>
      <w:r>
        <w:br/>
      </w:r>
      <w:r>
        <w:rPr>
          <w:rFonts w:ascii="Times New Roman"/>
          <w:b/>
          <w:i w:val="false"/>
          <w:color w:val="000000"/>
        </w:rPr>
        <w:t xml:space="preserve">в графической форме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специального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специального государственного пособия"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*- Процесс выявления филиалом Государственной корпорации ошибки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исправление ее подразделением Государственной корпорации не должен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превышать изначально предусмотренных 4 (четыре) рабочих дней в СФЕ-2 и СФЕ-3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выбор СФЕ зависит от того, кто из них допустил ошибку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непосредственно через отделение Государственной корпорации: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*- Процесс выявления филиалом Государственной корпорации ошибки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исправление ее подразделением Государственной корпорации не должен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превышать изначально предусмотренных 4 (четыре) рабочих дней в СФЕ-1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СФЕ-2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информации о</w:t>
      </w:r>
      <w:r>
        <w:br/>
      </w:r>
      <w:r>
        <w:rPr>
          <w:rFonts w:ascii="Times New Roman"/>
          <w:b/>
          <w:i w:val="false"/>
          <w:color w:val="000000"/>
        </w:rPr>
        <w:t>поступлении и движении средств вкладчика единого накопительного</w:t>
      </w:r>
      <w:r>
        <w:br/>
      </w:r>
      <w:r>
        <w:rPr>
          <w:rFonts w:ascii="Times New Roman"/>
          <w:b/>
          <w:i w:val="false"/>
          <w:color w:val="000000"/>
        </w:rPr>
        <w:t>пенсионного фонда"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"Выдача информации о поступлении и движении средств вкладчика единого накопительного пенсионного фонда"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информации о поступлении и движении средств вкладчика единого накопительного пенсионного фонда", утвержденным приказом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выдачи информации о поступлении и движении средств вкладчика единого накопительного пенсионного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некоммерческим акционерным обществом "Государственная корпорация "Правительство для граждан"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Прием заявления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электронная (полностью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Результат оказания государственной услуги: выдача информации о поступлении и движении средств вкладчика единого накопительного пенсионного фонда.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услугополучателя,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Порядок взаимодействия структурных подразделений (работников) услугодателя в процессе оказания государственной услуги не предусмотрен в связи с тем, что услуга является полностью автоматизированной.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от услугополучателя осуществляется в Государственной корпорации по безбарьерному принципу, в порядке "электронной очереди".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Пошаговые действия и решения услугодателя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в автоматизированное рабочее место информационной системы (далее – ИС)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услуги, указанной в настоящем Регламенте, вывод на экран формы запроса для оказания услуги и ввод сотрудником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Единую нотариальную информационную систему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формы запроса в части отметки о наличии документов в бумажной форме и сканирование документов, предоставленных услугополучателем и удостоверение посредством ЭЦП заполненной формы (введенных данных) запроса на оказание услуги, отправка на обработку в Автоматизированную информационную систему (далее – АИС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результата обработки запроса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формирование сообщения об отказе в запрашиваемой услуге в связи с отсутствием запрошенных данных в АИС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получение услугодателем через сотрудника и в личном кабинете на портале результата услуги (справки) сформированной автоматизированного рабочего места (далее – АРМ) ИС. Информация о поступлении и движении средств вкладчика единого накопительного пенсионного фонда формируется с использованием ЭЦП уполномоченного лица услугодателя,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потребителей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услугополучателю предоставляется результат оказания электронной государственной услуги на основе запроса, поданного услугодателю в виде электронного документа, подписанного электронно-цифровой подписью (далее – ЭЦП) потребителя с использованием средств криптографической защиты информации, реализующего процесса формирования и проверки ЭЦП потребителя информационной системы "Национального удостоверяющего центра Республики Казахстан" (далее – ИС "НУЦ")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"Об электронном документе и электронной цифровой подписи";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ввод услугополучателем ИИН и пароля (процесс авторизации) на портале для получения услуги, проверка на портале подлинности данных о зарегистрированном потребителе через ИИН и пароль, запрос необходимой информации из 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запрос идентификационных данных и данных о сроке действия регистрационного свидетельства ЭЦП услугополучателя в ИС "НУЦ";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1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указанного в запросе, и ИИН указанного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для оказания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запрос необходимых данных из АИС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2 – проверка данных поступивших из АИС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отсутствием запрошенных данных АИС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получение услугополучателем результата услуги (справки), сформированный АИС услугодателя. Информация о поступлении и движении средств вкладчика единого накопительного пенсионного фонда формируется с использованием ЭЦП уполномоченного лица услугодателя,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движении средств вкладчика единого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 пенсионного фонда"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Государственную 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69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движении средств вкладчика единого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 пенсионного фонда"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Форма "Информация о поступлении и движении средств</w:t>
      </w:r>
      <w:r>
        <w:br/>
      </w:r>
      <w:r>
        <w:rPr>
          <w:rFonts w:ascii="Times New Roman"/>
          <w:b/>
          <w:i w:val="false"/>
          <w:color w:val="000000"/>
        </w:rPr>
        <w:t xml:space="preserve">вкладчика единого накопительного пенсионного фонда"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движении средств вкладчика единого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 пенсионного фонда"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8481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пособия матери или отцу, усыновителю (удочерителю),</w:t>
      </w:r>
      <w:r>
        <w:br/>
      </w:r>
      <w:r>
        <w:rPr>
          <w:rFonts w:ascii="Times New Roman"/>
          <w:b/>
          <w:i w:val="false"/>
          <w:color w:val="000000"/>
        </w:rPr>
        <w:t>опекуну (попечителю), воспитывающему ребенка-инвалида"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пособия матери или отцу, усыновителю (удочерителю), опекуну (попечителю), воспитывающему ребенка-инвалида"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пособия матери или отцу, усыновителю (удочерителю), опекуну (попечителю), воспитывающему ребенка-инвалида",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пособия матери или отцу, усыновителю (удочерителю), опекуну (попечителю), воспитывающему ребенка-инвалида (далее – пособие).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услугополучателя,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пособия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из филиала Государственной корпорации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для проверки достоверности представленного(-ых) документа(-ов) либо истребования дополнительного(-ых) документа(-ов) – для дооформления в срок – тридцать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дооформлены, услугодатель выносит электронное решение о назначении (отказе в назначении) пособия по имеющимся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проект решения о назначении (отказе в назначении) пособия,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, посредством электронной цифровой подписью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начальник (руководитель) отдела (управления) услугодателя, осуществляющий функции по назначению пособия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от специалиста отдела (управления), осуществляющего соответствующую функцию,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мере необходимости для проверки достоверности представленного(-ых) документа(-ов) либо истребования дополнительного(-ых) документа(-ов) для дооформления в срок – тридцать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(отказе в назначении)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(отказе в назначении) пособия, удостоверенный ЭЦП начальника (руководителя)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(проверяет правильность расчета, качество сканированных документов) поступивший от начальника (руководителя) отдела (управления), осуществляющего соответствующую функцию, электронный макет дела с электронным проектом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возвращает в отделение Государственной корпорации электронный макет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ошибок, допущенных Государственной корпорацией, для дооформления в срок – пять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мере необходимости для проверки достоверности представленного(-ых) документа(-ов) либо истребования дополнительного(-ых) документа(-ов) для дооформления в срок – тридцать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решение о назначении (отказе в назначении) пособия в случае полного соответствия электронного макета дела в соответствии со Стандартом и удостоверяет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пособия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по оказанию государственной услуги на данном этапе является принятие решения о назначении (отказе в назначении)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(руководитель)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Последовательность процедур (действий) между работниками услугодателя с указанием длительности каждой процедуры (действия) описаны в настоящем пункте, а также указаны в блог-схеме,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(руководитель) отдела (управления) услугодателя в течение одного рабочего дня направляет в автоматическом режиме электронный макет дела с электронным проектом решения о назначении (отказе в назначении) пособия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одного рабочего дня принимает решение о назначении (отказе в назначении) пособия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ЭЦП, направляет в отделение Государственной корпорации в автоматическом режиме принятое решение.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 в отделении Государственной корпорации по безбарьерному принципу, в порядке "электронной очереди".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Отделение Государственной корпорации в течение двух рабочих дней со дня регистрации заявления формирует электронный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специалист, принимающий документы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приеме заявления и пакета документов от услугополучателя осуществляет проверку на отсутствие факта назначения или выплаты пособия в информационной системе (далее – ИС)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формирует запрос в соответствующие ИС через шлюз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(далее – ГБДФЛ) по документам, удостоверяющему личность услугополучателя и подтверждающему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ЗАГС по свидетельству о рождении ребенка (детей) либо выписке из актовой записи о рождении (по регистрациям, произведенным на территории Республики Казахстан после 13 августа 2007 года), свидетельству о заключении брака (по регистрациям, произведенным на территории Республики Казахстан после 1 июня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по документу, подтверждающему установление опеки (попечительства) над ребенком или усыновление (удочерение);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"Централизованный банк данных лиц, имеющих инвалидность" (далее – ИС ЦБДИ) по справке об инвалидности ребенка;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в том числе в случае несоответствия сведений, полученных из информационных систем, представленным услугополучателем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заявителем;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регистрирует заявление и выдает услугополучателю расписку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отсутствия права на назначение пособии выдается расписка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макет дела с электронным проектом решения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правильность расчета размера пособия, оформления электронного проекта решения, удостоверяет электронный проект решения ЭЦП и направляет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электронный макет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в течение 25 рабочих дней дополнительного(-ых) документа(-ов), указанного (-ых) в уведомлении;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 (-ых) документа (-ов):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услугополучателем, правильность расчета размера пособий, оформления электронного проекта решения, удостоверяет электронный проект решения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расчета пособий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случае возврата электронного макета дела с электронным проектом решения от услугодателя по причине отсутствия документа(-ов):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отделение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уведомляет услугополучателя в течение пяти рабочих дней посредством телефонной, почтовой связи, электронной почты о необходимости представления дополнительного(-ых) документа(-ов), указанного(-ых) в уведомлении в течение двадцати пяти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представлении услугополучателем дополнительного(-ых) документа(-ов) отделение Государственной корпорации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пакета дополнительного(-ых) документа(-ов), принимаемых от услугополучателя, указанного(-ых) в уведомлении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дооформляет электронный макет дела и электронный проект решения, обеспечивает качество сканирования и соответствие электронных копий документов оригиналам, представленным заявителем, правильность расчета размера пособия и оформления электронного проекта решения, удостоверяет электронный проект решения посредством ЭЦП и направляет в филиал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Отделение Государственной корпорации в течение одного рабочего дня с момента поступления от услугодателя уведомления о назначении пособия: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электронный макет дела и формирует бумажный вариант дела получателя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информирует услугополучателя о принятом услугодателем решении посредством передачи sms-оповещения на мобильный телефон услугополучателя или путем вручения, при его личном обращении, уведомления о назначении (отказе в назначении)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пособия матери или отцу, усыновителю (удочерителю), опекуну (попечителю), воспитывающему ребенка-инвалида" согласно приложению 3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пособия матери или отцу,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усыновителю (удочерителю),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опекуну (попечителю),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воспитывающему ребенка-инвалида"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8"/>
        <w:gridCol w:w="1088"/>
        <w:gridCol w:w="1988"/>
        <w:gridCol w:w="6456"/>
        <w:gridCol w:w="840"/>
        <w:gridCol w:w="540"/>
      </w:tblGrid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(отказе в назначении) пособия начальнику (руководителю) отдела (управления)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 отдела (управления)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(отказе в назначении) пособия руководителю услугодателя;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(отказе в назначении) пособия;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(отказе в назначении) пособия в отделение Государственной корпорации;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корпорации.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пособия матери или отцу,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усыновителю (удочерителю),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опекуну (попечителю),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воспитывающему ребенка-инвалида"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РАСПИСКА № ____</w:t>
      </w:r>
      <w:r>
        <w:br/>
      </w:r>
      <w:r>
        <w:rPr>
          <w:rFonts w:ascii="Times New Roman"/>
          <w:b/>
          <w:i w:val="false"/>
          <w:color w:val="000000"/>
        </w:rPr>
        <w:t>о приеме документов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(указать вид)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гражданина_________________________________________________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зарегистрировано за № __ Дата принятия документов "__" __ 20 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приложенных к заявлению: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4"/>
        <w:gridCol w:w="2554"/>
        <w:gridCol w:w="4521"/>
        <w:gridCol w:w="1571"/>
      </w:tblGrid>
      <w:tr>
        <w:trPr>
          <w:trHeight w:val="30" w:hRule="atLeast"/>
        </w:trPr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4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документе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получения услуги со дня регистрации заявления в отделении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"________" _________ 20 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выдачи документов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 должность ответственного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Контактные данные услугополучателя (представителя услугополучателя):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домашний________ мобильный _____________ Е-маil 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пособия матери или отцу,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усыновителю (удочерителю),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опекуну (попечителю),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воспитывающему ребенка-инвалида"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пособия матери или отцу, усыновителю (удочерителю),</w:t>
      </w:r>
      <w:r>
        <w:br/>
      </w:r>
      <w:r>
        <w:rPr>
          <w:rFonts w:ascii="Times New Roman"/>
          <w:b/>
          <w:i w:val="false"/>
          <w:color w:val="000000"/>
        </w:rPr>
        <w:t>опекуну (попечителю), воспитывающему ребенка-инвалида"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оказании непосредственно через отделение Государственной корпорации: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выплаты на погребение"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единовременной выплаты на погребение"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 "Назначение единовременной выплаты на погребение",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единовременной выплаты на погребение (далее – выплата).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уведомление о назначении (отказе в назначении) выплаты.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услугополучателя,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выплаты: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выплаты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выплаты;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выплаты руководителю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выплаты, удостоверенным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(управления) услугодателя, осуществляющий функции по назначению выплаты: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 выплаты,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выплаты,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в отказе в назначении выплаты;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выплаты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выплаты, удостоверенный ЭЦП руководителя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услугодателя, осуществляющий функции по назначению выплаты: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размера выплаты,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выплаты,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удостоверяет посредством ЭЦП, при отсутствии оснований для назначения удостоверяет посредством ЭЦП электронный проект решения об отказе в назначении выплаты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выплаты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принятие решения о назначении (отказе в назначении)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структурных подразделений (работников) услугодателя в течение одного рабочего дня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 направляет в автоматическом режиме электронный макет дела с электронным проектом решения о назначении (отказе в назначении) выплаты руководителю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 направляет в автоматическом режиме электронный макет дела с электронным проектом решения о назначении (отказе в назначении) выплаты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принимает решение о назначении (отказе в назначении) выплаты.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работниками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 в отделении Государственной корпорации по безбарьерному принципу, в порядке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Отделение Государственной корпорации в течение одного рабочего дня формирует электронный (бумажный)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специалист, принимающий заявление и документы,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сканирует документы, представленные услугополучателем, в том числе в случае отсутствия сведений из информационных систем через шлюз "электронного правительства";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качество сканирования и соответствие электронных копий документов оригиналами, представленными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регистрирует заявление и выдает услугополучателю расписку о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специалист, формирующий макет дела, осуществляет следующие действия: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макет дела с электронным проектом решения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удостоверяет электронный проект решения ЭЦП и направляет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одного рабочего дня со дня поступления электронного макета дела с электронным проектом решения из отделения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расчета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Отделение Государственной корпорации в течение одного рабочего дня с момента поступления от услугодателя уведомления о назначении (отказе в назначении) выплаты распечатывает уведомление и выдает его при личном обращении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Отделение Государственной корпорации по полученному решению о назначении единовременной выплаты на погребение в течение одного рабочего дня формирует заявку на выплату единовременной выплаты на погребение.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в течение одного рабочего дня осуществляет на основании сформированной заявки перечисление единовременной выплаты на погребение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структурно-функциональными единицами, приведена в справочнике бизнес-процессов оказания государственной услуги "Назначение единовременной выплаты на погребение"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на погребение"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00"/>
        <w:gridCol w:w="1176"/>
        <w:gridCol w:w="2148"/>
        <w:gridCol w:w="5985"/>
        <w:gridCol w:w="907"/>
        <w:gridCol w:w="584"/>
      </w:tblGrid>
      <w:tr>
        <w:trPr>
          <w:trHeight w:val="30" w:hRule="atLeast"/>
        </w:trPr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поступившего электронного макета дела с электронным проектом решения 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проекта решения посредством ЭЦП и направление в автоматическом режиме электронного макета дела с электронным проектом решения о назначении (об отказе в назначении) единовременной выплаты на погребение руководителю отдела (управления) услугодателя</w:t>
            </w:r>
          </w:p>
        </w:tc>
        <w:tc>
          <w:tcPr>
            <w:tcW w:w="9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(управления) услугодателя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проекта решения посредством ЭЦП и направление в автоматическом режиме электронного макета дела с электронным проектом решения о назначении (отказе в назначении) единовременной выплаты на погребение руководителю услугодателя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(об отказе в назначении) единовременной выплаты на погребение;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2)Направление уведомления о назначении (об отказе в назначении) единовременной выплаты на погребение в отделение Государственной корпорации.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на погребение"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единовременной выплаты на погребение"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4897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февраля 2016 года №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 и социального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407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в виде ежемесячных выплат</w:t>
      </w:r>
      <w:r>
        <w:br/>
      </w:r>
      <w:r>
        <w:rPr>
          <w:rFonts w:ascii="Times New Roman"/>
          <w:b/>
          <w:i w:val="false"/>
          <w:color w:val="000000"/>
        </w:rPr>
        <w:t>гражданам Республики Казахстан после завершения периода</w:t>
      </w:r>
      <w:r>
        <w:br/>
      </w:r>
      <w:r>
        <w:rPr>
          <w:rFonts w:ascii="Times New Roman"/>
          <w:b/>
          <w:i w:val="false"/>
          <w:color w:val="000000"/>
        </w:rPr>
        <w:t>капитализации платежей по возмещению вреда, причиненного жизни</w:t>
      </w:r>
      <w:r>
        <w:br/>
      </w:r>
      <w:r>
        <w:rPr>
          <w:rFonts w:ascii="Times New Roman"/>
          <w:b/>
          <w:i w:val="false"/>
          <w:color w:val="000000"/>
        </w:rPr>
        <w:t>и здоровью работников юридическими лицами, ликвидированными</w:t>
      </w:r>
      <w:r>
        <w:br/>
      </w:r>
      <w:r>
        <w:rPr>
          <w:rFonts w:ascii="Times New Roman"/>
          <w:b/>
          <w:i w:val="false"/>
          <w:color w:val="000000"/>
        </w:rPr>
        <w:t>вследствие банкротства"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оказания государственной услуги "Назначение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вреда, причиненного жизни и здоровью работников юридическими лицами, ликвидированными вследствие банкротства" (далее – Регламент) разработан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 "Назначение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вреда, причиненного жизни и здоровью работников юридическими лицами, ликвидированными вследствие банкротства",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и определяет процедуру назначения социальной помощи в виде ежемесячных выплат гражданам Республики Казахстан после завершения периода капитализации платежей по возмещению вреда, причиненного жизни и здоровью работников юридическими лицами, ликвидированными вследствие банкротства (далее – социальная помощь в виде ежемесячных выплат).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территориальными подразделениями Комитета труда, социальной защиты и миграции Министерства здравоохранения и социального развития Республики Казахстан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оказываемой государственной услуги – уведомление о назначении (отказе в назначении) социальной помощи в виде ежемесячных выплат.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документов, представленных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Действия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(управления) услугодателя, осуществляющий функции по назначению социальной помощи в виде ежемесячных выплат,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социальной помощи в виде ежемесячных выплат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социальной помощи в виде ежемесячных выплат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социальной помощи в виде ежемесячных выплат руководителю отдела (управления)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социальной помощи в виде ежемесячных выплат, удостоверенный ЭЦП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(управления) услугодателя, осуществляющий функции по назначению социальной помощи в виде ежемесячных выплат, в течение двух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удостоверяет электронный проект решения о назначении социальной помощи в виде ежемесячных выплат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социальной помощи в виде ежемесячных выплат;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автоматическом режиме электронный макет дела с электронным проектом решения о назначении (отказе в назначении) социальной помощи в виде ежемесячных выплат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электронный макет дела с электронным проектом решения о назначении (отказе в назначении) социальной помощи в виде ежемесячных выплат, удостоверенный ЭЦП руководителя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услугодателя, осуществляющий функции по назначению социальной помощи в виде ежемесячных выплат, в течение одного рабочего дня: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поступивший электронный макет дела с электронным проектом решения (проверяет правильность расчета, качество сканированных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назначении социальной помощи в виде ежемесячных выплат в случае полного соответствия электронного макета дела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ЭЦП, при отсутствии оснований для назначения удостоверяет посредством ЭЦП электронный проект решения об отказе в назначении социальной помощи в виде ежемесячных выплат с указанием причины;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отделение Государственной корпорации в автоматическом режиме принятое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удостоверении ЭЦП уведомление о назначении (отказе в назначении) социальной помощи в виде ежемесячных выплат автоматически направляется в отделение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на данном этапе является принятие решения о назначении (отказе в назначении) и направление в автоматическом режиме принятого решения на выплату.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Сроки оказания государственных услуг указаны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работники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взаимодействия структурных подразделений (работников)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 (управления) услугодателя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социальной помощи в виде ежемесячных выплат руководителю отдела (управления)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(управления) услугодателя в течение двух рабочих дней направляет в автоматическом режиме электронный макет дела с электронным проектом решения о назначении (отказе в назначении) социальной помощи в виде ежемесячных выплат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одного рабочего дня принимает решение о назначении (отказе в назначении) социальной помощи в виде ежемесячных выплат.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работниками услугодателя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от услугополучателя осуществляется по безбарьерному принципу, в порядке "электронной очереди".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Отделение Государственной корпорации в течение трех рабочих дней формирует электронный (бумажный) макет дела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специалист отделения Государственной корпорации, принимающий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запрос в автоматизированную информационную систему государственного органа на наличие факта назначения или выплаты. При наличии факта назначения или выплаты выдает уведомление об отказе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формирует запрос в соответствующие в информационные системы (далее – ИС):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Государственная база данных "Физические лица" по документам, удостоверяющего личность услугополучателя и подтверждающего регистрацию по постоянному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"Централизованный банк данных лиц, имеющих инвалидность" по справкам об установлении степени утраты общей трудоспособности, и о проведении освидетельствования и установлении группы инвалидности;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ИС "Е Попечительство" – по документам об установлении опеки;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проверяет полноту пакета документов, принимаемых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сканирует документы, представленные услугополучателем, в том числе в случае отсутствия сведений из информационных систем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обеспечивает качество сканирования и соответствие электронных копий документов оригиналам, представленным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регистрирует заявление и выдает услугополучателю расписку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отсутствия права на назначение социальной помощи в виде ежемесячных выплат выдает уведомление об отказе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отделения Государственной корпорации, формирующий электронный макет дел: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электронный макет дела с электронным проектом решения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проверяет правильность расчета размера социальной помощи в виде ежемесячных выплат, оформления электронного проекта решения, удостоверяет электронный проект решения ЭЦП и направляет в филиал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Филиал Государственной корпорации в течение двух рабочих дней со дня поступления электронного макета дела с электронным проектом решения от отделения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рассматривает и проверяет правильность расчета размера социальной помощи в виде ежемесячных выплат и оформления поступившего электронного макета дела и электронного проекта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электронный макет дела и электронный проект решения, удостоверенный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Отделение Государственной корпорации в течение одного рабочего дня с момента поступления от услугодателя уведомления о назначении (отказе в назначении) социальной помощи в виде ежемесячных выплат распечатывает уведомление и выдает его при личном обращении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Отделение Государственной корпорации информирует заявителя о принятом услугодателем решении посредством передачи sms оповещения на мобильный телефон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 функциональными единицами, приведена в справочнике бизнес-процессов оказания государственной услуги "Назначение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вреда, причиненного жизни и здоровью работников юридическими лицами, ликвидированными вследствие банкротства"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 в виде ежемесячных выплат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 Республики Казахстан после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 периода капитализации платежей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возмещению вреда, причиненного жизни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здоровью работников юридическими лицами,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ликвидированными вследствие банкротства"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работниками 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61"/>
        <w:gridCol w:w="1145"/>
        <w:gridCol w:w="2093"/>
        <w:gridCol w:w="6148"/>
        <w:gridCol w:w="884"/>
        <w:gridCol w:w="569"/>
      </w:tblGrid>
      <w:tr>
        <w:trPr>
          <w:trHeight w:val="30" w:hRule="atLeast"/>
        </w:trPr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</w:tr>
      <w:tr>
        <w:trPr>
          <w:trHeight w:val="30" w:hRule="atLeast"/>
        </w:trPr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отдела (управления)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поступившего электронного макета дела с электронным проектом решения </w:t>
            </w:r>
          </w:p>
        </w:tc>
        <w:tc>
          <w:tcPr>
            <w:tcW w:w="6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(отказе в назначении) социальной помощи в виде ежемесячных выплат руководителю отдела (управления) услугодателя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(управления)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(отказа в назначении) социальной помощи в виде ежемесячных выплат руководителю услугодателя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поступившего электронного макета дела с электронным проектом решения.</w:t>
            </w:r>
          </w:p>
        </w:tc>
        <w:tc>
          <w:tcPr>
            <w:tcW w:w="6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Принятие решения о назначении (отказе в назначении) социальной помощи в виде ежемесячных выплат;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Направление уведомления о назначении (отказе в назначении) социальной помощи в виде ежемесячных выплат в отделение Государственной корпорации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 в виде ежемесячных выплат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 Республики Казахстан после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 периода капитализации платежей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возмещению вреда, причиненного жизни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здоровью работников юридическими лицами,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ликвидированными вследствие банкротства"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в виде ежемесячных выплат</w:t>
      </w:r>
      <w:r>
        <w:br/>
      </w:r>
      <w:r>
        <w:rPr>
          <w:rFonts w:ascii="Times New Roman"/>
          <w:b/>
          <w:i w:val="false"/>
          <w:color w:val="000000"/>
        </w:rPr>
        <w:t>гражданам Республики Казахстан после завершения периода</w:t>
      </w:r>
      <w:r>
        <w:br/>
      </w:r>
      <w:r>
        <w:rPr>
          <w:rFonts w:ascii="Times New Roman"/>
          <w:b/>
          <w:i w:val="false"/>
          <w:color w:val="000000"/>
        </w:rPr>
        <w:t>капитализации платежей по возмещению вреда, причиненного жизни</w:t>
      </w:r>
      <w:r>
        <w:br/>
      </w:r>
      <w:r>
        <w:rPr>
          <w:rFonts w:ascii="Times New Roman"/>
          <w:b/>
          <w:i w:val="false"/>
          <w:color w:val="000000"/>
        </w:rPr>
        <w:t>и здоровью работников юридическими лицами, ликвидированными</w:t>
      </w:r>
      <w:r>
        <w:br/>
      </w:r>
      <w:r>
        <w:rPr>
          <w:rFonts w:ascii="Times New Roman"/>
          <w:b/>
          <w:i w:val="false"/>
          <w:color w:val="000000"/>
        </w:rPr>
        <w:t xml:space="preserve">вследствие банкротства"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header.xml" Type="http://schemas.openxmlformats.org/officeDocument/2006/relationships/header" Id="rId6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