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025f9b" w14:textId="c025f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натуральных норм обеспечения форменной одеждой сотрудников Агентства Республики Казахстан по противодействию коррупции (Антикоррупционной службы)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Агентства Республики Казахстан по делам государственной службы и противодействию коррупции от 11 ноября 2016 года № 53. Зарегистрирован в Министерстве юстиции Республики Казахстан 12 декабря 2016 года № 14505. Утратил силу приказом Председателя Агентства Республики Казахстан по противодействию коррупции (Антикоррупционной службы) от 4 июля 2022 года № 253</w:t>
      </w:r>
    </w:p>
    <w:p>
      <w:pPr>
        <w:spacing w:after="0"/>
        <w:ind w:left="0"/>
        <w:jc w:val="both"/>
      </w:pPr>
      <w:bookmarkStart w:name="z1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Председателя Агентства РК по противодействию коррупции (Антикоррупционной службы) от 04.07.2022 </w:t>
      </w:r>
      <w:r>
        <w:rPr>
          <w:rFonts w:ascii="Times New Roman"/>
          <w:b w:val="false"/>
          <w:i w:val="false"/>
          <w:color w:val="ff0000"/>
          <w:sz w:val="28"/>
        </w:rPr>
        <w:t>№ 253</w:t>
      </w:r>
      <w:r>
        <w:rPr>
          <w:rFonts w:ascii="Times New Roman"/>
          <w:b w:val="false"/>
          <w:i w:val="false"/>
          <w:color w:val="ff0000"/>
          <w:sz w:val="28"/>
        </w:rPr>
        <w:t xml:space="preserve"> (</w:t>
      </w:r>
      <w:r>
        <w:rPr>
          <w:rFonts w:ascii="Times New Roman"/>
          <w:b w:val="false"/>
          <w:i w:val="false"/>
          <w:color w:val="ff0000"/>
          <w:sz w:val="28"/>
        </w:rPr>
        <w:t>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Заголовок - в редакции приказа Председателя Агентства РК по противодействию коррупции (Антикоррупционной службы) от 08.02.2020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69 Бюджетного кодекса Республики Казахстан от 4 декабря 2008 года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натуральные нормы обеспечения форменной одеждой сотрудников Агентства Республики Казахстан по противодействию коррупции (Антикоррупционной службы).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Агентства РК по противодействию коррупции (Антикоррупционной службы) от 08.02.2020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делам государственной службы Республики Казахстан от 3 марта 2016 года № 51 "Об утверждении натуральных норм обеспечения форменной одеждой (без погон) сотрудников Национального бюро по противодействию коррупции (Антикоррупционной службы) Министерства по делам государственной службы Республики Казахстан" (зарегистрированный в Реестре государственной регистрации нормативных правовых актов за № 13564, опубликованный 8 апреля 2016 года в информационно-правовой системе "Әділет").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Национальному бюро по противодействию коррупции (Антикоррупционной службе) Агентства Республики Казахстан по делам государственной службы и противодействию коррупции в установленном законодательством порядке обеспечить: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информационно- 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размещения в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Агентства Республики Казахстан по делам государственной службы и противодействию коррупции.</w:t>
      </w:r>
    </w:p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со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 Агентства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делам государственной службы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противодействию коррупции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Кожамжаров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"СОГЛАСОВАНО"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 Б. Султанов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ноября 2016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государственной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противодействию коррупции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2016 года № 53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Натуральные нормы в редакции приказа Председателя Агентства РК по делам государственной службы и противодействию коррупции от 02.05.2017 </w:t>
      </w:r>
      <w:r>
        <w:rPr>
          <w:rFonts w:ascii="Times New Roman"/>
          <w:b w:val="false"/>
          <w:i w:val="false"/>
          <w:color w:val="ff0000"/>
          <w:sz w:val="28"/>
        </w:rPr>
        <w:t>№ 93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Натуральные нормы обеспечения форменной одеждой сотрудников Агентства Республики Казахстан по противодействию коррупции (Антикоррупционной службы)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Агентства РК по противодействию коррупции (Антикоррупционной службы) от 08.02.2020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предметов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предметов на одного сотрудника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ношения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месяцах)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Парадно-выходная, парадная и повседневная форменная одежда для должностей высшего начальствующего состава</w:t>
            </w:r>
          </w:p>
          <w:bookmarkEnd w:id="8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 парадная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1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 повседневная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1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Шапка-ушанка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1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Пальто зимнее стального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1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Пальто зимнее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1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Плащ демисезонный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1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Мундир парадно-выходной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1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Мундир парадный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1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Китель повседневный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  <w:bookmarkEnd w:id="1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Перчатки парадные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  <w:bookmarkEnd w:id="1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Перчатки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  <w:bookmarkEnd w:id="2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голубого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  <w:bookmarkEnd w:id="2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белого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  <w:bookmarkEnd w:id="2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голубого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  <w:bookmarkEnd w:id="2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белого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  <w:bookmarkEnd w:id="2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Галстук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  <w:bookmarkEnd w:id="2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Кашне белого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  <w:bookmarkEnd w:id="2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Кашне 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  <w:bookmarkEnd w:id="2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 парадный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  <w:bookmarkEnd w:id="2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Ремень брючный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  <w:bookmarkEnd w:id="2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Полусапожки хромовые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  <w:bookmarkEnd w:id="3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Туфли повседневные летние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Повседневная форменная одежда для должностей старшего и среднего начальствующего состава</w:t>
            </w:r>
          </w:p>
          <w:bookmarkEnd w:id="31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3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Головной убор демисезонный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3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Головной убор зимний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3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Пилотка демисезонная (женская)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3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зимний (женский)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3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Пальто (шерстяное) зимнее (мужское)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3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Пальто (шерстяное) зимнее (женское)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3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3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Плащ демисезонный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4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Плащ демисезонный (женский)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  <w:bookmarkEnd w:id="4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Пиджак с брюками и жилетом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  <w:bookmarkEnd w:id="4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Пиджак с юбкой или брюками и жилетом (женский)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  <w:bookmarkEnd w:id="4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  <w:bookmarkEnd w:id="4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  <w:bookmarkEnd w:id="4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Ботинки зимние (мужские)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  <w:bookmarkEnd w:id="4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Сапоги зимние (женские)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  <w:bookmarkEnd w:id="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Туфли мужские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  <w:bookmarkEnd w:id="4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Туфли женские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  <w:bookmarkEnd w:id="4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Галстук мужской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  <w:bookmarkEnd w:id="5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Галстук-бант женский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  <w:bookmarkEnd w:id="5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Ремень поясной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  <w:bookmarkEnd w:id="5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Перчатки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  <w:bookmarkEnd w:id="5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Жилет-накидка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Полевая форменная одежда для сотрудников дежурной части, подразделений конвойной службы и оперативного реагирования</w:t>
            </w:r>
          </w:p>
          <w:bookmarkEnd w:id="54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Куртка (со съемным утеплителем) (мужская)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с длинным рукавом и брюками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Ремень поясной разгрузочный с комплектом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Жилет разгрузочный с комплектом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Наколенники, налокотники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Берцы высокие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6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Берцы высокие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6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Футболка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(бейсболка)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Образцы форменной одежды и знаков различия для должностей высшего, старшего и среднего начальствующего состава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нормам.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Сроки ношения форменной одежды и ее элементов исчисляются со дня ее выдачи.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парадной форме одежды на мундире носят ордена, медали и нагрудные знаки; при парадно-выходной и повседневной форме одежды на мундире и кителе – знаки особого отличия, орденские ленты и ленты медалей на планках, нагрудные знаки.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Ношение жилета-накидки осуществляется поверх форменной одежды, при выполнении сотрудниками следственно-оперативных мероприятий. </w:t>
      </w:r>
    </w:p>
    <w:bookmarkEnd w:id="68"/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Ношение полевой форменной одежды осуществляется сотрудниками антикоррупционной службы, выполняющими свои служебные обязанности в дежурных частях, подразделениях конвойной службы и оперативного реагирования.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Натуральным нормам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одеждой сотрудников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противодействию коррупции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(Антикоррупционной службы)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- в редакции приказа Председателя Агентства РК по противодействию коррупции (Антикоррупционной службы) от 08.02.2020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форменной одежды и знаков различия для должностей высшего, старшего и среднего начальствующего составов Агентства Республики Казахстан по противодействию коррупции (Антикоррупционной службы):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Агентства РК по противодействию коррупции (Антикоррупционной службы) от 08.02.2020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Форменная одежда для должностей высшего начальствующего состава: 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парадно-выходная форменная одежда (рисунки 1, 2):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светло-серого цвета;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парадно-выходной мундир светло-серого цвета;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коротким рукавом;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длинным рукавом;</w:t>
      </w:r>
    </w:p>
    <w:bookmarkEnd w:id="76"/>
    <w:bookmarkStart w:name="z9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77"/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шерстяные брюки темно-синего цвета;</w:t>
      </w:r>
    </w:p>
    <w:bookmarkEnd w:id="78"/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79"/>
    <w:bookmarkStart w:name="z9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зимняя: </w:t>
      </w:r>
    </w:p>
    <w:bookmarkEnd w:id="80"/>
    <w:bookmarkStart w:name="z9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серого цвета;</w:t>
      </w:r>
    </w:p>
    <w:bookmarkEnd w:id="81"/>
    <w:bookmarkStart w:name="z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стального цвета;</w:t>
      </w:r>
    </w:p>
    <w:bookmarkEnd w:id="82"/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и кашне белого цвета;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парадный мундир; 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брюки темно-синего цвета; 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рубашка белого цвета; 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хромовые черного цвета;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200900" cy="1230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3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</w:t>
      </w:r>
    </w:p>
    <w:bookmarkEnd w:id="90"/>
    <w:p>
      <w:pPr>
        <w:spacing w:after="0"/>
        <w:ind w:left="0"/>
        <w:jc w:val="both"/>
      </w:pPr>
      <w:bookmarkStart w:name="z107" w:id="91"/>
      <w:r>
        <w:rPr>
          <w:rFonts w:ascii="Times New Roman"/>
          <w:b w:val="false"/>
          <w:i w:val="false"/>
          <w:color w:val="000000"/>
          <w:sz w:val="28"/>
        </w:rPr>
        <w:t>
      Парадно-выходная форменная одежда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bookmarkStart w:name="z10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09" w:id="93"/>
      <w:r>
        <w:rPr>
          <w:rFonts w:ascii="Times New Roman"/>
          <w:b w:val="false"/>
          <w:i w:val="false"/>
          <w:color w:val="000000"/>
          <w:sz w:val="28"/>
        </w:rPr>
        <w:t>
      Рисунок 2. Зимняя парадно-выходная форменная одежда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парадная форменная одежда (рисунок 3):</w:t>
      </w:r>
    </w:p>
    <w:bookmarkEnd w:id="94"/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темно-синего цвета;</w:t>
      </w:r>
    </w:p>
    <w:bookmarkEnd w:id="95"/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парадный мундир темно-синего цвета;</w:t>
      </w:r>
    </w:p>
    <w:bookmarkEnd w:id="96"/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коротким рукавом;</w:t>
      </w:r>
    </w:p>
    <w:bookmarkEnd w:id="97"/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длинным рукавом;</w:t>
      </w:r>
    </w:p>
    <w:bookmarkEnd w:id="98"/>
    <w:bookmarkStart w:name="z11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темно-синего цвета;</w:t>
      </w:r>
    </w:p>
    <w:bookmarkEnd w:id="99"/>
    <w:bookmarkStart w:name="z11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темно-синего цвета;</w:t>
      </w:r>
    </w:p>
    <w:bookmarkEnd w:id="100"/>
    <w:bookmarkStart w:name="z11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</w:p>
    <w:bookmarkEnd w:id="101"/>
    <w:bookmarkStart w:name="z11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102"/>
    <w:bookmarkStart w:name="z11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20" w:id="104"/>
      <w:r>
        <w:rPr>
          <w:rFonts w:ascii="Times New Roman"/>
          <w:b w:val="false"/>
          <w:i w:val="false"/>
          <w:color w:val="000000"/>
          <w:sz w:val="28"/>
        </w:rPr>
        <w:t>
      Рисунок 3. Парадная форменная одежда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повседневная форменная одежда (рисунки 4, 5, 6):</w:t>
      </w:r>
    </w:p>
    <w:bookmarkEnd w:id="105"/>
    <w:bookmarkStart w:name="z12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летняя: </w:t>
      </w:r>
    </w:p>
    <w:bookmarkEnd w:id="106"/>
    <w:bookmarkStart w:name="z12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темно-синего цвета;</w:t>
      </w:r>
    </w:p>
    <w:bookmarkEnd w:id="107"/>
    <w:bookmarkStart w:name="z12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китель темно-синего цвета; </w:t>
      </w:r>
    </w:p>
    <w:bookmarkEnd w:id="108"/>
    <w:bookmarkStart w:name="z12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цвета с коротким рукавом;</w:t>
      </w:r>
    </w:p>
    <w:bookmarkEnd w:id="109"/>
    <w:bookmarkStart w:name="z12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рубашка голубого цвета с длинным рукавом; </w:t>
      </w:r>
    </w:p>
    <w:bookmarkEnd w:id="110"/>
    <w:bookmarkStart w:name="z12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111"/>
    <w:bookmarkStart w:name="z1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брюки темно-синего цвета; </w:t>
      </w:r>
    </w:p>
    <w:bookmarkEnd w:id="112"/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зимняя: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шапка-ушанка серого цвета; 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пальто темно-синего цвета; </w:t>
      </w:r>
    </w:p>
    <w:bookmarkEnd w:id="116"/>
    <w:bookmarkStart w:name="z1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перчатки и кашне белого цвета; </w:t>
      </w:r>
    </w:p>
    <w:bookmarkEnd w:id="117"/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китель темно-синего цвета; 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темно-синего цвета;</w:t>
      </w:r>
    </w:p>
    <w:bookmarkEnd w:id="119"/>
    <w:bookmarkStart w:name="z13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цвета;</w:t>
      </w:r>
    </w:p>
    <w:bookmarkEnd w:id="120"/>
    <w:bookmarkStart w:name="z1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121"/>
    <w:bookmarkStart w:name="z1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демисезонная:</w:t>
      </w:r>
    </w:p>
    <w:bookmarkEnd w:id="122"/>
    <w:bookmarkStart w:name="z13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темно-синего цвета;</w:t>
      </w:r>
    </w:p>
    <w:bookmarkEnd w:id="123"/>
    <w:bookmarkStart w:name="z1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плащ демисезонный; </w:t>
      </w:r>
    </w:p>
    <w:bookmarkEnd w:id="124"/>
    <w:bookmarkStart w:name="z1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перчатки и кашне белого цвета; </w:t>
      </w:r>
    </w:p>
    <w:bookmarkEnd w:id="125"/>
    <w:bookmarkStart w:name="z1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китель открытый однобортный; </w:t>
      </w:r>
    </w:p>
    <w:bookmarkEnd w:id="126"/>
    <w:bookmarkStart w:name="z14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брюки темно-синего цвета; </w:t>
      </w:r>
    </w:p>
    <w:bookmarkEnd w:id="127"/>
    <w:bookmarkStart w:name="z1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цвета;</w:t>
      </w:r>
    </w:p>
    <w:bookmarkEnd w:id="128"/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темно-синего цвета;</w:t>
      </w:r>
    </w:p>
    <w:bookmarkEnd w:id="129"/>
    <w:bookmarkStart w:name="z1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хромовые черного цвета;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48" w:id="132"/>
      <w:r>
        <w:rPr>
          <w:rFonts w:ascii="Times New Roman"/>
          <w:b w:val="false"/>
          <w:i w:val="false"/>
          <w:color w:val="000000"/>
          <w:sz w:val="28"/>
        </w:rPr>
        <w:t>
      Рисунок 4. Повседневная форменная одежда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302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5. Демисезонная форменная одежда</w:t>
      </w:r>
    </w:p>
    <w:bookmarkEnd w:id="134"/>
    <w:bookmarkStart w:name="z1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высшего начальствующего состава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048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53" w:id="137"/>
      <w:r>
        <w:rPr>
          <w:rFonts w:ascii="Times New Roman"/>
          <w:b w:val="false"/>
          <w:i w:val="false"/>
          <w:color w:val="000000"/>
          <w:sz w:val="28"/>
        </w:rPr>
        <w:t>
      Рисунок 6. Зимняя форменная одежда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Форменная одежда для должностей старшего и среднего начальствующего состава: 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комплект мужской форменной одежды входит (рисунок 7):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головной убор демисезонный темно-серого цвета;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головной убор зимний черного цвета;</w:t>
      </w:r>
    </w:p>
    <w:bookmarkEnd w:id="141"/>
    <w:bookmarkStart w:name="z1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пальто (шерстяное) зимнее темно-серого цвета;</w:t>
      </w:r>
    </w:p>
    <w:bookmarkEnd w:id="142"/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кашне черного цвета;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плащ демисезонный серого цвета;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пиджак с брюками и жилетом темно-серого цвета;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рубашка с длинным рукавом;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рубашка с коротким рукавом;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ботинки зимние черного цвета;</w:t>
      </w:r>
    </w:p>
    <w:bookmarkEnd w:id="148"/>
    <w:bookmarkStart w:name="z1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туфли черного цвета;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галстук черного цвета;</w:t>
      </w:r>
    </w:p>
    <w:bookmarkEnd w:id="150"/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ремень поясной кожаный черного цвета;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перчатки черного цвета;</w:t>
      </w:r>
    </w:p>
    <w:bookmarkEnd w:id="152"/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жилет-накидка черного цвета.</w:t>
      </w:r>
    </w:p>
    <w:bookmarkEnd w:id="153"/>
    <w:bookmarkStart w:name="z1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72" w:id="156"/>
      <w:r>
        <w:rPr>
          <w:rFonts w:ascii="Times New Roman"/>
          <w:b w:val="false"/>
          <w:i w:val="false"/>
          <w:color w:val="000000"/>
          <w:sz w:val="28"/>
        </w:rPr>
        <w:t>
      Рисунок 7. Мужская форменная одежда старшего и среднего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комплект женской форменной одежды входит (рисунок 8):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демисезонный темно-серого цвета;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берет зимний темно-серого цвета;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пальто (шерстяное) зимнее темно-серого цвета;</w:t>
      </w:r>
    </w:p>
    <w:bookmarkEnd w:id="160"/>
    <w:bookmarkStart w:name="z1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кашне черного цвета;</w:t>
      </w:r>
    </w:p>
    <w:bookmarkEnd w:id="161"/>
    <w:bookmarkStart w:name="z1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плащ демисезонный серого цвета;</w:t>
      </w:r>
    </w:p>
    <w:bookmarkEnd w:id="162"/>
    <w:bookmarkStart w:name="z1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пиджак с юбкой или брюками и жилетом темно-серого цвета;</w:t>
      </w:r>
    </w:p>
    <w:bookmarkEnd w:id="163"/>
    <w:bookmarkStart w:name="z18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рубашка белого цвета с длинным рукавом;</w:t>
      </w:r>
    </w:p>
    <w:bookmarkEnd w:id="164"/>
    <w:bookmarkStart w:name="z1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рубашка белого цвета с коротким рукавом;</w:t>
      </w:r>
    </w:p>
    <w:bookmarkEnd w:id="165"/>
    <w:bookmarkStart w:name="z1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сапоги зимние черного цвета;</w:t>
      </w:r>
    </w:p>
    <w:bookmarkEnd w:id="166"/>
    <w:bookmarkStart w:name="z1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туфли черного цвета;</w:t>
      </w:r>
    </w:p>
    <w:bookmarkEnd w:id="167"/>
    <w:bookmarkStart w:name="z1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галстук-бант темно-серого цвета;</w:t>
      </w:r>
    </w:p>
    <w:bookmarkEnd w:id="168"/>
    <w:bookmarkStart w:name="z18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ремень поясной кожаный черного цвета;</w:t>
      </w:r>
    </w:p>
    <w:bookmarkEnd w:id="169"/>
    <w:bookmarkStart w:name="z1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перчатки черного цвета;</w:t>
      </w:r>
    </w:p>
    <w:bookmarkEnd w:id="170"/>
    <w:bookmarkStart w:name="z1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жилет-накидка черного цвета.</w:t>
      </w:r>
    </w:p>
    <w:bookmarkEnd w:id="171"/>
    <w:bookmarkStart w:name="z1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90" w:id="174"/>
      <w:r>
        <w:rPr>
          <w:rFonts w:ascii="Times New Roman"/>
          <w:b w:val="false"/>
          <w:i w:val="false"/>
          <w:color w:val="000000"/>
          <w:sz w:val="28"/>
        </w:rPr>
        <w:t>
      Рисунок 8. Женская форменная одежда старшего и среднего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комплект полевой форменной одежды для сотрудников дежурной части, подразделений конвойной службы и оперативного реагирования входит (рисунок 9):</w:t>
      </w:r>
    </w:p>
    <w:bookmarkEnd w:id="175"/>
    <w:bookmarkStart w:name="z1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куртка (со съемным утеплителем) (мужская) черного цвета;</w:t>
      </w:r>
    </w:p>
    <w:bookmarkEnd w:id="176"/>
    <w:bookmarkStart w:name="z1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с длинным рукавом и брюками черного цвета;</w:t>
      </w:r>
    </w:p>
    <w:bookmarkEnd w:id="177"/>
    <w:bookmarkStart w:name="z1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ремень поясной разгрузочный с комплектом черного цвета;</w:t>
      </w:r>
    </w:p>
    <w:bookmarkEnd w:id="178"/>
    <w:bookmarkStart w:name="z1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жилет разгрузочный с комплектом черного цвета;</w:t>
      </w:r>
    </w:p>
    <w:bookmarkEnd w:id="179"/>
    <w:bookmarkStart w:name="z1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наколенники, налокотники черного цвета;</w:t>
      </w:r>
    </w:p>
    <w:bookmarkEnd w:id="180"/>
    <w:bookmarkStart w:name="z1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берцы высокие черного цвета;</w:t>
      </w:r>
    </w:p>
    <w:bookmarkEnd w:id="181"/>
    <w:bookmarkStart w:name="z1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берцы высокие зимние черного цвета;</w:t>
      </w:r>
    </w:p>
    <w:bookmarkEnd w:id="182"/>
    <w:bookmarkStart w:name="z1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футболка черного цвета;</w:t>
      </w:r>
    </w:p>
    <w:bookmarkEnd w:id="183"/>
    <w:bookmarkStart w:name="z2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кепи (бейсболка) черного цвета.</w:t>
      </w:r>
    </w:p>
    <w:bookmarkEnd w:id="184"/>
    <w:bookmarkStart w:name="z2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61214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9. Полевая форменная одежда.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Образцы знаков различия по квалификационным классам антикоррупционной службы:</w:t>
      </w:r>
    </w:p>
    <w:bookmarkEnd w:id="187"/>
    <w:bookmarkStart w:name="z20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знаки различия по квалификационным классам антикоррупционной службы состоят из погон, шевронов, нарукавных знаков, шитья на головных уборах и форменной одежде и служат для обозначения квалификационного класса. </w:t>
      </w:r>
    </w:p>
    <w:bookmarkEnd w:id="188"/>
    <w:bookmarkStart w:name="z20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Знаками различия для должностей высшего начальствующего состава антикоррупционной службы являются погоны, а для старшего и среднего начальствующего состава – шевроны;</w:t>
      </w:r>
    </w:p>
    <w:bookmarkEnd w:id="189"/>
    <w:bookmarkStart w:name="z2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знаки различия по квалификационным классам высшего начальствующего состава:</w:t>
      </w:r>
    </w:p>
    <w:bookmarkEnd w:id="190"/>
    <w:bookmarkStart w:name="z20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высшего начальствующего состава (рисунок 10):</w:t>
      </w:r>
    </w:p>
    <w:bookmarkEnd w:id="191"/>
    <w:bookmarkStart w:name="z20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парадные, парадно-выходные и повседневные.</w:t>
      </w:r>
    </w:p>
    <w:bookmarkEnd w:id="192"/>
    <w:bookmarkStart w:name="z20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Парадный Парадно-выходной Повседневный</w:t>
      </w:r>
    </w:p>
    <w:bookmarkEnd w:id="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10. Погоны высшего начальствующего состава</w:t>
      </w:r>
    </w:p>
    <w:bookmarkEnd w:id="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Нарукавные знаки (рисунок 11, 12):</w:t>
      </w:r>
    </w:p>
    <w:bookmarkEnd w:id="195"/>
    <w:bookmarkStart w:name="z21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руководителя антикоррупционной службы и нарукавный знак для должностей высшего начальствующего состава антикоррупционной службы.</w:t>
      </w:r>
    </w:p>
    <w:bookmarkEnd w:id="196"/>
    <w:bookmarkStart w:name="z21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11. Нарукавный знак руководителя антикоррупционной службы</w:t>
      </w:r>
    </w:p>
    <w:bookmarkEnd w:id="198"/>
    <w:bookmarkStart w:name="z21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12. Нарукавный знак высшего начальствующего состава</w:t>
      </w:r>
    </w:p>
    <w:bookmarkEnd w:id="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знаки различия по квалификационным классам старшего и среднего начальствующего состава (рисунок 13).</w:t>
      </w:r>
    </w:p>
    <w:bookmarkEnd w:id="201"/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13. Шевроны старшего и среднего начальствующего состава.</w:t>
      </w:r>
    </w:p>
    <w:bookmarkEnd w:id="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шевроне старшего начальствующего состава логотип, две перпендикулярные полосы, а также звезды размером 20 мм, выполненные в золотистом цвете, располагаются:</w:t>
      </w:r>
    </w:p>
    <w:bookmarkEnd w:id="204"/>
    <w:bookmarkStart w:name="z22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квалификационный класс 3 категории – 1 звезда;</w:t>
      </w:r>
    </w:p>
    <w:bookmarkEnd w:id="205"/>
    <w:bookmarkStart w:name="z22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квалификационный класс 2 категории – 2 звезды;</w:t>
      </w:r>
    </w:p>
    <w:bookmarkEnd w:id="206"/>
    <w:bookmarkStart w:name="z22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квалификационный класс 1 категории – 3 звезды.</w:t>
      </w:r>
    </w:p>
    <w:bookmarkEnd w:id="207"/>
    <w:bookmarkStart w:name="z22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шевроне среднего начальствующего состава логотип, одна перпендикулярная полоса, а также звезды размером 13 мм, выполненные в серебристом цвете, располагаются:</w:t>
      </w:r>
    </w:p>
    <w:bookmarkEnd w:id="208"/>
    <w:bookmarkStart w:name="z22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квалификационный класс 6 категории – 2 звезды;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квалификационный класс 5 категории – 3 звезды;</w:t>
      </w:r>
    </w:p>
    <w:bookmarkEnd w:id="210"/>
    <w:bookmarkStart w:name="z22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квалификационный класс 4 категории – 4 звезды.</w:t>
      </w:r>
    </w:p>
    <w:bookmarkEnd w:id="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