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bdeaa2" w14:textId="9bdeaa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границы (черт) населенных пунктов Райымбекского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Райымбекского районного маслихата Алматинской области от 19 мая 2016 года № 5-31 и постановление акимата Райымбекского района Алматинской области от 19 мая 2016 года № 178. Зарегистрировано Департаментом юстиции Алматинской области 23 июня 2016 года № 3893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Райымбекский районный маслихат РЕШИЛ и акимат Райымбекского района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Границы (черты) населенных пунктов Райымбекского района изменить согласно прилагаемым схематическим картам: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изменить границу (черту) села Болексаз Болексазского сельского округа на 15,0 гектаров, установив новые границы села Болексаз общей площадью 91,0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изменить границу (черту) села Жамбыл Жамбылского сельского округа на 27,7 гектаров, установив новые границы села Жамбыл общей площадью 77,7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изменить границу (черту) села Каратоган Жамбылского сельского округа на 44,2 гектаров, установив новые границы села Каратоган общей площадью 153,2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изменить границу (черту) села Жылысай Жылысайского сельского округа на 12,3 гектаров, установив новые границы села Жылысай общей площадью 176,3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изменить границу (черту) села Какпак Какпакского сельского округа на 36,0 гектаров, установив новые границы села Какпак общей площадью 124,0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изменить границу (черту) села Карасаз Карасазского сельского округа на 24,7 гектаров, установив новые границы села Карасаз общей площадью 144,7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изменить границу (черту) села Каркара Каркаринского сельского округа на 43,9 гектаров, установив новые границы села Каркара общей площадью 204,9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изменить границу (черту) села Акай Нусипбеков Карабулакского сельского округа на 60,3 гектаров, установив новые границы села Акай Нусипбеков общей площадью 210,3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изменить границу (черту) села Саты Сатинского сельского округа на 20,3 гектаров, установив новые границы села Саты общей площадью 65,3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изменить границу (черту) села Кызылшекара Сумбинского сельского округа на 41,1 гектаров, установив новые границы села Кызылшекара общей площадью 142,1 гектаров.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изменить границу (черту) села Жалаулы Узынбулакского сельского округа на 11,1 гектаров, установив новые границы села Жалаулы общей площадью 61,1 гектаров;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Руководителю государственного учреждения "Отдел земельных отношении Райымбекского района" Р. Адилжанову и руководителю государственного учреждения "Отдел архитектуры и градостроительства Райымбекского района" Тауекелову Ермеку Иргебаевичу принять вытекающие меры из настоящего совместного решения Райымбекского районного маслихата и постановления акимата Райымбекского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Возложить на руководителя государственного учреждения "Отдел земельных отношении Райымбекского района" Р. Адилжанова опубликование настоящего совместного решения Райымбекского районного маслихата и постановления акимата Райымбекского района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 и на интернет-ресурсе Райымбекского районного маслихата и акимата Райымбекского района.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совместного решения Райымбекского районного маслихата и постановления акимата Райымбекского района возложить на постоянную комиссию Райымбекского районного маслихата "По промышленности, строительства, связи, транспорта, коммуникации, энергетики, топливных ресурсов и сельского хозяйства, регулированию земельных отношении, охране окружающей среды, рациональному использованию природных ресурсов" и на заместителя акима Райымбекского района Нурдавлетова Мадени Нурадиловича.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совместное решение Райымбекского районного маслихата и постановление акимата Райымбекского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сессии, 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Райымбекского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Кудабаев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Райымбекского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Тажиев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