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2828b4" w14:textId="72828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Жамбылской области от 17 июля 2015 года № 152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22 февраля 2016 года № 54. Зарегистрировано Департаментом юстиции Жамбылской области 16 марта 2016 года № 2990. Утратило силу постановлением акимата Жамбылской области от 12 октября 2020 года № 228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12.10.2020 </w:t>
      </w:r>
      <w:r>
        <w:rPr>
          <w:rFonts w:ascii="Times New Roman"/>
          <w:b w:val="false"/>
          <w:i w:val="false"/>
          <w:color w:val="ff0000"/>
          <w:sz w:val="28"/>
        </w:rPr>
        <w:t>№ 228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Жамбылской области от 17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152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по вопросам регистрации актов гражданского состояния" (зарегистрировано в Реестре государственной регистрации нормативных правовых актов под № 2723, опубликовано в информационно-правовой системе "Әділет" 2 сентября 2015 года)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повторных свидетельств или справок о регистрации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"Восстановление записей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Отделу развития государственных услуг аппарата акима Жамбылской области в установленном законодательством порядке обеспечить: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Жамбылской области.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Р. Рахманбердиева.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14"/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11374) (далее - Стандарт).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рождении, повторное свидетельство о рождении с внесенными изменениями, дополнениями и исправлениями на бумажном носителе при предъявлении документа, удостоверящего личность.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уполномоченного лица услугодателя.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5"/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13 (тринадцати) календарных дней в случае регистрации рождения ребенка по истечении двух месяцев со дня его рождения; в течение 13 (тринадцати) календарных дней - заявления о внесении изменений, дополнений и исправлений в запись акта гражданского состояния;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услугодателя, в течение 1 (одного) часа;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42"/>
    <w:bookmarkStart w:name="z5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рождения - в течение 1 (одного) рабочего дня. В случае регистрации рождения ребенка по истечении двух месяцев со дня его рождения в течение 13 (тринадцати) календарных дней;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дней; 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в течение 1 (одного) часа;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в Государственную корпорацию или аппарат акима, в течение 20 (двадцати) минут.</w:t>
      </w:r>
    </w:p>
    <w:bookmarkEnd w:id="54"/>
    <w:bookmarkStart w:name="z6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рождения - в течение 1 (одного) рабочего дня. В случае регистрации рождения ребенка по истечении двух месяцев со дня его рождения в течение 13 (тринадцати) календарных дней;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дней.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минут.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регистрации рождения - в течение 1 (одного) рабочего дня. В случае регистрации рождения ребенка по истечении двух месяцев со дня его рождения в течение 13 (тринадцати) календарных дней;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дней.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акима,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электронно- цифровой подписи;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9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"электронное правительство"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5969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10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92"/>
    <w:bookmarkStart w:name="z10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11374) (далее - Стандарт).</w:t>
      </w:r>
    </w:p>
    <w:bookmarkEnd w:id="94"/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96"/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услугодателя;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уполномоченного лица услугодателя;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услугодателя.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05"/>
    <w:bookmarkStart w:name="z12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15 (пятнадцати) минут;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(далее – информационная система) выдача справок в электронном формате;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113"/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- 29 (двадцать девять) календарных дней;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канцелярией услугодателя результата оказания государственной услуги в Государственную корпорацию или в портал, в течение 15 (пятнадцати) минут.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направленный результат оказания государственной услуги в Государственную корпорацию либо в портал.</w:t>
      </w:r>
    </w:p>
    <w:bookmarkEnd w:id="124"/>
    <w:bookmarkStart w:name="z14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выдача справок в электронном формате; 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- 29 (двадцать девять) календарных дней.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138"/>
    <w:bookmarkStart w:name="z1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результат оказания государственной услуги в Государственную корпорацию или в портал, в течение 15 (пятнадцати) минут.</w:t>
      </w:r>
    </w:p>
    <w:bookmarkEnd w:id="139"/>
    <w:bookmarkStart w:name="z155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0"/>
    <w:bookmarkStart w:name="z1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141"/>
    <w:bookmarkStart w:name="z1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142"/>
    <w:bookmarkStart w:name="z15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143"/>
    <w:bookmarkStart w:name="z15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корпорацию:</w:t>
      </w:r>
    </w:p>
    <w:bookmarkEnd w:id="144"/>
    <w:bookmarkStart w:name="z16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выдача справок в электронном формате; </w:t>
      </w:r>
    </w:p>
    <w:bookmarkEnd w:id="145"/>
    <w:bookmarkStart w:name="z16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-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146"/>
    <w:bookmarkStart w:name="z16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регистрации акта гражданского состояния в другом регистрирующем органе - 29 (двадцать девять) календарных дней. </w:t>
      </w:r>
    </w:p>
    <w:bookmarkEnd w:id="147"/>
    <w:bookmarkStart w:name="z16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148"/>
    <w:bookmarkStart w:name="z16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49"/>
    <w:bookmarkStart w:name="z16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150"/>
    <w:bookmarkStart w:name="z16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151"/>
    <w:bookmarkStart w:name="z16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152"/>
    <w:bookmarkStart w:name="z16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153"/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54"/>
    <w:bookmarkStart w:name="z17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155"/>
    <w:bookmarkStart w:name="z17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индивидуальным идентификационным номером, указанным в регистрационном свидетельстве электронно-цифровой подписи;</w:t>
      </w:r>
    </w:p>
    <w:bookmarkEnd w:id="156"/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158"/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системы;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160"/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162"/>
    <w:bookmarkStart w:name="z17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1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81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8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Государственную корпорацию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"элеправительство"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2"/>
    <w:bookmarkStart w:name="z19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60071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195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174"/>
    <w:bookmarkStart w:name="z196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5"/>
    <w:bookmarkStart w:name="z19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11374) (далее - Стандарт).</w:t>
      </w:r>
    </w:p>
    <w:bookmarkEnd w:id="176"/>
    <w:bookmarkStart w:name="z19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77"/>
    <w:bookmarkStart w:name="z19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178"/>
    <w:bookmarkStart w:name="z20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179"/>
    <w:bookmarkStart w:name="z20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180"/>
    <w:bookmarkStart w:name="z20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81"/>
    <w:bookmarkStart w:name="z20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82"/>
    <w:bookmarkStart w:name="z20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уполномоченного лица услугодателя в форме электронного документа.</w:t>
      </w:r>
    </w:p>
    <w:bookmarkEnd w:id="184"/>
    <w:bookmarkStart w:name="z20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85"/>
    <w:bookmarkStart w:name="z20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13 (тринадцати) календарных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201"/>
    <w:bookmarkStart w:name="z22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209"/>
    <w:bookmarkStart w:name="z2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13 (тринадцати) календарных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211"/>
    <w:bookmarkStart w:name="z2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212"/>
    <w:bookmarkStart w:name="z2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или аппарата акима, в течение 20 (двадцати) минут.</w:t>
      </w:r>
    </w:p>
    <w:bookmarkEnd w:id="213"/>
    <w:bookmarkStart w:name="z235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4"/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13 (тринадцати) календарных дней.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13 (тринадцати) календарных дней.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223"/>
    <w:bookmarkStart w:name="z2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237"/>
    <w:bookmarkStart w:name="z25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8"/>
    <w:bookmarkStart w:name="z26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62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240"/>
    <w:bookmarkStart w:name="z2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2"/>
    <w:bookmarkStart w:name="z2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6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244"/>
    <w:bookmarkStart w:name="z26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"электронного правительства"</w:t>
      </w:r>
    </w:p>
    <w:bookmarkEnd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9"/>
    <w:bookmarkStart w:name="z27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60071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28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251"/>
    <w:bookmarkStart w:name="z281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2"/>
    <w:bookmarkStart w:name="z28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"Восстановление записей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№ 11374) (далее - Стандарт).</w:t>
      </w:r>
    </w:p>
    <w:bookmarkEnd w:id="253"/>
    <w:bookmarkStart w:name="z28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54"/>
    <w:bookmarkStart w:name="z28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255"/>
    <w:bookmarkStart w:name="z28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корпорация).</w:t>
      </w:r>
    </w:p>
    <w:bookmarkEnd w:id="256"/>
    <w:bookmarkStart w:name="z28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57"/>
    <w:bookmarkStart w:name="z28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 государственной регистрации акта гражданского состояния на бумажном носителе, при предъявлении документа, удостоверяющего личность.</w:t>
      </w:r>
    </w:p>
    <w:bookmarkEnd w:id="258"/>
    <w:bookmarkStart w:name="z28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результата оказания государственной услуги: бумажная. </w:t>
      </w:r>
    </w:p>
    <w:bookmarkEnd w:id="259"/>
    <w:bookmarkStart w:name="z28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0"/>
    <w:bookmarkStart w:name="z29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2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61"/>
    <w:bookmarkStart w:name="z29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262"/>
    <w:bookmarkStart w:name="z29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263"/>
    <w:bookmarkStart w:name="z29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264"/>
    <w:bookmarkStart w:name="z29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13 (тринадцати) календарных дней;</w:t>
      </w:r>
    </w:p>
    <w:bookmarkEnd w:id="265"/>
    <w:bookmarkStart w:name="z29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266"/>
    <w:bookmarkStart w:name="z29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bookmarkEnd w:id="267"/>
    <w:bookmarkStart w:name="z29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аппарат акима, не более 20 (двадцати) минут.</w:t>
      </w:r>
    </w:p>
    <w:bookmarkEnd w:id="268"/>
    <w:bookmarkStart w:name="z29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269"/>
    <w:bookmarkStart w:name="z29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270"/>
    <w:bookmarkStart w:name="z30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271"/>
    <w:bookmarkStart w:name="z30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272"/>
    <w:bookmarkStart w:name="z30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273"/>
    <w:bookmarkStart w:name="z30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системы и заполненный результат оказания государственной услуги;</w:t>
      </w:r>
    </w:p>
    <w:bookmarkEnd w:id="274"/>
    <w:bookmarkStart w:name="z30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275"/>
    <w:bookmarkStart w:name="z30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276"/>
    <w:bookmarkStart w:name="z30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7"/>
    <w:bookmarkStart w:name="z30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8"/>
    <w:bookmarkStart w:name="z30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79"/>
    <w:bookmarkStart w:name="z30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0"/>
    <w:bookmarkStart w:name="z31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81"/>
    <w:bookmarkStart w:name="z31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282"/>
    <w:bookmarkStart w:name="z31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283"/>
    <w:bookmarkStart w:name="z31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1 (одного) часа;</w:t>
      </w:r>
    </w:p>
    <w:bookmarkEnd w:id="284"/>
    <w:bookmarkStart w:name="z31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13 (тринадцати) календарных дней; </w:t>
      </w:r>
    </w:p>
    <w:bookmarkEnd w:id="285"/>
    <w:bookmarkStart w:name="z31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286"/>
    <w:bookmarkStart w:name="z31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bookmarkEnd w:id="287"/>
    <w:bookmarkStart w:name="z31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или аппарат акима, в течение 20 (двадцати) минут.</w:t>
      </w:r>
    </w:p>
    <w:bookmarkEnd w:id="288"/>
    <w:bookmarkStart w:name="z31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289"/>
    <w:bookmarkStart w:name="z31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0"/>
    <w:bookmarkStart w:name="z32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291"/>
    <w:bookmarkStart w:name="z32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292"/>
    <w:bookmarkStart w:name="z32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93"/>
    <w:bookmarkStart w:name="z32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13 (тринадцати) календарных дней. </w:t>
      </w:r>
    </w:p>
    <w:bookmarkEnd w:id="294"/>
    <w:bookmarkStart w:name="z32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bookmarkEnd w:id="295"/>
    <w:bookmarkStart w:name="z32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296"/>
    <w:bookmarkStart w:name="z32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297"/>
    <w:bookmarkStart w:name="z32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в течение 13 (тринадцати) календарных дней. </w:t>
      </w:r>
    </w:p>
    <w:bookmarkEnd w:id="298"/>
    <w:bookmarkStart w:name="z32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bookmarkEnd w:id="299"/>
    <w:bookmarkStart w:name="z32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не оказывается через веб-портал "электронного правительства".</w:t>
      </w:r>
    </w:p>
    <w:bookmarkEnd w:id="300"/>
    <w:bookmarkStart w:name="z33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1"/>
    <w:bookmarkStart w:name="z33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3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333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bookmarkEnd w:id="303"/>
    <w:bookmarkStart w:name="z33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3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7"/>
    <w:bookmarkStart w:name="z34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60452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344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309"/>
    <w:bookmarkStart w:name="z345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0"/>
    <w:bookmarkStart w:name="z34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11374) (далее - Стандарт).</w:t>
      </w:r>
    </w:p>
    <w:bookmarkEnd w:id="311"/>
    <w:bookmarkStart w:name="z34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12"/>
    <w:bookmarkStart w:name="z34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313"/>
    <w:bookmarkStart w:name="z34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корпорация).</w:t>
      </w:r>
    </w:p>
    <w:bookmarkEnd w:id="314"/>
    <w:bookmarkStart w:name="z35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315"/>
    <w:bookmarkStart w:name="z35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носителе, при предъявлении документа, удостоверяющего личность.</w:t>
      </w:r>
    </w:p>
    <w:bookmarkEnd w:id="316"/>
    <w:bookmarkStart w:name="z35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317"/>
    <w:bookmarkStart w:name="z353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8"/>
    <w:bookmarkStart w:name="z35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2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19"/>
    <w:bookmarkStart w:name="z35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320"/>
    <w:bookmarkStart w:name="z35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321"/>
    <w:bookmarkStart w:name="z35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30 (тридцати) минут; </w:t>
      </w:r>
    </w:p>
    <w:bookmarkEnd w:id="322"/>
    <w:bookmarkStart w:name="z35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13 (тринадцати) календарных дней - заявления о внесении изменений, дополнений и исправлений в запись акта гражданского состояния; </w:t>
      </w:r>
    </w:p>
    <w:bookmarkEnd w:id="323"/>
    <w:bookmarkStart w:name="z35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bookmarkEnd w:id="324"/>
    <w:bookmarkStart w:name="z36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30 (тридцати) минут;</w:t>
      </w:r>
    </w:p>
    <w:bookmarkEnd w:id="325"/>
    <w:bookmarkStart w:name="z36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либо направление в Государственную корпорацию или аппарат акима, в течение 20 (двадцати) минут.</w:t>
      </w:r>
    </w:p>
    <w:bookmarkEnd w:id="326"/>
    <w:bookmarkStart w:name="z36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327"/>
    <w:bookmarkStart w:name="z36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328"/>
    <w:bookmarkStart w:name="z36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329"/>
    <w:bookmarkStart w:name="z36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330"/>
    <w:bookmarkStart w:name="z36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331"/>
    <w:bookmarkStart w:name="z36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bookmarkEnd w:id="332"/>
    <w:bookmarkStart w:name="z36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333"/>
    <w:bookmarkStart w:name="z36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334"/>
    <w:bookmarkStart w:name="z370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5"/>
    <w:bookmarkStart w:name="z37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336"/>
    <w:bookmarkStart w:name="z37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37"/>
    <w:bookmarkStart w:name="z37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8"/>
    <w:bookmarkStart w:name="z37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39"/>
    <w:bookmarkStart w:name="z37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340"/>
    <w:bookmarkStart w:name="z37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bookmarkEnd w:id="341"/>
    <w:bookmarkStart w:name="z37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30 (тридцати) минут;</w:t>
      </w:r>
    </w:p>
    <w:bookmarkEnd w:id="342"/>
    <w:bookmarkStart w:name="z37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дней; </w:t>
      </w:r>
    </w:p>
    <w:bookmarkEnd w:id="343"/>
    <w:bookmarkStart w:name="z37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bookmarkEnd w:id="344"/>
    <w:bookmarkStart w:name="z38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30 (тридцати) минут;</w:t>
      </w:r>
    </w:p>
    <w:bookmarkEnd w:id="345"/>
    <w:bookmarkStart w:name="z38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(двадцати) минут.</w:t>
      </w:r>
    </w:p>
    <w:bookmarkEnd w:id="346"/>
    <w:bookmarkStart w:name="z382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</w:t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7"/>
    <w:bookmarkStart w:name="z38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348"/>
    <w:bookmarkStart w:name="z38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349"/>
    <w:bookmarkStart w:name="z38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350"/>
    <w:bookmarkStart w:name="z38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дней.</w:t>
      </w:r>
    </w:p>
    <w:bookmarkEnd w:id="351"/>
    <w:bookmarkStart w:name="z38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bookmarkEnd w:id="352"/>
    <w:bookmarkStart w:name="z38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353"/>
    <w:bookmarkStart w:name="z39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354"/>
    <w:bookmarkStart w:name="z39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регистрации смерти - в течение 3 (трех) часов; при рассмотрении заявления о внесении изменений, дополнений и исправлений в запись акта гражданского состояния - в течение 13 (тринадцати) календарных дней.</w:t>
      </w:r>
    </w:p>
    <w:bookmarkEnd w:id="355"/>
    <w:bookmarkStart w:name="z39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или мотивированного ответа об отказе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356"/>
    <w:bookmarkStart w:name="z39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не оказывается через веб-портал "электронного правительства".</w:t>
      </w:r>
    </w:p>
    <w:bookmarkEnd w:id="357"/>
    <w:bookmarkStart w:name="z39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взаимодействие с Государственной корпорацией и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8"/>
    <w:bookmarkStart w:name="z39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397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360"/>
    <w:bookmarkStart w:name="z398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3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4"/>
    <w:bookmarkStart w:name="z40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60198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февраля 2016 года № 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152</w:t>
            </w:r>
          </w:p>
        </w:tc>
      </w:tr>
    </w:tbl>
    <w:bookmarkStart w:name="z408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366"/>
    <w:bookmarkStart w:name="z409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7"/>
    <w:bookmarkStart w:name="z41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государственная услуга) оказывается аппаратами акимов районов и города Тараз Жамбылской области (далее – услугодатель) на основании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11374) (далее - Стандарт).</w:t>
      </w:r>
    </w:p>
    <w:bookmarkEnd w:id="368"/>
    <w:bookmarkStart w:name="z41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69"/>
    <w:bookmarkStart w:name="z41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аппаратов акимов сел (поселков), сельских (поселковых) округов, городов районного значения (далее – аппарат акима);</w:t>
      </w:r>
    </w:p>
    <w:bookmarkEnd w:id="370"/>
    <w:bookmarkStart w:name="z41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371"/>
    <w:bookmarkStart w:name="z41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372"/>
    <w:bookmarkStart w:name="z41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73"/>
    <w:bookmarkStart w:name="z41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носителе, при предъявлении документа, удостоверяющего личность.</w:t>
      </w:r>
    </w:p>
    <w:bookmarkEnd w:id="374"/>
    <w:bookmarkStart w:name="z41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регистрации рассторжения брака (супружества) в форме электронного документа, удостоверенного электронной цифровой подписью уполномоченного лица услугодателя.</w:t>
      </w:r>
    </w:p>
    <w:bookmarkEnd w:id="375"/>
    <w:bookmarkStart w:name="z41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376"/>
    <w:bookmarkStart w:name="z419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7"/>
    <w:bookmarkStart w:name="z42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-4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78"/>
    <w:bookmarkStart w:name="z42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 и длительность его выполнения:</w:t>
      </w:r>
    </w:p>
    <w:bookmarkEnd w:id="379"/>
    <w:bookmarkStart w:name="z42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bookmarkEnd w:id="380"/>
    <w:bookmarkStart w:name="z42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bookmarkEnd w:id="381"/>
    <w:bookmarkStart w:name="z42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- 13 (тринадцати) календарных дней.</w:t>
      </w:r>
    </w:p>
    <w:bookmarkEnd w:id="382"/>
    <w:bookmarkStart w:name="z42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383"/>
    <w:bookmarkStart w:name="z42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bookmarkEnd w:id="384"/>
    <w:bookmarkStart w:name="z42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bookmarkEnd w:id="385"/>
    <w:bookmarkStart w:name="z42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в аппарат акима, в течение 20 (двадцати) минут.</w:t>
      </w:r>
    </w:p>
    <w:bookmarkEnd w:id="386"/>
    <w:bookmarkStart w:name="z42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387"/>
    <w:bookmarkStart w:name="z43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bookmarkEnd w:id="388"/>
    <w:bookmarkStart w:name="z43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bookmarkEnd w:id="389"/>
    <w:bookmarkStart w:name="z43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bookmarkEnd w:id="390"/>
    <w:bookmarkStart w:name="z43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информационой системе и заполненный результат оказания государственной услуги;</w:t>
      </w:r>
    </w:p>
    <w:bookmarkEnd w:id="391"/>
    <w:bookmarkStart w:name="z43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bookmarkEnd w:id="392"/>
    <w:bookmarkStart w:name="z43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аппарат акима.</w:t>
      </w:r>
    </w:p>
    <w:bookmarkEnd w:id="393"/>
    <w:bookmarkStart w:name="z436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4"/>
    <w:bookmarkStart w:name="z43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395"/>
    <w:bookmarkStart w:name="z43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96"/>
    <w:bookmarkStart w:name="z43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7"/>
    <w:bookmarkStart w:name="z44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98"/>
    <w:bookmarkStart w:name="z44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 (действий) между структурными подразделениями (работниками) и длительность каждой процедуры:</w:t>
      </w:r>
    </w:p>
    <w:bookmarkEnd w:id="399"/>
    <w:bookmarkStart w:name="z44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bookmarkEnd w:id="400"/>
    <w:bookmarkStart w:name="z44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рассматривет заявление, ставит резолюцию (поручение и срок исполнения) и направляет ответственному исполнителю, в течение 2 (двух) часов;</w:t>
      </w:r>
    </w:p>
    <w:bookmarkEnd w:id="401"/>
    <w:bookmarkStart w:name="z44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- 13 (тринадцати) календарных дней.</w:t>
      </w:r>
    </w:p>
    <w:bookmarkEnd w:id="402"/>
    <w:bookmarkStart w:name="z44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403"/>
    <w:bookmarkStart w:name="z44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bookmarkEnd w:id="404"/>
    <w:bookmarkStart w:name="z44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bookmarkEnd w:id="405"/>
    <w:bookmarkStart w:name="z44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в Государственную корпорацию или аппарат акима, в течение 20 (двадцати) минут.</w:t>
      </w:r>
    </w:p>
    <w:bookmarkEnd w:id="406"/>
    <w:bookmarkStart w:name="z449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7"/>
    <w:bookmarkStart w:name="z45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bookmarkEnd w:id="408"/>
    <w:bookmarkStart w:name="z45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Стандарту.</w:t>
      </w:r>
    </w:p>
    <w:bookmarkEnd w:id="409"/>
    <w:bookmarkStart w:name="z45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410"/>
    <w:bookmarkStart w:name="z45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- 13 (тринадцати) календарных дней.</w:t>
      </w:r>
    </w:p>
    <w:bookmarkEnd w:id="411"/>
    <w:bookmarkStart w:name="z45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412"/>
    <w:bookmarkStart w:name="z45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аппарат акима,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bookmarkEnd w:id="413"/>
    <w:bookmarkStart w:name="z45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bookmarkEnd w:id="414"/>
    <w:bookmarkStart w:name="z45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аппарат акима,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дней);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- 43 (сорока трех)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заявления о государственной регистрации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заявления; заявления о внесении изменений, дополнений и исправлений в запись акта гражданского состояния - 13 (тринадцати) календарных дней.</w:t>
      </w:r>
    </w:p>
    <w:bookmarkEnd w:id="415"/>
    <w:bookmarkStart w:name="z45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аппарате акима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416"/>
    <w:bookmarkStart w:name="z45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государственных услуг через веб-портал "электронного правительства"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17"/>
    <w:bookmarkStart w:name="z46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подписи;</w:t>
      </w:r>
    </w:p>
    <w:bookmarkEnd w:id="418"/>
    <w:bookmarkStart w:name="z46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419"/>
    <w:bookmarkStart w:name="z46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логин, индивидуальный идентификационный номер и пароль;</w:t>
      </w:r>
    </w:p>
    <w:bookmarkEnd w:id="420"/>
    <w:bookmarkStart w:name="z46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421"/>
    <w:bookmarkStart w:name="z46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веб-портале www.egov.kz,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22"/>
    <w:bookmarkStart w:name="z46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bookmarkEnd w:id="423"/>
    <w:bookmarkStart w:name="z46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bookmarkEnd w:id="424"/>
    <w:bookmarkStart w:name="z46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bookmarkEnd w:id="425"/>
    <w:bookmarkStart w:name="z46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bookmarkEnd w:id="426"/>
    <w:bookmarkStart w:name="z46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bookmarkEnd w:id="427"/>
    <w:bookmarkStart w:name="z47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bookmarkEnd w:id="428"/>
    <w:bookmarkStart w:name="z47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bookmarkEnd w:id="429"/>
    <w:bookmarkStart w:name="z47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bookmarkEnd w:id="430"/>
    <w:bookmarkStart w:name="z47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1"/>
    <w:bookmarkStart w:name="z47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Жамбылской области (http//www.zhambyl.gov.kz).</w:t>
      </w:r>
    </w:p>
    <w:bookmarkEnd w:id="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76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"электронного правительства"</w:t>
      </w:r>
    </w:p>
    <w:bookmarkEnd w:id="433"/>
    <w:bookmarkStart w:name="z47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5"/>
    <w:bookmarkStart w:name="z47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81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437"/>
    <w:bookmarkStart w:name="z4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</w:t>
      </w:r>
    </w:p>
    <w:bookmarkEnd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</w:t>
      </w:r>
    </w:p>
    <w:bookmarkEnd w:id="4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аппарат акима</w:t>
      </w:r>
    </w:p>
    <w:bookmarkEnd w:id="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Через веб-портал "электронное правительство"</w:t>
      </w:r>
    </w:p>
    <w:bookmarkEnd w:id="4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2"/>
    <w:bookmarkStart w:name="z49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59944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