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cdda13" w14:textId="acdda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Кызылординской области от 29 сентября 2015 года № 173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февраля 2016 года № 374. Зарегистрировано Департаментом юстиции Кызылординской области 04 апреля 2016 года № 5439. Утратило силу постановлением акимата Кызылординской области от 9 апреля 2019 года № 1365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09.04.2019 </w:t>
      </w:r>
      <w:r>
        <w:rPr>
          <w:rFonts w:ascii="Times New Roman"/>
          <w:b w:val="false"/>
          <w:i w:val="false"/>
          <w:color w:val="000000"/>
          <w:sz w:val="28"/>
        </w:rPr>
        <w:t>№ 1365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постановление акимата Кызылординской области от 29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номером 5184, опубликовано 29 октября 2015 года в газетах "Кызылординские вести" и "Сыр бойы") следующее изменение: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производителей оригинальных, элитных семян, семян первой, второй и третьей репродукций и реализаторов семян",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февраля 2016 года № 374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"27" сентября 2015 года № 173 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bookmarkEnd w:id="1"/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сельского хозяйства Кызылординской области"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www.e.gov.kz,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свидетельство об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 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3"/>
    <w:bookmarkStart w:name="z2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2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-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производителей оригинальных, элитных семян, семян первой, второй и третьей репродукций и реализаторов семян", утвержденного приказом Министра сельского хозяйства Республики Казахстан от 6 мая 2015 года за № 4-2/416 "Об утверждении стандартов государственных услуг в области семеноводства" (зарегистрирован в Реестре государственной регистрации нормативных правовых актов за номером 11777) (далее - стандарт)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документов,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заявления), при предоставлении полного пакета документов предоставляет документы на рассмотрение аттестационной комиссии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аттестационная комиссия рассматривает документы, с выездом на место проводит обследование услугополучателя на предмет соответствия требованиям Правил аттестации производителей оригинальных и элитных семян, семян первой, второй и третьей репродукций, реализаторов семян, утвержденных приказом Министра сельского хозяйства Республики Казахстан от 27 марта 2015 года </w:t>
      </w:r>
      <w:r>
        <w:rPr>
          <w:rFonts w:ascii="Times New Roman"/>
          <w:b w:val="false"/>
          <w:i w:val="false"/>
          <w:color w:val="000000"/>
          <w:sz w:val="28"/>
        </w:rPr>
        <w:t>№4-2/266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Правила) (в соответствии с видом деятельности, указанным услугополучателем в заявлении) (не более десяти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аттестационная комиссия по результатам обследования услугополучателя составляет акт обследования на соответствие требованиям Правил (далее – акт обследования)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аттестационная комиссия по итогам рассмотрения документов, представленных услугополучателем либо его представителем, а также акта обследования принимает решение о выдаче либо об отказе в выдаче свидетельства об аттестации и направляет протокол заседания аттестационной комиссии услугодателю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исполнитель услугодателя на основании решения аттестационной комиссии о выдаче свидетельства об аттестации подготавливает проект постановления местного исполнительного органа и обеспечивает его утверждение, после утверждения постановления подготавливает свидетельство об аттестации либо мотивированный письменный ответ с указанием причин отказа (далее – мотивированный отказ) и предоставляет руководителю услугодателя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подписывает и направляет свидетельство об аттестации либо мотивированный отказ сотруднику канцелярии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сотрудник канцелярии услугодателя регистрирует и выдает услугополучателю либо его представителю свидетельство об аттестации либо мотивированный отказ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"/>
    <w:bookmarkStart w:name="z4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6"/>
    <w:bookmarkStart w:name="z4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накопительного отдела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аттестационная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7"/>
    <w:bookmarkStart w:name="z5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в Государственную корпорацию следующие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1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 сведений согласно приложениям 2,3,4 и 5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неполного пакета документов, согласно перечню, предусмотренному пунктом 9 стандарта, отказывает в приеме документов и выдает расписку об отказе в приеме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после принятия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2-11)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и направляет отказ в рассмотрении заявления либо свидетельство об аттестации либо мотивированный отказ в Государственную корпорацию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работник Государственной корпорации регистрирует и выдает отказ в рассмотрении заявления либо свидетельство об аттестации либо мотивированный отказ услугополучателю либо его представителю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удостоверяющих личность, о государственной регистрации (перерегистрации) юридического лица, о государственной регистрации в качестве индивидуального предпринимателя услугодатель получает из соответствующих государственных информационных систем через шлюз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исполнитель услугодателя принимает электронный запрос и документы, направляет в "личный кабинет" услугополучателя либо его представителя уведомление о принятии электронного запроса и документов с указанием даты и времени получения результата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после принятия электронного запроса,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2-11)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"Аттестация производителей оригинальных, элитных семян, семян первой,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третьей репродукций и реализаторов семян"</w:t>
            </w:r>
          </w:p>
        </w:tc>
      </w:tr>
    </w:tbl>
    <w:bookmarkStart w:name="z7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6"/>
        <w:gridCol w:w="2575"/>
        <w:gridCol w:w="1283"/>
        <w:gridCol w:w="982"/>
        <w:gridCol w:w="2926"/>
        <w:gridCol w:w="982"/>
        <w:gridCol w:w="1134"/>
        <w:gridCol w:w="1882"/>
      </w:tblGrid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"/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"/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"/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документов,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установления факта неполноты представленных документов, подготавливает отказ в рассмотрении заявления, при предоставлении полного пакета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аттестационной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рассмотрении заявления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"/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рассмотрении заявления сотруднику канцелярии услугодателя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в рассмотрении заявления услугополучателю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проводит обследование услугополучателя на предмет соответствия требованиям Правил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"/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2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</w:tr>
    </w:tbl>
    <w:bookmarkStart w:name="z8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0"/>
        <w:gridCol w:w="2593"/>
        <w:gridCol w:w="1141"/>
        <w:gridCol w:w="1893"/>
        <w:gridCol w:w="3998"/>
        <w:gridCol w:w="1142"/>
        <w:gridCol w:w="993"/>
      </w:tblGrid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Руководитель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обследования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предмет соответствия требованиям Правил составляет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обследования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принимает решение о выдаче либо об отказе в выдаче свидетельства об аттестации 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аттестационной комисии подготавливает проект постановления местного исполнительного органа и обеспечивает его утверждение, после утверждения постановления подготавливает свидетельство об аттестации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свидетельство об аттестации либо мотивированный отказ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свидетельство об аттестации либо мотивированный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комиссии услугодателю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3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"Аттестация производителей оригинальных, элитных семян, семян первой,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третьей репродукций и реализаторов семян"</w:t>
            </w:r>
          </w:p>
        </w:tc>
      </w:tr>
    </w:tbl>
    <w:bookmarkStart w:name="z9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6"/>
        <w:gridCol w:w="2284"/>
        <w:gridCol w:w="1270"/>
        <w:gridCol w:w="2373"/>
        <w:gridCol w:w="871"/>
        <w:gridCol w:w="871"/>
        <w:gridCol w:w="1668"/>
        <w:gridCol w:w="873"/>
        <w:gridCol w:w="741"/>
        <w:gridCol w:w="873"/>
      </w:tblGrid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3"/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4"/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услугодателя 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5"/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их описание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23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документов, в случае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установления факта неполноты представленных документов, подготавливает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 рассмотрении заявления, при предоставлении полного пакета документов 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аттестационной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комиссии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рассмотрении заявления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рассмотрении заявления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заявления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6"/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выдает услугополучателю либо его представителю расписку о приеме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рассмотрении заявления сотруднику канцелярии услугодателя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рассмотрении заявления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7"/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день приема документов не входит в срок оказания государственной услуги)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20 минут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bookmarkStart w:name="z9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4"/>
        <w:gridCol w:w="2641"/>
        <w:gridCol w:w="1452"/>
        <w:gridCol w:w="876"/>
        <w:gridCol w:w="1452"/>
        <w:gridCol w:w="3067"/>
        <w:gridCol w:w="876"/>
        <w:gridCol w:w="761"/>
        <w:gridCol w:w="761"/>
      </w:tblGrid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0"/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  <w:bookmarkEnd w:id="31"/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  <w:bookmarkEnd w:id="32"/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3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33"/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Руководитель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  <w:bookmarkEnd w:id="34"/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"/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результатам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обследования услугополучателя на предмет соответствия требованиям Правил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составляет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обследования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принимает решение о выдаче либо об отказе в выдаче свидетельства об аттестации </w:t>
            </w:r>
          </w:p>
        </w:tc>
        <w:tc>
          <w:tcPr>
            <w:tcW w:w="3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решения аттестационной комиссии подготавливает проект постановления местного исполнительного органа и обеспечивает его утверждение, после утверждения постановления подготавливает свидетельство об аттестации либо мотивированный отказ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свидетельство об аттестации либо мотивированный отказ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об аттестации либо мотивированный отказ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свидетельство об аттестации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6"/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выездом на место проводит обследование услугополучателя на предмет соответствия требованиям Правил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комиссии услугодателю</w:t>
            </w:r>
          </w:p>
        </w:tc>
        <w:tc>
          <w:tcPr>
            <w:tcW w:w="3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7"/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рабочих дней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3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"Аттестация производителей оригинальных, элитных семян, семян первой,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третьей репродукций и реализаторов семян"</w:t>
            </w:r>
          </w:p>
        </w:tc>
      </w:tr>
    </w:tbl>
    <w:bookmarkStart w:name="z11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8"/>
    <w:bookmarkStart w:name="z11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к услугодателю</w:t>
      </w:r>
    </w:p>
    <w:bookmarkEnd w:id="39"/>
    <w:bookmarkStart w:name="z11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</w:t>
      </w:r>
    </w:p>
    <w:bookmarkEnd w:id="41"/>
    <w:bookmarkStart w:name="z11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"Аттестация производителей оригинальных, элитных семян,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семян первой, второй и третьей репродукций и реализаторов семян" </w:t>
            </w:r>
          </w:p>
        </w:tc>
      </w:tr>
    </w:tbl>
    <w:bookmarkStart w:name="z12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3"/>
    <w:bookmarkStart w:name="z12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диаграммы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"Аттестация производителей оригинальных, элитных семян,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семян первой, второй и третьей репродукций и реализаторов семян"</w:t>
            </w:r>
          </w:p>
        </w:tc>
      </w:tr>
    </w:tbl>
    <w:bookmarkStart w:name="z13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</w:t>
      </w:r>
    </w:p>
    <w:bookmarkEnd w:id="45"/>
    <w:bookmarkStart w:name="z13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либо его представителя в Государственную корпорацию </w:t>
      </w:r>
    </w:p>
    <w:bookmarkEnd w:id="47"/>
    <w:bookmarkStart w:name="z13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справочника бизнес–процессов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продолжение таблицы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9"/>
    <w:bookmarkStart w:name="z14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