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5dec55" w14:textId="05dec5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Мангистауской области от 31 июля 2015 года № 230 "Об утверждении регламентов государственных услуг в сфере архитектуры, градостроительства и строительства"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30 марта 2016 года № 83. Зарегистрировано Департаментом юстиции Мангистауской области от 18 апреля 2016 года № 3013. Утратило силу постановлением акимата Мангистауской области от 20 февраля 2020 года № 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20.02.2020 </w:t>
      </w:r>
      <w:r>
        <w:rPr>
          <w:rFonts w:ascii="Times New Roman"/>
          <w:b w:val="false"/>
          <w:i w:val="false"/>
          <w:color w:val="ff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и приказом исполняющего обязанности Министра национальной экономики Республики Казахстан от 21 января 2016 года </w:t>
      </w:r>
      <w:r>
        <w:rPr>
          <w:rFonts w:ascii="Times New Roman"/>
          <w:b w:val="false"/>
          <w:i w:val="false"/>
          <w:color w:val="000000"/>
          <w:sz w:val="28"/>
        </w:rPr>
        <w:t>№ 25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приказ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строительства"" (зарегистрировано в Реестре государственной регистрации нормативных правовых актов Республики Казахстан за № 13151) акимат области ПОСТАНОВЛЯЕТ: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Внести в постановление акимата Мангистауской области от 31 июля 2015 года </w:t>
      </w:r>
      <w:r>
        <w:rPr>
          <w:rFonts w:ascii="Times New Roman"/>
          <w:b w:val="false"/>
          <w:i w:val="false"/>
          <w:color w:val="000000"/>
          <w:sz w:val="28"/>
        </w:rPr>
        <w:t>№ 230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архитектуры, градостроительства и строительства" (зарегистрировано в Реестре государственной регистрации нормативных правовых актов Республики Казахстан за № 2803, опубликовано в информационно-правовой системе "Әділет" 25 августа 2015 года) следующие изменения: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изыскательскую деятельность" указанного постановления: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1) пункта 1 главы 1 изложить в следующей редакции: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"1)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5"/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</w:p>
    <w:bookmarkEnd w:id="6"/>
    <w:bookmarkStart w:name="z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пункт 8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"/>
    <w:bookmarkStart w:name="z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8"/>
    <w:bookmarkStart w:name="z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услуги услугополучатель обращается в Государственную корпорацию по месту регистрации.</w:t>
      </w:r>
    </w:p>
    <w:bookmarkEnd w:id="9"/>
    <w:bookmarkStart w:name="z1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</w:p>
    <w:bookmarkEnd w:id="10"/>
    <w:bookmarkStart w:name="z1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заявления услугополучателя в Государственной корпорации – не более 20 минут.";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услугополучателю в Государственной корпорации – не более 15 минут.";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"11. Пошаговые действия и решения через информационную систему Государственной корпорации (далее – ИС Государственная корпорация):";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1) пункта 11 главы 4 изложить в следующей редакции: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процесс 1 – ввод оператором Государственной корпорации в автоматизированном рабочем месте ИС Государственная корпорация логина и пароля (процесс авторизации) для оказания услуги;";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2)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"2)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удостоверении доверенности – данные доверенности не заполняются)</w:t>
      </w:r>
      <w:r>
        <w:rPr>
          <w:rFonts w:ascii="Times New Roman"/>
          <w:b/>
          <w:i w:val="false"/>
          <w:color w:val="000000"/>
          <w:sz w:val="28"/>
        </w:rPr>
        <w:t>;</w:t>
      </w:r>
      <w:r>
        <w:rPr>
          <w:rFonts w:ascii="Times New Roman"/>
          <w:b/>
          <w:i w:val="false"/>
          <w:color w:val="000000"/>
          <w:sz w:val="28"/>
        </w:rPr>
        <w:t>";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6) </w:t>
      </w:r>
      <w:r>
        <w:rPr>
          <w:rFonts w:ascii="Times New Roman"/>
          <w:b w:val="false"/>
          <w:i w:val="false"/>
          <w:color w:val="000000"/>
          <w:sz w:val="28"/>
        </w:rPr>
        <w:t>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услуги;";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7) </w:t>
      </w:r>
      <w:r>
        <w:rPr>
          <w:rFonts w:ascii="Times New Roman"/>
          <w:b w:val="false"/>
          <w:i w:val="false"/>
          <w:color w:val="000000"/>
          <w:sz w:val="28"/>
        </w:rPr>
        <w:t>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"Е-лицензирование";";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ПЭП, интернет – ресурсе услугодателя.";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проектную деятельность" указанного постановления: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1) пункта 1 главы 1 изложить в следующей редакции: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пункт 8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      получения услуги услугополучатель обращается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по месту регистрации.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заявления услугополучателя в Государственной корпорации – не более 20 минут.";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услугополучателю в Государственной корпорации – не более 15 минут.";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"11. Пошаговые действия и решения через информационную систему Государственной корпорации (далее – ИС Государственная корпорация):";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процесс 1 – ввод оператором Государственной корпорации в автоматизированном рабочем месте ИС Государственная корпорация логина и пароля (процесс авторизации) для оказания услуги;";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2) </w:t>
      </w:r>
      <w:r>
        <w:rPr>
          <w:rFonts w:ascii="Times New Roman"/>
          <w:b w:val="false"/>
          <w:i w:val="false"/>
          <w:color w:val="000000"/>
          <w:sz w:val="28"/>
        </w:rPr>
        <w:t>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</w:t>
      </w:r>
      <w:r>
        <w:rPr>
          <w:rFonts w:ascii="Times New Roman"/>
          <w:b/>
          <w:i w:val="false"/>
          <w:color w:val="000000"/>
          <w:sz w:val="28"/>
        </w:rPr>
        <w:t>;";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6) </w:t>
      </w:r>
      <w:r>
        <w:rPr>
          <w:rFonts w:ascii="Times New Roman"/>
          <w:b w:val="false"/>
          <w:i w:val="false"/>
          <w:color w:val="000000"/>
          <w:sz w:val="28"/>
        </w:rPr>
        <w:t>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услуги;";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7) </w:t>
      </w:r>
      <w:r>
        <w:rPr>
          <w:rFonts w:ascii="Times New Roman"/>
          <w:b w:val="false"/>
          <w:i w:val="false"/>
          <w:color w:val="000000"/>
          <w:sz w:val="28"/>
        </w:rPr>
        <w:t>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"Е-лицензирование";";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ПЭП, интернет – ресурсе услугодателя.";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строительно-монтажные работы" указанного постановления: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1) пункта 1 главы 1 изложить в следующей редакции: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"1)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пункт 8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"8.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услуги услугополучатель обращается в Государственную корпорацию по месту регистрации.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заявления услугополучателя в Государственной корпорации – не более 20 минут.";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услугополучателю в Государственной корпорации – не более 15 минут.";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"11. Пошаговые действия и решения через информационную систему Государственной корпорации (далее – ИС Государственная корпорация):";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процесс 1 – ввод оператором Государственной корпорации в автоматизированном рабочем месте ИС Государственная корпорация логина и пароля (процесс авторизации) для оказания услуги;";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2)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</w:t>
      </w:r>
      <w:r>
        <w:rPr>
          <w:rFonts w:ascii="Times New Roman"/>
          <w:b/>
          <w:i w:val="false"/>
          <w:color w:val="000000"/>
          <w:sz w:val="28"/>
        </w:rPr>
        <w:t>;";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6)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услуги;";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7)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"Е-лицензирование";";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ПЭП, интернет – ресурсе услугодателя.";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постановлению;</w:t>
      </w:r>
    </w:p>
    <w:bookmarkEnd w:id="74"/>
    <w:bookmarkStart w:name="z9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организации строительства жилых зданий за счет привлечения денег дольщиков" указанного постановления:</w:t>
      </w:r>
    </w:p>
    <w:bookmarkEnd w:id="75"/>
    <w:bookmarkStart w:name="z9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2) пункта 1 главы 1 изложить в следующей редакции:</w:t>
      </w:r>
    </w:p>
    <w:bookmarkEnd w:id="76"/>
    <w:bookmarkStart w:name="z9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End w:id="77"/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8"/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</w:p>
    <w:bookmarkEnd w:id="79"/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пункт 8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80"/>
    <w:bookmarkStart w:name="z9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услуги услугополучатель обращается в Государственную корпорацию по месту регистрации.</w:t>
      </w:r>
    </w:p>
    <w:bookmarkEnd w:id="82"/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</w:p>
    <w:bookmarkEnd w:id="83"/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заявления услугополучателя в Государственной корпорации – не более 20 минут.";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85"/>
    <w:bookmarkStart w:name="z10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</w:t>
      </w:r>
    </w:p>
    <w:bookmarkEnd w:id="86"/>
    <w:bookmarkStart w:name="z10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услугополучателю в Государственной корпорации – не более 15 минут.";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"11. Пошаговые действия и решения через информационную систему Государственной корпорации (далее – ИС Государственная корпорация):";</w:t>
      </w:r>
    </w:p>
    <w:bookmarkEnd w:id="88"/>
    <w:bookmarkStart w:name="z10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1) пункта 11 главы 4 изложить в следующей редакции:</w:t>
      </w:r>
    </w:p>
    <w:bookmarkEnd w:id="89"/>
    <w:bookmarkStart w:name="z10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процесс 1 – ввод оператором Государственной корпорации в автоматизированном рабочем месте ИС Государственная корпорация логина и пароля (процесс авторизации) для оказания услуги;";</w:t>
      </w:r>
    </w:p>
    <w:bookmarkEnd w:id="90"/>
    <w:bookmarkStart w:name="z10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2)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91"/>
    <w:bookmarkStart w:name="z10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</w:t>
      </w:r>
      <w:r>
        <w:rPr>
          <w:rFonts w:ascii="Times New Roman"/>
          <w:b/>
          <w:i w:val="false"/>
          <w:color w:val="000000"/>
          <w:sz w:val="28"/>
        </w:rPr>
        <w:t>;";</w:t>
      </w:r>
    </w:p>
    <w:bookmarkEnd w:id="92"/>
    <w:bookmarkStart w:name="z11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6)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93"/>
    <w:bookmarkStart w:name="z11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услуги;";</w:t>
      </w:r>
    </w:p>
    <w:bookmarkEnd w:id="94"/>
    <w:bookmarkStart w:name="z11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7)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95"/>
    <w:bookmarkStart w:name="z11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"Е-лицензирование";";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1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ПЭП, интернет – ресурсе услугодателя.";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11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указанного постановления:</w:t>
      </w:r>
    </w:p>
    <w:bookmarkEnd w:id="98"/>
    <w:bookmarkStart w:name="z11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99"/>
    <w:bookmarkStart w:name="z12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</w:p>
    <w:bookmarkEnd w:id="100"/>
    <w:bookmarkStart w:name="z12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государственного архитектурно-строительного контроля Мангистауской области"(Абилов Б.К.) обеспечить официальное опубликование настоящего постановления в информационно-правовой системе "Әділет" и средствах массовой информации, размещение на интернет-ресурсе акимата Мангистауской области.</w:t>
      </w:r>
    </w:p>
    <w:bookmarkEnd w:id="101"/>
    <w:bookmarkStart w:name="z12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первого заместителя акима области, курирующий вопросы в сфере архитектуры и строительства.</w:t>
      </w:r>
    </w:p>
    <w:bookmarkEnd w:id="102"/>
    <w:bookmarkStart w:name="z12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после дня его первого официального опубликования.</w:t>
      </w:r>
    </w:p>
    <w:bookmarkEnd w:id="1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Исполняющий обязанности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акима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Алдашев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"Управление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архитектурно-строительного контроля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Абилов Б.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"30" марта 2016 год.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марта 2016 года № 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услугодателя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марта 2016 года № 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изыскательскую деятельность"</w:t>
      </w:r>
    </w:p>
    <w:bookmarkStart w:name="z12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адреса,переоформление лицензии при изменении наименования и (или) места нахождения юридического лица-лицензиата: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марта 2016 года № 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услугодателя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"30" марта 2016 года 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проектную деятельность"</w:t>
      </w:r>
    </w:p>
    <w:bookmarkStart w:name="z12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адреса,переоформление лицензии при изменении наименования и (или) места нахождения юридического лица-лицензиата: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марта 2016 года № 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строительно-монтажную 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услугодателя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марта 2016 года № 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строительно-монтажную 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строительно-монтажную работу"</w:t>
      </w:r>
    </w:p>
    <w:bookmarkStart w:name="z12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адреса,переоформление лицензии при изменении наименования и (или) места нахождения юридического лица-лицензиата: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марта 2016 года № 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здании за счет привлечения денег дольщиков"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услугодателя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марта 2016 года № 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здании за счет привлечения денег дольщиков"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деятельность по организации строительства жилых здании за счет привлечения денег дольщиков"</w:t>
      </w:r>
    </w:p>
    <w:bookmarkStart w:name="z13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bookmarkEnd w:id="1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</w:p>
    <w:bookmarkEnd w:id="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