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ebb30d" w14:textId="1ebb30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Мангистауской области от 4 ноября 2015 года № 342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22 июня 2016 года № 176. Зарегистрировано Департаментом юстиции Мангистауской области от 22 июля 2016 года № 3087. Утратило силу постановлением акимата Мангистауской области от 27 марта 2020 года №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27.03.2020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49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приказами Министра здравоохранения и социального развития Республики Казахстан от 29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68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за № 13369) и исполняющего обязанности Министра национальной экономики Республики Казахстан от 20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20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Министра национальной экономики Республики Казахстан от 9 апреля 2015 года № 319 "Об утверждении стандартов государственных услуг в сфере жилищно-коммунального хозяйства" (зарегистрировано в Реестре государственной регистрации нормативных правовых актов за № 13167) акимат области 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Мангистауской области от 4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342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социально-трудовой сфере" (зарегистрировано в Реестре государственной регистрации нормативных правовых актов за № 2900, опубликовано 21 декабря 2015 года в информационно-правовой системе "Әділет") следующие изменения и дополнение: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пункте 1: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подпунктом 20) следующего содержания: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"20) регламент государственной услуги "Выдача удостоверения реабилитированному лицу".";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координации занятости и социальных программ Мангистауской области" (Калмуратова Г.М.) обеспечить официальное опубликование настоящего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Ильмуханбетову Ш.Л.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Айдарбаев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"Управление координации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занятости и социальных программ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Калмуратова Г.М.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06 2016 год.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0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 1. Общие положения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постановка на учет безработных граждан"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документа,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(требуется для идентификации личности)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279 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10 (десять) минут;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3 (три) рабочих дней;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 заявления и регистрирует в единой системе документооборота - 10 (десять) минут;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результат оказания государственной услуги и передает на подписание руководителю услугодателя - в течение 3 (три) рабочих дней;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и регистрирует документы услугополучателя - 10 (десять) минут;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3 (три) рабочих дней рассматривает документы, оформляет результат оказания государственной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услуги и передает на подписание руководителю услугодателя;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(один) рабочего дня ознакамливается с документами, подписывает результат оказания государственной услуги и направляет ответственному исполнителю услугодателя;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 течение 1 (один) рабочего дня направляет результат оказания государственной услуги в Государственную корпорацию.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"Регистрация и постановка на учет безработных граждан"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0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 на Семипалатинском испытательном ядерном полигоне,  выплата единовременной государственной денежной компенсации,  выдача удостоверений" 1. Общие положения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услугодателя: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18 (восемнадцать) рабочих дней;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9"/>
    <w:bookmarkStart w:name="z10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00"/>
    <w:bookmarkStart w:name="z10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 заявления и регистрирует в единой системе документооборота - 15 (пятнадцать) минут;</w:t>
      </w:r>
    </w:p>
    <w:bookmarkEnd w:id="103"/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услугодателя: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18 (восемнадцать) рабочих дней;</w:t>
      </w:r>
    </w:p>
    <w:bookmarkEnd w:id="105"/>
    <w:bookmarkStart w:name="z1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106"/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107"/>
    <w:bookmarkStart w:name="z1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108"/>
    <w:bookmarkStart w:name="z1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109"/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</w:t>
      </w:r>
    </w:p>
    <w:bookmarkEnd w:id="110"/>
    <w:bookmarkStart w:name="z1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115"/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приема;</w:t>
      </w:r>
    </w:p>
    <w:bookmarkEnd w:id="116"/>
    <w:bookmarkStart w:name="z1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117"/>
    <w:bookmarkStart w:name="z1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118"/>
    <w:bookmarkStart w:name="z1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19"/>
    <w:bookmarkStart w:name="z1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120"/>
    <w:bookmarkStart w:name="z1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121"/>
    <w:bookmarkStart w:name="z1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- 20 (двадцать) минут;</w:t>
      </w:r>
    </w:p>
    <w:bookmarkEnd w:id="122"/>
    <w:bookmarkStart w:name="z1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123"/>
    <w:bookmarkStart w:name="z1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и регистрирует документы услугополучателя - 15 (пятнадцать) минут;</w:t>
      </w:r>
    </w:p>
    <w:bookmarkEnd w:id="124"/>
    <w:bookmarkStart w:name="z1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услугодателя:</w:t>
      </w:r>
    </w:p>
    <w:bookmarkEnd w:id="125"/>
    <w:bookmarkStart w:name="z1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</w:t>
      </w:r>
    </w:p>
    <w:bookmarkEnd w:id="126"/>
    <w:bookmarkStart w:name="z13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 – 18 (восемнадцать) рабочих дней;</w:t>
      </w:r>
    </w:p>
    <w:bookmarkEnd w:id="127"/>
    <w:bookmarkStart w:name="z13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128"/>
    <w:bookmarkStart w:name="z1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129"/>
    <w:bookmarkStart w:name="z1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130"/>
    <w:bookmarkStart w:name="z13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131"/>
    <w:bookmarkStart w:name="z14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132"/>
    <w:bookmarkStart w:name="z14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услугополучателю – в течение 1 (один) рабочего дня.</w:t>
      </w:r>
    </w:p>
    <w:bookmarkEnd w:id="133"/>
    <w:bookmarkStart w:name="z14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134"/>
    <w:bookmarkStart w:name="z14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135"/>
    <w:bookmarkStart w:name="z14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36"/>
    <w:bookmarkStart w:name="z14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137"/>
    <w:bookmarkStart w:name="z14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38"/>
    <w:bookmarkStart w:name="z14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139"/>
    <w:bookmarkStart w:name="z14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140"/>
    <w:bookmarkStart w:name="z14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</w:t>
      </w:r>
    </w:p>
    <w:bookmarkEnd w:id="141"/>
    <w:bookmarkStart w:name="z15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регистрационном свидетельстве ЭЦП);</w:t>
      </w:r>
    </w:p>
    <w:bookmarkEnd w:id="142"/>
    <w:bookmarkStart w:name="z15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43"/>
    <w:bookmarkStart w:name="z15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144"/>
    <w:bookmarkStart w:name="z15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145"/>
    <w:bookmarkStart w:name="z15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46"/>
    <w:bookmarkStart w:name="z15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7"/>
    <w:bookmarkStart w:name="z15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1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 1. Общие положения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безработным гражданам"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регистрации в качестве безработного.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документа,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и иных документов услугополучателя (требуется для идентификации личности)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утвержденным приказом Министра здравоохранения и социального развития Республики Казахстан от 28 апреля 2015 года № 279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регистрация в единой системе документооборота, оформление результата и передача на подпись руководителю услугодателя – 5 (пять) минут;</w:t>
      </w:r>
    </w:p>
    <w:bookmarkEnd w:id="160"/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документами – 3 (три) минуты;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услугополучателю – 2 (два) минуты.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заявления, регистрация в единой системе документооборота, рассмотрение и подготовка уведомления;</w:t>
      </w:r>
    </w:p>
    <w:bookmarkEnd w:id="164"/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уведомления;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роспись услугополучателя в журнале по оказанию государственной услуги.</w:t>
      </w:r>
    </w:p>
    <w:bookmarkEnd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7"/>
    <w:bookmarkStart w:name="z17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68"/>
    <w:bookmarkStart w:name="z17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69"/>
    <w:bookmarkStart w:name="z17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70"/>
    <w:bookmarkStart w:name="z17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 заявления, регистрирует в единой системе документооборота, рассматривает документы и готовит уведомление – 5 (пять) минут;</w:t>
      </w:r>
    </w:p>
    <w:bookmarkEnd w:id="171"/>
    <w:bookmarkStart w:name="z17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ознакомливается с документами, подписывает результата оказания государственной услуги и передает ответственному исполнителю услугодателя – 3 (три) минуты;</w:t>
      </w:r>
    </w:p>
    <w:bookmarkEnd w:id="172"/>
    <w:bookmarkStart w:name="z18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результат оказания</w:t>
      </w:r>
    </w:p>
    <w:bookmarkEnd w:id="173"/>
    <w:bookmarkStart w:name="z18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услугополучателю под роспись в журнале по оказанию государственной услуги –– 2 (два) минуты.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8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5"/>
    <w:bookmarkStart w:name="z18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176"/>
    <w:bookmarkStart w:name="z18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сверяет подлинность оригиналов документов со сведениями, представленными из государственных информационных систем и направляет услугодателю для исполнения – 3 (три) минуты;</w:t>
      </w:r>
    </w:p>
    <w:bookmarkEnd w:id="177"/>
    <w:bookmarkStart w:name="z18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осуществляет прием документов и их регистрацию - 5 (пять) минут;</w:t>
      </w:r>
    </w:p>
    <w:bookmarkEnd w:id="178"/>
    <w:bookmarkStart w:name="z18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корреспонденцией – 3 (три) минуты;</w:t>
      </w:r>
    </w:p>
    <w:bookmarkEnd w:id="179"/>
    <w:bookmarkStart w:name="z18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в Государственную корпорацию подписанную справку – 2 (два) минуты;</w:t>
      </w:r>
    </w:p>
    <w:bookmarkEnd w:id="180"/>
    <w:bookmarkStart w:name="z18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корпорация выдает услугополучателю справку – 2 (два) минуты.</w:t>
      </w:r>
    </w:p>
    <w:bookmarkEnd w:id="181"/>
    <w:bookmarkStart w:name="z18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182"/>
    <w:bookmarkStart w:name="z19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83"/>
    <w:bookmarkStart w:name="z19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184"/>
    <w:bookmarkStart w:name="z19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85"/>
    <w:bookmarkStart w:name="z19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186"/>
    <w:bookmarkStart w:name="z19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87"/>
    <w:bookmarkStart w:name="z19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188"/>
    <w:bookmarkStart w:name="z19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89"/>
    <w:bookmarkStart w:name="z19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190"/>
    <w:bookmarkStart w:name="z19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bookmarkEnd w:id="191"/>
    <w:bookmarkStart w:name="z19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92"/>
    <w:bookmarkStart w:name="z20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bookmarkStart w:name="z20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справок безработным гражданам"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1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 1. Общие положения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государственного пособия на детей до восемнадцати лет"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предоставление результата оказания государственной услуги: бумажная.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утвержденным приказом Министра здравоохранения и социального развития Республики Казахстан от 28 апреля 2015 года № 279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услуги, длительность его выполнения: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5 (пять) рабочих дней;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220"/>
    <w:bookmarkStart w:name="z22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21"/>
    <w:bookmarkStart w:name="z22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3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представителя по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4"/>
    <w:bookmarkStart w:name="z23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225"/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приема;</w:t>
      </w:r>
    </w:p>
    <w:bookmarkEnd w:id="227"/>
    <w:bookmarkStart w:name="z23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228"/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231"/>
    <w:bookmarkStart w:name="z2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представителя услугополучателя и их контактные телефоны.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- 20 (двадцать) минут;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234"/>
    <w:bookmarkStart w:name="z2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и регистрирует документы услугополучателя - 15 (пятнадцать) минут;</w:t>
      </w:r>
    </w:p>
    <w:bookmarkEnd w:id="235"/>
    <w:bookmarkStart w:name="z24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36"/>
    <w:bookmarkStart w:name="z24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в Государственную корпорацию - в течение 1 (один) рабочего дня.</w:t>
      </w:r>
    </w:p>
    <w:bookmarkEnd w:id="238"/>
    <w:bookmarkStart w:name="z2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Для получения государственной услуги услугополучатель (либо его представителя по доверенности)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40"/>
    <w:bookmarkStart w:name="z24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выдает отрывной талона заявления и передает документы услугодателю – 13 (тринадцать) рабочих дней;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42"/>
    <w:bookmarkStart w:name="z24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результат оказания государственной услуги услугополучателю – в течение 1 (один) рабочего дня.</w:t>
      </w:r>
    </w:p>
    <w:bookmarkEnd w:id="245"/>
    <w:bookmarkStart w:name="z2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2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 1. Общие положения</w:t>
      </w:r>
    </w:p>
    <w:bookmarkEnd w:id="247"/>
    <w:bookmarkStart w:name="z25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248"/>
    <w:bookmarkStart w:name="z25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49"/>
    <w:bookmarkStart w:name="z25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50"/>
    <w:bookmarkStart w:name="z25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251"/>
    <w:bookmarkStart w:name="z25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</w:p>
    <w:bookmarkEnd w:id="252"/>
    <w:bookmarkStart w:name="z25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53"/>
    <w:bookmarkStart w:name="z25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254"/>
    <w:bookmarkStart w:name="z26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</w:t>
      </w:r>
    </w:p>
    <w:bookmarkEnd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6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утвержденным приказом Министра здравоохранения и социального развития Республики Казахстан от 28 апреля 2015 года № 279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256"/>
    <w:bookmarkStart w:name="z26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7"/>
    <w:bookmarkStart w:name="z26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258"/>
    <w:bookmarkStart w:name="z26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5 (пять) рабочих дней;</w:t>
      </w:r>
    </w:p>
    <w:bookmarkEnd w:id="259"/>
    <w:bookmarkStart w:name="z26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260"/>
    <w:bookmarkStart w:name="z26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261"/>
    <w:bookmarkStart w:name="z26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62"/>
    <w:bookmarkStart w:name="z26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263"/>
    <w:bookmarkStart w:name="z26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264"/>
    <w:bookmarkStart w:name="z27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265"/>
    <w:bookmarkStart w:name="z27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7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7"/>
    <w:bookmarkStart w:name="z27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68"/>
    <w:bookmarkStart w:name="z27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269"/>
    <w:bookmarkStart w:name="z27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0"/>
    <w:bookmarkStart w:name="z27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271"/>
    <w:bookmarkStart w:name="z27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72"/>
    <w:bookmarkStart w:name="z27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73"/>
    <w:bookmarkStart w:name="z27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8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представитель по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5"/>
    <w:bookmarkStart w:name="z28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276"/>
    <w:bookmarkStart w:name="z28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277"/>
    <w:bookmarkStart w:name="z28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приема;</w:t>
      </w:r>
    </w:p>
    <w:bookmarkEnd w:id="278"/>
    <w:bookmarkStart w:name="z28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279"/>
    <w:bookmarkStart w:name="z28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280"/>
    <w:bookmarkStart w:name="z28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281"/>
    <w:bookmarkStart w:name="z28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центра принявшего заявление на оформление документов;</w:t>
      </w:r>
    </w:p>
    <w:bookmarkEnd w:id="282"/>
    <w:bookmarkStart w:name="z28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представителя услугополучателя и их контактные телефоны.</w:t>
      </w:r>
    </w:p>
    <w:bookmarkEnd w:id="283"/>
    <w:bookmarkStart w:name="z28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- 20 (двадцать) минут;</w:t>
      </w:r>
    </w:p>
    <w:bookmarkEnd w:id="284"/>
    <w:bookmarkStart w:name="z29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285"/>
    <w:bookmarkStart w:name="z29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документы и регистрирует в единой системе документооборота - 15 (пятнадцать) минут;</w:t>
      </w:r>
    </w:p>
    <w:bookmarkEnd w:id="286"/>
    <w:bookmarkStart w:name="z29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87"/>
    <w:bookmarkStart w:name="z29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88"/>
    <w:bookmarkStart w:name="z29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в Государственную корпорацию - в течение 1 (один) рабочего дня.</w:t>
      </w:r>
    </w:p>
    <w:bookmarkEnd w:id="289"/>
    <w:bookmarkStart w:name="z29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</w:t>
      </w:r>
    </w:p>
    <w:bookmarkEnd w:id="290"/>
    <w:bookmarkStart w:name="z29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оказания государственной услуги.</w:t>
      </w:r>
    </w:p>
    <w:bookmarkEnd w:id="291"/>
    <w:bookmarkStart w:name="z29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92"/>
    <w:bookmarkStart w:name="z29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выдает отрывной талона заявления и передает документы услугодателю – 13 (тринадцать) рабочих дней;</w:t>
      </w:r>
    </w:p>
    <w:bookmarkEnd w:id="293"/>
    <w:bookmarkStart w:name="z29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5 (пять) рабочих дней;</w:t>
      </w:r>
    </w:p>
    <w:bookmarkEnd w:id="294"/>
    <w:bookmarkStart w:name="z30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295"/>
    <w:bookmarkStart w:name="z30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</w:p>
    <w:bookmarkEnd w:id="296"/>
    <w:bookmarkStart w:name="z30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результат оказания государственной услуги услугополучателю – в течение 1 (один) рабочего дня.</w:t>
      </w:r>
    </w:p>
    <w:bookmarkEnd w:id="297"/>
    <w:bookmarkStart w:name="z30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23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 1. Общие положения</w:t>
      </w:r>
    </w:p>
    <w:bookmarkEnd w:id="299"/>
    <w:bookmarkStart w:name="z30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детей-инвалидов"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300"/>
    <w:bookmarkStart w:name="z30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01"/>
    <w:bookmarkStart w:name="z30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02"/>
    <w:bookmarkStart w:name="z30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303"/>
    <w:bookmarkStart w:name="z30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при назначении возмещения затрат на обучение на дому детей-инвалидов, а также получении информации о назначении возмещения затрат на обучение на дому детей инвалидов (далее – пособие).</w:t>
      </w:r>
    </w:p>
    <w:bookmarkEnd w:id="304"/>
    <w:bookmarkStart w:name="z30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05"/>
    <w:bookmarkStart w:name="z31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пособия. </w:t>
      </w:r>
    </w:p>
    <w:bookmarkEnd w:id="306"/>
    <w:bookmarkStart w:name="z31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07"/>
    <w:bookmarkStart w:name="z31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1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</w:t>
      </w:r>
    </w:p>
    <w:bookmarkEnd w:id="309"/>
    <w:bookmarkStart w:name="z31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310"/>
    <w:bookmarkStart w:name="z31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1"/>
    <w:bookmarkStart w:name="z31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312"/>
    <w:bookmarkStart w:name="z31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8 (восемь) рабочих дней;</w:t>
      </w:r>
    </w:p>
    <w:bookmarkEnd w:id="313"/>
    <w:bookmarkStart w:name="z31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314"/>
    <w:bookmarkStart w:name="z31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315"/>
    <w:bookmarkStart w:name="z32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6"/>
    <w:bookmarkStart w:name="z32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317"/>
    <w:bookmarkStart w:name="z32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318"/>
    <w:bookmarkStart w:name="z32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319"/>
    <w:bookmarkStart w:name="z32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2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1"/>
    <w:bookmarkStart w:name="z32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22"/>
    <w:bookmarkStart w:name="z32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323"/>
    <w:bookmarkStart w:name="z32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4"/>
    <w:bookmarkStart w:name="z32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325"/>
    <w:bookmarkStart w:name="z33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326"/>
    <w:bookmarkStart w:name="z33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327"/>
    <w:bookmarkStart w:name="z33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3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9"/>
    <w:bookmarkStart w:name="z33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330"/>
    <w:bookmarkStart w:name="z33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331"/>
    <w:bookmarkStart w:name="z33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332"/>
    <w:bookmarkStart w:name="z33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333"/>
    <w:bookmarkStart w:name="z33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334"/>
    <w:bookmarkStart w:name="z33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35"/>
    <w:bookmarkStart w:name="z34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336"/>
    <w:bookmarkStart w:name="z34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337"/>
    <w:bookmarkStart w:name="z34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338"/>
    <w:bookmarkStart w:name="z34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339"/>
    <w:bookmarkStart w:name="z34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документы и регистрирует в единой системе документооборота - 15 (пятнадцать) минут;</w:t>
      </w:r>
    </w:p>
    <w:bookmarkEnd w:id="340"/>
    <w:bookmarkStart w:name="z34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341"/>
    <w:bookmarkStart w:name="z34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342"/>
    <w:bookmarkStart w:name="z34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в Государственную корпорацию – в течение 1 (один) рабочего дня.</w:t>
      </w:r>
    </w:p>
    <w:bookmarkEnd w:id="343"/>
    <w:bookmarkStart w:name="z34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344"/>
    <w:bookmarkStart w:name="z34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345"/>
    <w:bookmarkStart w:name="z35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46"/>
    <w:bookmarkStart w:name="z35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347"/>
    <w:bookmarkStart w:name="z35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348"/>
    <w:bookmarkStart w:name="z35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349"/>
    <w:bookmarkStart w:name="z35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350"/>
    <w:bookmarkStart w:name="z35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351"/>
    <w:bookmarkStart w:name="z35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52"/>
    <w:bookmarkStart w:name="z35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353"/>
    <w:bookmarkStart w:name="z35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354"/>
    <w:bookmarkStart w:name="z36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355"/>
    <w:bookmarkStart w:name="z36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6"/>
    <w:bookmarkStart w:name="z36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детей-инвалидов"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детей-инвалидов"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"Возмещение затрат на обучение на дому детей-инвалидов"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2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 по приобретению топлива" 1. Общие положения</w:t>
      </w:r>
    </w:p>
    <w:bookmarkEnd w:id="358"/>
    <w:bookmarkStart w:name="z36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359"/>
    <w:bookmarkStart w:name="z36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60"/>
    <w:bookmarkStart w:name="z36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61"/>
    <w:bookmarkStart w:name="z36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362"/>
    <w:bookmarkStart w:name="z36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363"/>
    <w:bookmarkStart w:name="z36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364"/>
    <w:bookmarkStart w:name="z36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365"/>
    <w:bookmarkStart w:name="z37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7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367"/>
    <w:bookmarkStart w:name="z37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8"/>
    <w:bookmarkStart w:name="z37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369"/>
    <w:bookmarkStart w:name="z37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8 (восемь) рабочих дней;</w:t>
      </w:r>
    </w:p>
    <w:bookmarkEnd w:id="370"/>
    <w:bookmarkStart w:name="z37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371"/>
    <w:bookmarkStart w:name="z37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372"/>
    <w:bookmarkStart w:name="z37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3"/>
    <w:bookmarkStart w:name="z37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374"/>
    <w:bookmarkStart w:name="z37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375"/>
    <w:bookmarkStart w:name="z38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376"/>
    <w:bookmarkStart w:name="z38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8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8"/>
    <w:bookmarkStart w:name="z38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79"/>
    <w:bookmarkStart w:name="z38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380"/>
    <w:bookmarkStart w:name="z38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81"/>
    <w:bookmarkStart w:name="z38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382"/>
    <w:bookmarkStart w:name="z38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</w:t>
      </w:r>
    </w:p>
    <w:bookmarkEnd w:id="383"/>
    <w:bookmarkStart w:name="z38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384"/>
    <w:bookmarkStart w:name="z38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385"/>
    <w:bookmarkStart w:name="z39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9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представитель по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7"/>
    <w:bookmarkStart w:name="z39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388"/>
    <w:bookmarkStart w:name="z39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389"/>
    <w:bookmarkStart w:name="z39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390"/>
    <w:bookmarkStart w:name="z39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391"/>
    <w:bookmarkStart w:name="z39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392"/>
    <w:bookmarkStart w:name="z39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93"/>
    <w:bookmarkStart w:name="z39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394"/>
    <w:bookmarkStart w:name="z39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395"/>
    <w:bookmarkStart w:name="z40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396"/>
    <w:bookmarkStart w:name="z40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397"/>
    <w:bookmarkStart w:name="z40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документы и регистрирует в единой системе документооборота - 15 (пятнадцать) минут;</w:t>
      </w:r>
    </w:p>
    <w:bookmarkEnd w:id="398"/>
    <w:bookmarkStart w:name="z40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</w:t>
      </w:r>
    </w:p>
    <w:bookmarkEnd w:id="399"/>
    <w:bookmarkStart w:name="z40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руководителю услугодателя - в течение 8 (восемь) рабочих дней;</w:t>
      </w:r>
    </w:p>
    <w:bookmarkEnd w:id="400"/>
    <w:bookmarkStart w:name="z40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401"/>
    <w:bookmarkStart w:name="z40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в Государственную корпорацию – 1 (одного) рабочего дня;</w:t>
      </w:r>
    </w:p>
    <w:bookmarkEnd w:id="402"/>
    <w:bookmarkStart w:name="z40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403"/>
    <w:bookmarkStart w:name="z40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04"/>
    <w:bookmarkStart w:name="z40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выдает отрывной талона заявления и передает документы услугодателю – 3 (три) рабочих дней;</w:t>
      </w:r>
    </w:p>
    <w:bookmarkEnd w:id="405"/>
    <w:bookmarkStart w:name="z41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406"/>
    <w:bookmarkStart w:name="z41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407"/>
    <w:bookmarkStart w:name="z41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</w:p>
    <w:bookmarkEnd w:id="408"/>
    <w:bookmarkStart w:name="z41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результат оказания государственной услуги услугополучателю – в течение 1 (один) рабочего дня.</w:t>
      </w:r>
    </w:p>
    <w:bookmarkEnd w:id="409"/>
    <w:bookmarkStart w:name="z41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30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 1. Общие положения</w:t>
      </w:r>
    </w:p>
    <w:bookmarkEnd w:id="411"/>
    <w:bookmarkStart w:name="z41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 и акимами поселка, села, сельского округа (далее – аким сельского округа).</w:t>
      </w:r>
    </w:p>
    <w:bookmarkEnd w:id="412"/>
    <w:bookmarkStart w:name="z41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13"/>
    <w:bookmarkStart w:name="z41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14"/>
    <w:bookmarkStart w:name="z41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415"/>
    <w:bookmarkStart w:name="z41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сельского округа;</w:t>
      </w:r>
    </w:p>
    <w:bookmarkEnd w:id="416"/>
    <w:bookmarkStart w:name="z42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(далее– портал).</w:t>
      </w:r>
    </w:p>
    <w:bookmarkEnd w:id="417"/>
    <w:bookmarkStart w:name="z42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(автоматизированная).</w:t>
      </w:r>
    </w:p>
    <w:bookmarkEnd w:id="418"/>
    <w:bookmarkStart w:name="z42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419"/>
    <w:bookmarkStart w:name="z42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2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421"/>
    <w:bookmarkStart w:name="z42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2"/>
    <w:bookmarkStart w:name="z42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рассмотрение документов и оформление результата оказания государственной услуги – в течение 9 (девять) минут;</w:t>
      </w:r>
    </w:p>
    <w:bookmarkEnd w:id="423"/>
    <w:bookmarkStart w:name="z42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– в течение 1 (один) минуты;</w:t>
      </w:r>
    </w:p>
    <w:bookmarkEnd w:id="424"/>
    <w:bookmarkStart w:name="z42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в течение 5 (пять) минут.</w:t>
      </w:r>
    </w:p>
    <w:bookmarkEnd w:id="425"/>
    <w:bookmarkStart w:name="z42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26"/>
    <w:bookmarkStart w:name="z43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единой системе документооборота, рассмотрение и подготовка уведомления;</w:t>
      </w:r>
    </w:p>
    <w:bookmarkEnd w:id="427"/>
    <w:bookmarkStart w:name="z43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уведомления;</w:t>
      </w:r>
    </w:p>
    <w:bookmarkEnd w:id="428"/>
    <w:bookmarkStart w:name="z43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роспись услугополучателя в журнале по оказанию государственной услуги.</w:t>
      </w:r>
    </w:p>
    <w:bookmarkEnd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3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0"/>
    <w:bookmarkStart w:name="z43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31"/>
    <w:bookmarkStart w:name="z43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432"/>
    <w:bookmarkStart w:name="z43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33"/>
    <w:bookmarkStart w:name="z43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регистрирует в единой системе документооборота, рассматривает, оформляет результат оказания государственной услуги и передает на подписание руководителю услугодателя – в течение 9 (девять) минут;</w:t>
      </w:r>
    </w:p>
    <w:bookmarkEnd w:id="434"/>
    <w:bookmarkStart w:name="z43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</w:t>
      </w:r>
    </w:p>
    <w:bookmarkEnd w:id="435"/>
    <w:bookmarkStart w:name="z43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 – в течение 1 (один) минут;</w:t>
      </w:r>
    </w:p>
    <w:bookmarkEnd w:id="436"/>
    <w:bookmarkStart w:name="z44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результат оказания государственной услуги услугополучателю – в течение 5 (пять) минут.</w:t>
      </w:r>
    </w:p>
    <w:bookmarkEnd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4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(или его представитель по нотариально заверенной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8"/>
    <w:bookmarkStart w:name="z44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439"/>
    <w:bookmarkStart w:name="z44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440"/>
    <w:bookmarkStart w:name="z44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441"/>
    <w:bookmarkStart w:name="z44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442"/>
    <w:bookmarkStart w:name="z44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443"/>
    <w:bookmarkStart w:name="z44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44"/>
    <w:bookmarkStart w:name="z44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445"/>
    <w:bookmarkStart w:name="z44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446"/>
    <w:bookmarkStart w:name="z45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447"/>
    <w:bookmarkStart w:name="z45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448"/>
    <w:bookmarkStart w:name="z45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документы, регистрирует в единой системе документооборота, рассматривает, оформляет результат оказания государственной услуги и передает на подписание руководителю услугодателя – 1 (один) рабочего дня;</w:t>
      </w:r>
    </w:p>
    <w:bookmarkEnd w:id="449"/>
    <w:bookmarkStart w:name="z45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450"/>
    <w:bookmarkStart w:name="z45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направляет результат оказания государственной услуги в Государственную корпорацию – в </w:t>
      </w:r>
    </w:p>
    <w:bookmarkEnd w:id="451"/>
    <w:bookmarkStart w:name="z45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течение дня.</w:t>
      </w:r>
    </w:p>
    <w:bookmarkEnd w:id="452"/>
    <w:bookmarkStart w:name="z45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453"/>
    <w:bookmarkStart w:name="z45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454"/>
    <w:bookmarkStart w:name="z45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455"/>
    <w:bookmarkStart w:name="z45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456"/>
    <w:bookmarkStart w:name="z46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457"/>
    <w:bookmarkStart w:name="z46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458"/>
    <w:bookmarkStart w:name="z46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459"/>
    <w:bookmarkStart w:name="z46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460"/>
    <w:bookmarkStart w:name="z46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61"/>
    <w:bookmarkStart w:name="z46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462"/>
    <w:bookmarkStart w:name="z46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463"/>
    <w:bookmarkStart w:name="z46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464"/>
    <w:bookmarkStart w:name="z46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5"/>
    <w:bookmarkStart w:name="z46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регистрирует в единой системе документооборота, рассматривает, оформляет результат оказания государственной услуги и передает на подписание акиму сельского округа – в течение 9 (девять) минут;</w:t>
      </w:r>
    </w:p>
    <w:bookmarkEnd w:id="466"/>
    <w:bookmarkStart w:name="z47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подписывает результат оказания государственной услуги и направляет специалисту аппарата акима сельского округа – в течение 1 (один) минут;</w:t>
      </w:r>
    </w:p>
    <w:bookmarkEnd w:id="467"/>
    <w:bookmarkStart w:name="z47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 выдает результат оказания государственной услуги услугополучателю – в течение 5 (пять) минут.</w:t>
      </w:r>
    </w:p>
    <w:bookmarkEnd w:id="468"/>
    <w:bookmarkStart w:name="z47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9"/>
    <w:bookmarkStart w:name="z47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34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 1. Общие положения</w:t>
      </w:r>
    </w:p>
    <w:bookmarkEnd w:id="471"/>
    <w:bookmarkStart w:name="z47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– государственная услуга) оказывается местными исполнительным органом области (государственное учреждение "Управление координации занятости и социальных программ Мангистауской области") (далее – услугодатель).</w:t>
      </w:r>
    </w:p>
    <w:bookmarkEnd w:id="472"/>
    <w:bookmarkStart w:name="z47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3"/>
    <w:bookmarkStart w:name="z47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74"/>
    <w:bookmarkStart w:name="z47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75"/>
    <w:bookmarkStart w:name="z47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6"/>
    <w:bookmarkStart w:name="z47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услугополучателю удостоверения оралмана.</w:t>
      </w:r>
    </w:p>
    <w:bookmarkEnd w:id="477"/>
    <w:bookmarkStart w:name="z48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8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479"/>
    <w:bookmarkStart w:name="z48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</w:t>
      </w:r>
    </w:p>
    <w:bookmarkEnd w:id="480"/>
    <w:bookmarkStart w:name="z48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оказания государственной услуги, длительность его выполнения:</w:t>
      </w:r>
    </w:p>
    <w:bookmarkEnd w:id="481"/>
    <w:bookmarkStart w:name="z48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482"/>
    <w:bookmarkStart w:name="z48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4 (четыре) рабочих дней;</w:t>
      </w:r>
    </w:p>
    <w:bookmarkEnd w:id="483"/>
    <w:bookmarkStart w:name="z48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484"/>
    <w:bookmarkStart w:name="z48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15 (пятнадцать) минут.</w:t>
      </w:r>
    </w:p>
    <w:bookmarkEnd w:id="485"/>
    <w:bookmarkStart w:name="z48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86"/>
    <w:bookmarkStart w:name="z48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487"/>
    <w:bookmarkStart w:name="z49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488"/>
    <w:bookmarkStart w:name="z49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489"/>
    <w:bookmarkStart w:name="z49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9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1"/>
    <w:bookmarkStart w:name="z49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92"/>
    <w:bookmarkStart w:name="z49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канцелярия услугодателя;</w:t>
      </w:r>
    </w:p>
    <w:bookmarkEnd w:id="493"/>
    <w:bookmarkStart w:name="z49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494"/>
    <w:bookmarkStart w:name="z49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95"/>
    <w:bookmarkStart w:name="z49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документы, выдает отрывной талона заявления и регистрирует в единой системе электронного документооборота – 15 (пятнадцать) минут;</w:t>
      </w:r>
    </w:p>
    <w:bookmarkEnd w:id="496"/>
    <w:bookmarkStart w:name="z49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– 4 (четыре) рабочих дней;</w:t>
      </w:r>
    </w:p>
    <w:bookmarkEnd w:id="497"/>
    <w:bookmarkStart w:name="z50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498"/>
    <w:bookmarkStart w:name="z50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15 (пятнадцать) минут.</w:t>
      </w:r>
    </w:p>
    <w:bookmarkEnd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0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00"/>
    <w:bookmarkStart w:name="z50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501"/>
    <w:bookmarkStart w:name="z504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502"/>
    <w:bookmarkStart w:name="z50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503"/>
    <w:bookmarkStart w:name="z50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504"/>
    <w:bookmarkStart w:name="z507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505"/>
    <w:bookmarkStart w:name="z50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506"/>
    <w:bookmarkStart w:name="z50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Государственную корпорации принявшего заявление на оформление документов;</w:t>
      </w:r>
    </w:p>
    <w:bookmarkEnd w:id="507"/>
    <w:bookmarkStart w:name="z51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508"/>
    <w:bookmarkStart w:name="z51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509"/>
    <w:bookmarkStart w:name="z51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510"/>
    <w:bookmarkStart w:name="z51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регистрирует документы в единой системе электронного документооборота - 15 (пятнадцать) минут;</w:t>
      </w:r>
    </w:p>
    <w:bookmarkEnd w:id="511"/>
    <w:bookmarkStart w:name="z514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– 4 (четыре) рабочих дней;</w:t>
      </w:r>
    </w:p>
    <w:bookmarkEnd w:id="512"/>
    <w:bookmarkStart w:name="z51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513"/>
    <w:bookmarkStart w:name="z51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передает удостоверение оралмана в Государственную корпорацию – в течение дня;</w:t>
      </w:r>
    </w:p>
    <w:bookmarkEnd w:id="514"/>
    <w:bookmarkStart w:name="z51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5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bookmarkStart w:name="z637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 1. Общие положения</w:t>
      </w:r>
    </w:p>
    <w:bookmarkEnd w:id="516"/>
    <w:bookmarkStart w:name="z51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жилищной помощи"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517"/>
    <w:bookmarkStart w:name="z51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18"/>
    <w:bookmarkStart w:name="z52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19"/>
    <w:bookmarkStart w:name="z52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520"/>
    <w:bookmarkStart w:name="z52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21"/>
    <w:bookmarkStart w:name="z52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жилищной помощи (далее - уведомление).</w:t>
      </w:r>
    </w:p>
    <w:bookmarkEnd w:id="522"/>
    <w:bookmarkStart w:name="z52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23"/>
    <w:bookmarkStart w:name="z52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2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нотариально заверенной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помощи", утвержденным приказом Министра национальной экономики Республики Казахстан от 9 апреля 2015 года № 319 (зарегистрирован в Реестре государственной регистрации нормативных правовых актов № 11015) (далее – Стандарт), необходимых для оказания государственной услуги.</w:t>
      </w:r>
    </w:p>
    <w:bookmarkEnd w:id="525"/>
    <w:bookmarkStart w:name="z52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26"/>
    <w:bookmarkStart w:name="z52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–– 15 (пятнадцать) минут;</w:t>
      </w:r>
    </w:p>
    <w:bookmarkEnd w:id="527"/>
    <w:bookmarkStart w:name="z52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документами, наложение резолюцию – в течение 1 (один) дня;</w:t>
      </w:r>
    </w:p>
    <w:bookmarkEnd w:id="528"/>
    <w:bookmarkStart w:name="z53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и передача на подпись руководителю услугодателя – в течение 6 (шесть) календарных дней;</w:t>
      </w:r>
    </w:p>
    <w:bookmarkEnd w:id="529"/>
    <w:bookmarkStart w:name="z53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подпись результата оказания государственной услуги – в течение 1 (один) дня;</w:t>
      </w:r>
    </w:p>
    <w:bookmarkEnd w:id="530"/>
    <w:bookmarkStart w:name="z53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передача результата оказания государственной услуги в Государственную корпорацию – в течение 1 (один) дня.</w:t>
      </w:r>
    </w:p>
    <w:bookmarkEnd w:id="531"/>
    <w:bookmarkStart w:name="z53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32"/>
    <w:bookmarkStart w:name="z53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расписка о приеме соответствующих документов;</w:t>
      </w:r>
    </w:p>
    <w:bookmarkEnd w:id="533"/>
    <w:bookmarkStart w:name="z53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bookmarkEnd w:id="534"/>
    <w:bookmarkStart w:name="z53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 подготовка уведомления;</w:t>
      </w:r>
    </w:p>
    <w:bookmarkEnd w:id="535"/>
    <w:bookmarkStart w:name="z53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уведомления;</w:t>
      </w:r>
    </w:p>
    <w:bookmarkEnd w:id="536"/>
    <w:bookmarkStart w:name="z53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роспись услугополучателя в журнале по оказанию государственной услуги.</w:t>
      </w:r>
    </w:p>
    <w:bookmarkEnd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3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8"/>
    <w:bookmarkStart w:name="z54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39"/>
    <w:bookmarkStart w:name="z54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0"/>
    <w:bookmarkStart w:name="z54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41"/>
    <w:bookmarkStart w:name="z54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42"/>
    <w:bookmarkStart w:name="z54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из Государственной корпорации, дает расписку, регистрирует в единой системе электронного документооборота, направляет документы руководителю для наложения</w:t>
      </w:r>
    </w:p>
    <w:bookmarkEnd w:id="543"/>
    <w:bookmarkStart w:name="z54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резолюции – 15 (пятнадцать) минут;</w:t>
      </w:r>
    </w:p>
    <w:bookmarkEnd w:id="544"/>
    <w:bookmarkStart w:name="z54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и передает на исполнение – в течение 1 (один) дня;</w:t>
      </w:r>
    </w:p>
    <w:bookmarkEnd w:id="545"/>
    <w:bookmarkStart w:name="z54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документов, оформление результата и передает документы с материалами руководителю – в течение 6 (шесть) календарных дней;</w:t>
      </w:r>
    </w:p>
    <w:bookmarkEnd w:id="546"/>
    <w:bookmarkStart w:name="z54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подписывает результата оказания государственной услуги – в течение 1 (один) дня;</w:t>
      </w:r>
    </w:p>
    <w:bookmarkEnd w:id="547"/>
    <w:bookmarkStart w:name="z54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результата оказания государственной услуги в Государственную корпорацию – в течение 1 (один) дня.</w:t>
      </w:r>
    </w:p>
    <w:bookmarkEnd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5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представитель по нотариально заверенной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9"/>
    <w:bookmarkStart w:name="z55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услугополучателя; о зарегистрированных правах на жилье; адресная справка, справка услугополучателя о доходах получаемых социальными выплатами, от предпринимательской и других видов деятельности, в виде алиментов на детей и других иждивенцев; документ подтверждающий статус безработного гражданина работник Государственной корпорации и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550"/>
    <w:bookmarkStart w:name="z55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услугополучателю.</w:t>
      </w:r>
    </w:p>
    <w:bookmarkEnd w:id="551"/>
    <w:bookmarkStart w:name="z55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по форме, представленной Государственной корпорацией, если иное не предусмотрено законами Республики Казахстан.</w:t>
      </w:r>
    </w:p>
    <w:bookmarkEnd w:id="552"/>
    <w:bookmarkStart w:name="z55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553"/>
    <w:bookmarkStart w:name="z55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документы, дает расписку о приеме соответствующих документов и передает документы в накопительный сектор - 20 (двадцать) минут;</w:t>
      </w:r>
    </w:p>
    <w:bookmarkEnd w:id="554"/>
    <w:bookmarkStart w:name="z55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555"/>
    <w:bookmarkStart w:name="z55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осуществляет прием документов, дает расписку, регистрирует в единой системе электронного документооборота, направляет документы руководителю для наложения резолюции – 15 (пятнадцать) минут;</w:t>
      </w:r>
    </w:p>
    <w:bookmarkEnd w:id="556"/>
    <w:bookmarkStart w:name="z55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документами, определяет</w:t>
      </w:r>
    </w:p>
    <w:bookmarkEnd w:id="557"/>
    <w:bookmarkStart w:name="z55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ответственного исполнителя и передает на исполнение – в течение 1 (один) дня;</w:t>
      </w:r>
    </w:p>
    <w:bookmarkEnd w:id="558"/>
    <w:bookmarkStart w:name="z56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осуществляет проверку полноты документов, оформление результата и передает документы с материалами руководителю – в течение 6 (шесть) календарных дней;</w:t>
      </w:r>
    </w:p>
    <w:bookmarkEnd w:id="559"/>
    <w:bookmarkStart w:name="z56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 и подписывает результата оказания государственной услуги – в течение 1 (один) дня;</w:t>
      </w:r>
    </w:p>
    <w:bookmarkEnd w:id="560"/>
    <w:bookmarkStart w:name="z56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передает результата оказания государственной услуги в Государственную корпорацию – в течение 1 (один) дня.</w:t>
      </w:r>
    </w:p>
    <w:bookmarkEnd w:id="561"/>
    <w:bookmarkStart w:name="z56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корпорация обеспечивает хранение результата в течение одного месяца, после чего передает их улугодателю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562"/>
    <w:bookmarkStart w:name="z56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работник Государственной корпорации выдает расписку об отказе в приеме документов.</w:t>
      </w:r>
    </w:p>
    <w:bookmarkEnd w:id="563"/>
    <w:bookmarkStart w:name="z56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портал:</w:t>
      </w:r>
    </w:p>
    <w:bookmarkEnd w:id="564"/>
    <w:bookmarkStart w:name="z56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65"/>
    <w:bookmarkStart w:name="z56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566"/>
    <w:bookmarkStart w:name="z56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67"/>
    <w:bookmarkStart w:name="z56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568"/>
    <w:bookmarkStart w:name="z57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69"/>
    <w:bookmarkStart w:name="z57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570"/>
    <w:bookmarkStart w:name="z57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71"/>
    <w:bookmarkStart w:name="z57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572"/>
    <w:bookmarkStart w:name="z57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573"/>
    <w:bookmarkStart w:name="z57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574"/>
    <w:bookmarkStart w:name="z57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5"/>
    <w:bookmarkStart w:name="z57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жилищной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</w:tbl>
    <w:bookmarkStart w:name="z641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 1. Общие положения</w:t>
      </w:r>
    </w:p>
    <w:bookmarkEnd w:id="577"/>
    <w:bookmarkStart w:name="z57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578"/>
    <w:bookmarkStart w:name="z58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579"/>
    <w:bookmarkStart w:name="z58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80"/>
    <w:bookmarkStart w:name="z58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удостоверение или его дубликат по форме, утвержденной постановлением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</w:p>
    <w:bookmarkEnd w:id="581"/>
    <w:bookmarkStart w:name="z58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8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"Выдача удостоверения реабилитированному лицу", утвержденным приказом Министра здравоохранения и социального развития Республики Казахстан от 25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893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12805) (далее – Стандарт), необходимых для оказания государственной услуги.</w:t>
      </w:r>
    </w:p>
    <w:bookmarkEnd w:id="583"/>
    <w:bookmarkStart w:name="z58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84"/>
    <w:bookmarkStart w:name="z58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585"/>
    <w:bookmarkStart w:name="z58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3 (три) рабочих дней;</w:t>
      </w:r>
    </w:p>
    <w:bookmarkEnd w:id="586"/>
    <w:bookmarkStart w:name="z58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587"/>
    <w:bookmarkStart w:name="z58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588"/>
    <w:bookmarkStart w:name="z59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9"/>
    <w:bookmarkStart w:name="z59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электронного документооборота;</w:t>
      </w:r>
    </w:p>
    <w:bookmarkEnd w:id="590"/>
    <w:bookmarkStart w:name="z59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рассматривает документы и оформляет удостоверение или его дубликат реабилитированного лица;</w:t>
      </w:r>
    </w:p>
    <w:bookmarkEnd w:id="591"/>
    <w:bookmarkStart w:name="z59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подписывает удостоверение или его дубликат реабилитированного лица;</w:t>
      </w:r>
    </w:p>
    <w:bookmarkEnd w:id="592"/>
    <w:bookmarkStart w:name="z59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 структурных подразделений (работников) услугодателя  в процессе оказания государственной услуги</w:t>
      </w:r>
    </w:p>
    <w:bookmarkStart w:name="z595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4"/>
    <w:bookmarkStart w:name="z59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595"/>
    <w:bookmarkStart w:name="z59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596"/>
    <w:bookmarkStart w:name="z59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97"/>
    <w:bookmarkStart w:name="z59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598"/>
    <w:bookmarkStart w:name="z60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3 (три) рабочих дней;</w:t>
      </w:r>
    </w:p>
    <w:bookmarkEnd w:id="599"/>
    <w:bookmarkStart w:name="z60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600"/>
    <w:bookmarkStart w:name="z60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601"/>
    <w:bookmarkStart w:name="z60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портале, интернет-ресурсе услугодателя.</w:t>
      </w:r>
    </w:p>
    <w:bookmarkEnd w:id="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 реабилитированному лицу"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