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14f672" w14:textId="614f67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города Алматы от 23 ноября 2015 года № 4/646 "Об утверждении регламентов государственных услуг по вопросам регистрации актов гражданского состояния, оказываемых в городе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3 августа 2016 года № 3/356. Зарегистрировано Департаментом юстиции города Алматы 2 сентября 2016 года № 1303. Утратило силу постановлением акимата города Алматы от 8 сентября 2020 года № 3/353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08.09.2020 № 3/353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 В тексте документа сохранена пунктуация и орфография оригинала.</w:t>
      </w:r>
    </w:p>
    <w:bookmarkEnd w:id="0"/>
    <w:bookmarkStart w:name="z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руководствуясь приказами Министра юстиции Республики Казахстан от 27 января 2016 года № 39 "</w:t>
      </w:r>
      <w:r>
        <w:rPr>
          <w:rFonts w:ascii="Times New Roman"/>
          <w:b w:val="false"/>
          <w:i w:val="false"/>
          <w:color w:val="000000"/>
          <w:sz w:val="28"/>
        </w:rPr>
        <w:t>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</w:t>
      </w:r>
      <w:r>
        <w:rPr>
          <w:rFonts w:ascii="Times New Roman"/>
          <w:b w:val="false"/>
          <w:i w:val="false"/>
          <w:color w:val="000000"/>
          <w:sz w:val="28"/>
        </w:rPr>
        <w:t>", от 16 июня 2016 года № 450 "</w:t>
      </w:r>
      <w:r>
        <w:rPr>
          <w:rFonts w:ascii="Times New Roman"/>
          <w:b w:val="false"/>
          <w:i w:val="false"/>
          <w:color w:val="000000"/>
          <w:sz w:val="28"/>
        </w:rPr>
        <w:t>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"/>
    <w:bookmarkStart w:name="z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23 ноября 2015 года № 4/646 "Об утверждении регламентов государственных услуг по вопросам регистрации актов гражданского состояния, оказываемых в городе Алматы" (зарегистрированное в Реестре государственной регистрации нормативных правовых актов за № 1239, опубликованное 24 декабря 2015 года в газетах "Алматы ақшамы" и "Вечерний Алматы") следующие изменения: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Аппаратам акимов районов города Алматы обеспечить официальное опубликование настоящего постановления в средствах массовой информации и его размещение на интернет-ресурсе.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города Алматы М. Сембекова.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августа 2016 года № 3/356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23 ноября 2015 года № 4/646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 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3"/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свидетельство о рождении, повторное свидетельство о рождении с внесенными изменениями, дополнениями и исправлениями на бумажном носителе.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Государственная услуга оказывается платно/бесплатно физическим лицам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Основанием для начала процедуры (действия) по оказанию государственной услуги является заявление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2 (двух) часов;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1 (одного) рабочего дня – заявления о регистрации рождения; в течение 15 (пятнадцати) календарных дней в случае регистрации рождения ребенка по истечении 3 (трех) рабочих дней со дня его рождения; в течение 15 (пятнадцати) календарных дней – заявления о внесении изменений, дополнений и исправлений в запись акта гражданского состояния;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услуги, проставление гербовой печати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в канцелярию услугодателя.</w:t>
      </w:r>
    </w:p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рождения – в течение 1 (одного) рабочего дня. В случае регистрации рождения ребенка по истечении 3 (трех) рабочих дней со дня его рождения в течение 15 (пятнадцати) календарных дней; при рассмотрении заявления о внесении изменений, дополнений и исправлений в запись акта гражданского состояния в течение 15 (пятнадцати)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услуги, ставит гербовую печать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корпорации, в течение 20 (двадцати) минут.</w:t>
      </w:r>
    </w:p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регистрации рождения – в течение 1 (одного) рабочего дня. В случае регистрации рождения ребенка по истечении 3 (трех) рабочих дней со дня его рождения в течение 15 (пятнадцати) календарных дней; при рассмотрении заявления о внесении изменений, дополнений и исправлений в запись акта гражданского состояния в течение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При приеме необходимых документов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услуги, при рассмотрении заявления о регистрации рождения – в течение 1 (одного) рабочего дня. В случае регистрации рождения ребенка по истечении 3 (трех) рабочих дней со дня его рождения в течение 15 (пятнадцати) календарных дней; при рассмотрении заявления о внесении изменений, дополнений и исправлений в запись акта гражданского состояния в течение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услугодателем, при предъявлении удостоверения личности услугополучателя (либо его представителя по нотариально заверенной доверенности),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Пошаговые действия и решения при оказании государственной услуги через веб-портал "электронного правительства"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Диаграмма функционального взаимодействия информационных систем, в процессе оказания услуг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 "электронного правительства"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59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августа 2016 года № 3/356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 № 4/646</w:t>
            </w:r>
          </w:p>
        </w:tc>
      </w:tr>
    </w:tbl>
    <w:bookmarkStart w:name="z1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повторных свидетельств или</w:t>
      </w:r>
      <w:r>
        <w:br/>
      </w:r>
      <w:r>
        <w:rPr>
          <w:rFonts w:ascii="Times New Roman"/>
          <w:b/>
          <w:i w:val="false"/>
          <w:color w:val="000000"/>
        </w:rPr>
        <w:t>справок о регистрации актов гражданского состояния"</w:t>
      </w:r>
    </w:p>
    <w:bookmarkEnd w:id="8"/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истребовании повторных свидетельств или справок о регистрации актов гражданского состояния из зарубежья необходимо обращаться к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Государственной корпорации – выдача повторного свидетельства на бумажном носителе или справки о регистрации актов гражданского состояния в форме электронного документа, удостоверенного электронно-цифровой подписью уполномоченного лица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 –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уполномоченного лица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платно/бесплатно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канцелярией услугодателя результата оказания государственной услуги в Государственную корпорацию или в портал,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направленный результат оказания государственной услуги в Государственную корпорацию либо в портал.</w:t>
      </w:r>
    </w:p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и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2 (двух) часов –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"Запись актов гражданского состояния" выдача справок в электронном формате;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4 (четырех) рабочих дней – при наличии электронной версии актовых записей в информационной системе и при наличии в архиве регистрирующего органа акта гражданского состояния.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– 30 (тридцать)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направляет результат оказания государственной услуги в Государственную корпорацию или в портал, в течение 15 (пятнадцати) минут.</w:t>
      </w:r>
    </w:p>
    <w:bookmarkStart w:name="z2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Диаграмма функционального взаимодействия информационных систем в процессе оказания услуг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"электронного правительства"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повторных свидетельств или справок о регистрации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213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483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августа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3/356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 № 4/646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 отчества,</w:t>
      </w:r>
      <w:r>
        <w:br/>
      </w:r>
      <w:r>
        <w:rPr>
          <w:rFonts w:ascii="Times New Roman"/>
          <w:b/>
          <w:i w:val="false"/>
          <w:color w:val="000000"/>
        </w:rPr>
        <w:t>фамилии, в том числе 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13"/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о государственной регистрации перемены имени, отчества, фамилии, повторное свидетельство о перемене имени, отчества, фамилии с внесенными изменениями, дополнениями и исправлениями на бумажном носителе при предъявлении документа, удостоверяющего личность.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электронной цифровой подписью уполномоченного лица услугодателя в форме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 в соотвествии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2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15 (пятнадцати) календарных дней, при необходимости дополнительной проверки документов,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услугодателю,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в канцелярию услугодателя.</w:t>
      </w:r>
    </w:p>
    <w:bookmarkStart w:name="z2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и проводит анализ представленных документов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15 (пятнадцати) календарных дней,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 либо работнику Государственной корпорации в течение 20 (двадцати) минут.</w:t>
      </w:r>
    </w:p>
    <w:bookmarkStart w:name="z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Пошаговые действия и решения при оказании государственной услуги через портал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Диаграмма функционального взаимодействия информационных систем в процессе оказания услуг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портал "электронного правительства"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</w:t>
      </w:r>
      <w:r>
        <w:br/>
      </w:r>
      <w:r>
        <w:rPr>
          <w:rFonts w:ascii="Times New Roman"/>
          <w:b/>
          <w:i w:val="false"/>
          <w:color w:val="000000"/>
        </w:rPr>
        <w:t>перемены имени, отчества, фамилии,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Start w:name="z3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Портал: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59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августа 2016 года № 3/356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 № 4/646</w:t>
            </w:r>
          </w:p>
        </w:tc>
      </w:tr>
    </w:tbl>
    <w:bookmarkStart w:name="z3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 записей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21"/>
    <w:bookmarkStart w:name="z3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"Восстановление записей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свидетельство о государственной регистрации акта гражданского состояния на бумажном носителе.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платно/бесплатно в соотвествии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актам,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сотруднику канцелярии,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корпорацию, не более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в канцелярию услугодателя.</w:t>
      </w:r>
    </w:p>
    <w:bookmarkStart w:name="z3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процессе предоставлении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15 (пятнадцати)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ответственному исполнителю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направляет в Государственную корпорацию в течение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Start w:name="z4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15 (пятнадцати) календарных дней.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Диаграмма функционального взаимодействия информационных систем в процессе оказания услуг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в процессе оказания государственной услуги с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611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августа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3/356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 № 4/646</w:t>
            </w:r>
          </w:p>
        </w:tc>
      </w:tr>
    </w:tbl>
    <w:bookmarkStart w:name="z4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 числе внесение</w:t>
      </w:r>
      <w:r>
        <w:br/>
      </w:r>
      <w:r>
        <w:rPr>
          <w:rFonts w:ascii="Times New Roman"/>
          <w:b/>
          <w:i w:val="false"/>
          <w:color w:val="000000"/>
        </w:rPr>
        <w:t>изменений, дополнений и исправлений в записи актов гражданского состояния"</w:t>
      </w:r>
    </w:p>
    <w:bookmarkEnd w:id="26"/>
    <w:bookmarkStart w:name="z4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свидетельство (справка) о смерти, повторное свидетельство (справка) о смерти с внесенными изменениями, дополнениями и исправлениями на бумажном носителе.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платно/бесплатно в соотвествии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4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30 (тридцати)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3 (трех) часов – заявления о регистрации смерти; в течение 15 (пятнадцати) календарных дней – заявления о внесении изменений, дополнений и исправлений в запись акта гражданского состояния;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услугополучателю, либо направление в Государственную корпорацию,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канцелярию услугодателя.</w:t>
      </w:r>
    </w:p>
    <w:bookmarkStart w:name="z4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 Кодексу Республики Казахстан "О браке (супружестве) и семье", при рассмотрении заявления о регистрации смерти – в течение 3 (трех) часов; при рассмотрении заявления о внесении изменений, дополнений и исправлений в запись акта гражданского состояния –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в течение 20 (двадцати) минут.</w:t>
      </w:r>
    </w:p>
    <w:bookmarkStart w:name="z4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регистрации смерти – в течение 3 (трех) часов, при рассмотрении заявления о внесении изменений, дополнений и исправлений в запись акта гражданского состояния – в течение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Государственную корпорацию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Диаграммы функционального взаимодействия информационных систем в процессе оказания услуг,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взаимодействии структурных подразделений (работников) услугодателя в процессе оказания государственной услуги с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959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499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августа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3/356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ноября 2015 года № 4/646</w:t>
            </w:r>
          </w:p>
        </w:tc>
      </w:tr>
    </w:tbl>
    <w:bookmarkStart w:name="z5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расторжения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31"/>
    <w:bookmarkStart w:name="z5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на бумажном носителе.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 в соотвествии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5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заявление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– 30 (тридцать) календарных дней);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заявление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 пять) календарных дней, с уведомлением в срок 1 (одна) неделя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заявление о государственной регистрации расторжения брака (супружества) по взаимному согласию супругов, не имеющих несовершеннолетних детей, оказывается, по истечении месячного срока со дня подачи заявления; заявления о внесении изменений, дополнений и исправлений в запись акта гражданского состояния –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необходимости дополнительной проверки документов, установленных пунктом 9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канцелярией услугодателя результата оказания государственной услуги услугополучателю либо направление в Государственную корпорацию,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канцелярию услугодателя.</w:t>
      </w:r>
    </w:p>
    <w:bookmarkStart w:name="z5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корпорации, в течение 20 минут.</w:t>
      </w:r>
    </w:p>
    <w:bookmarkStart w:name="z5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Пошаговые действия и решения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Диаграмма функционального взаимодействия информационных систем в процессе оказания услуг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 "электронного правительства"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737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499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header.xml" Type="http://schemas.openxmlformats.org/officeDocument/2006/relationships/header" Id="rId3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