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dc41ca" w14:textId="bdc41c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города Алматы от 15 октября 2015 года № 4/594 "Об утверждении регламентов государственных услуг в сфере семьи и детей, оказываемых Управлением образования города Алматы"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Алматы от 12 августа 2016 года № 3/381. Зарегистрировано Департаментом юстиции города Алматы 14 сентября 2016 года № 1309. Утратило силу постановлением акимата города Алматы от 29 сентября 2020 года № 3/399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29.09.2020 № 3/399 (вводится в действие со дня его первого официального опубликования).</w:t>
      </w:r>
    </w:p>
    <w:bookmarkStart w:name="z0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21 января 2016 года № 53 "О внесении изменений в приказ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детей", акимат города Алматы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города Алматы от 15 октября 2015 года № 4/594 "Об утверждении регламентов государственных услуг в сфере семьи и детей, оказываемых Управлением образования города Алматы" (зарегистрировано в Реестре государственной регистрации нормативных правовых актов № 1229, опубликовано 24 ноября 2015 года в газетах "Алматы ақшамы" и "Вечерний Алматы") следующие изменения: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по опеке и попечительству", утвержденный указанным постановлением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родителей", утвержденный указанным постановлением изложить в новой редакции,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детям", утвержденный указанным постановлением изложить в новой редакции,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детям", утвержденный указанным постановлением изложить в новой редакции,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родителей", утвержденный указанным постановлением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Управлению образования города Алматы произвести государственную регистрацию настоящего постановления в органах юстиции с последующим опубликованием в официальных периодических печатных изданиях, а также наинтернет-ресурсе, определяемом Правительством Республики Казахстан и на официальном интернет-ресурсе акимата города Алматы.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города Алматы А. Кырыкбаева.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города Алматы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Байбек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 от 12 августа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года № 3/381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2015 года № 4/594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</w:t>
      </w:r>
      <w:r>
        <w:br/>
      </w:r>
      <w:r>
        <w:rPr>
          <w:rFonts w:ascii="Times New Roman"/>
          <w:b/>
          <w:i w:val="false"/>
          <w:color w:val="000000"/>
        </w:rPr>
        <w:t>по опеке и попечительству"</w:t>
      </w:r>
    </w:p>
    <w:bookmarkEnd w:id="2"/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государственной услуги "Выдача справок по опеке и попечительству" (далее - Регламент) разработан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по опеке и попечительству", утвержденным приказом Министра образования и науки Республики Казахстан от 13 апреля 2015 года № 198 (далее – Стандарт).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 справок по опеке и попечительству" (далее - государственная услуга) оказывается коммунальным государственным учреждением "Управление образования города Алматы" (далее -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-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- ПЭП).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(полностью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об опеке и попечительстве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ПЭП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- ЭЦП)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 физическим лицам (далее – услугополучатель).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коммунальное государственное учреждение "Управление образования города Алматы", непосредственно предоставляющее государственную услугу;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"Физические лица";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информационная система Государственной корпорации (далее – ИС ГК) – информационная система, предназначенная для автоматизации процесса предоставления услуг населению (физическим и юридическим лицам) через Государственные корпорации Республики Казахстан, а также соответствующими министерствами и ведомствами;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электронный документ – документ, в котором информация представлена в электронно-цифровой форме и удостоверена посредством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шлюз "электронного правительства" (далее – ШЭП) – информационная система, предназначенная для интеграции информационных систем "электронного правительства" в рамках реализации электронных услуг;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региональный шлюз "электронного правительства" (далее – РШЭП) – подсистема шлюза "электронного правительства", предназначенная для интеграции информационных систем "электронного акимата" в рамках реализации электронных услуг.</w:t>
      </w:r>
    </w:p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Основанием для начала процедуры (действия) по оказанию государственной услуги является получение услугодателем заявления и необходимых документов для оказания государственной услуги от услугополучателя через Государственную корпорацию или электронного запроса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Процедуры (действия), входящие в состав процесса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ответственным лицом услугодателя по приему документов для оказания государственных услуг и регистрация заявления,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и проверка предоставленных документов руководителем услугодателя,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результата оказания государственной услуги специалистом услугодателя, длительность процедуры – 2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услугополучателю, длительность процедуры – 1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передача документов ответственным лицом услугодателя по приему документов для оказания государственных услуг на рассмотрение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отписывание руководителем услугодателя, согласно резолюции заявление услугополучателя специалисту услугодателя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подписывание результата оказания государственной услуги руководителем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получение услугополучателем результата оказания государственной услуги.</w:t>
      </w:r>
    </w:p>
    <w:bookmarkStart w:name="z1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 xml:space="preserve"> услугодателя в процессе оказания государственной услуги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(работников)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ответственное лицо услугодателя по приему документов для оказания государственных услуг;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между структурными подразделениями (работниками)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ответственное лицо услугодателя по приему документов для оказания государственных услуг после поступления заявления и необходимых документов проводит регистрацию в журнале регистрации оказания государственных услуг услугодателя и передает на рассмотрение руководителю услугодателя, длительность процедуры - 15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согласно резолюции отписывает заявление услугополучателя специалисту услугодателя для исполнения, длительность процедуры - 15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специалист услугодателя проверяет предоставленные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подготавливает справку об опеке и попечительстве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подписывает у руководителя услугодателя ипередает ответственному лицу услугодателя по приему документов для оказания государственных услуг для выдачи работнику Государственной корпорации, длительность процедуры – 2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ответственное лицо услугодателя по приему документов для оказания государственных услуг передает результат оказания государственной услуги работнику Государственной корпорации для передачи услугополучателю, длительность процедуры - 1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Сроки оказания государственной услуги: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документов в Государственную корпорацию, а также при обращении на ПЭП– 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отсутствия данных об установлении опеки или попечительства над ребенком-сиротой (детьми-сиротами), ребенком (детьми), оставшимся без попечения родителей, в информационных системах срок оказания государственной услуги - 3 рабочих дня (день приема не входит в срок оказания государственной услуги);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для сдачи документов услугополучателем в Государственную корпорацию - 15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услугополучателя в Государственной корпорации - 15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График работы: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Государственной корпорации: с понедельника по субботу включительно в соответствии с установленным графиком работы с 9.00 до 20.00 часов без перерыва на обед, за исключением выходных и праздничных дней, согласно </w:t>
      </w:r>
      <w:r>
        <w:rPr>
          <w:rFonts w:ascii="Times New Roman"/>
          <w:b w:val="false"/>
          <w:i w:val="false"/>
          <w:color w:val="000000"/>
          <w:sz w:val="28"/>
        </w:rPr>
        <w:t>трудовому законодательству.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по месту регистрации услугополучателя, без ускоренного обслуживания, возможно "бронирование" электронной очереди посредством ПЭП;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ПЭП: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</w:t>
      </w:r>
      <w:r>
        <w:rPr>
          <w:rFonts w:ascii="Times New Roman"/>
          <w:b w:val="false"/>
          <w:i w:val="false"/>
          <w:color w:val="000000"/>
          <w:sz w:val="28"/>
        </w:rPr>
        <w:t>трудовому законодательству.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Казахстан, прием заявления и выдача результата оказания государственной услуги осуществляется следующим рабочим днем).</w:t>
      </w:r>
    </w:p>
    <w:bookmarkStart w:name="z1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При приеме необходимых документов для оказания государственной услуги через Государственную корпорацию услугополучателю выдается расписка о приеме соответствующих документов с указанием: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количества и названия приложенных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даты (времени) и места выдачи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работника Государственной корпорации, принявшего заявление на оформление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фамилии, имени, отчества услугополучателя, фамилии, имени, отчества уполномоченного представителя и их контактных телефонов.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 получает согласие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через Государственную корпорацию услугополучателю выдается расписка о приеме соответствующих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Государственную корпорацию выдача готовых документов осуществляется на основании расписки о приеме документов при предъявлении удостоверения личности (либо его представителя по нотариально заверенной доверенности).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корпорация обеспечивает хранение результата в течение одного месяца, после чего передает их услугодателю для дальнейшего хранения.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В случае предоставления услугополучателем неполного пакета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работник Государственной корпорации отказывает в приеме заявления 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Описание действия работника Государственной корпорации при регистрации и обработке запроса услугополучателя в интегрированной информационной системе Государственной корпорации: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работником Государственной корпорациив АРМ ИС ГК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работником Государственной корпорации государственной услуги, указанной в настоящем Регламенте, вывод на экран формы запроса для оказания государственной услуги и ввод работником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- данные доверенности не заполняются);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услугополучателя, а также в ЕНИС о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ФЛ,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ФЛ,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работником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услугополучателя), удостоверенного (подписанного) ЭЦП работника Государственной корпорации через ШЭП в АРМ РШЭП;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2 – проверка (обработка) услугодателя на соответствие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услугополучателем через работника Государственной корпорации результата государственной услуги (справки).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Описание действия работника Государственной корпорации при регистрации и обработке запроса услугополучателя в интегрированной информационной системе Государственной корпорации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информационных систем, задействованных в оказании государственной услуги в графической форме)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В случае обращения через ПЭП услугополучателю в "личный кабинет" направляется статус о принятии запроса на государственную услугу, а также уведомление с указанием даты и времени получения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ПЭП прием электронного запроса осуществляется в "личном кабинете"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(действий) услугодателя и услугополучателя при оказании государственных услуг через ПЭП: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индивидуального идентификационного номера (далее - ИИН) и пароля (осуществляется для незарегистрированных услугополучателей на ПЭП);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ПЭП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удостоверение запроса для оказания государственной услуги посредством ЭЦП услугополучателя и направление электронного документа (запроса) через ШЭП в АРМ РШЭП для обработки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регистрация электронного документа в АРМ РШЭП;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условие 3 - проверка (обработка) услугодателем на соответствие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8 - получение услугополучателем результата государственной услуги (справки в форме электронного документа), сформированного АРМ РШЭП. Электронный документ формируется с использованием ЭЦП специалиста услугодателя, услугополучатель осуществляет регистрацию на ПЭП с помощью ИИН и пароля (осуществляется для незарегистрированных услугополучателей на ПЭП).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Описание порядка обращения и последовательности процедур (действий) услугодателя и услугополучателя при оказании государственных услуг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информационных систем, задействованных в оказании государственной услуги, в графической форме)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отражается в справочнике бизнес-процессов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опеке и попечительству"</w:t>
            </w:r>
          </w:p>
        </w:tc>
      </w:tr>
    </w:tbl>
    <w:bookmarkStart w:name="z1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 xml:space="preserve">услуги через Государственную корпорацию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5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 xml:space="preserve">услуги через ПЭП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981700" cy="593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опеке и попечительству"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29500" cy="290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 от 12 августа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года № 3/381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4/594</w:t>
            </w:r>
          </w:p>
        </w:tc>
      </w:tr>
    </w:tbl>
    <w:bookmarkStart w:name="z18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"Установление опеки или</w:t>
      </w:r>
      <w:r>
        <w:br/>
      </w:r>
      <w:r>
        <w:rPr>
          <w:rFonts w:ascii="Times New Roman"/>
          <w:b/>
          <w:i w:val="false"/>
          <w:color w:val="000000"/>
        </w:rPr>
        <w:t>попечительства над ребенком-сиротой (детьми-сиротами) и ребенком</w:t>
      </w:r>
      <w:r>
        <w:br/>
      </w:r>
      <w:r>
        <w:rPr>
          <w:rFonts w:ascii="Times New Roman"/>
          <w:b/>
          <w:i w:val="false"/>
          <w:color w:val="000000"/>
        </w:rPr>
        <w:t>(детьми), оставшимся без попечения родителей"</w:t>
      </w:r>
    </w:p>
    <w:bookmarkEnd w:id="9"/>
    <w:bookmarkStart w:name="z19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 (далее – Регламент) разработан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родителей", утвержденным приказом Министра образования и науки Республики Казахстан от 13 апреля 2015 года № 198 (далее – Стандарт).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"Установление опеки или попечительства над ребенком-сиротой (детьми-сиротами) и ребенком (детьми), оставшимся без попечения родителей" (далее - государственная услуга) оказывается коммунальным государственным учреждением "Управление образования города Алматы" (далее -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некоммерческое акционерное общество "Государственная корпорация "Правительство для граждан" (далее -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 "электронного правительства" www.egov.kz (далее – ПЭП).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распоряжение акима района об установлении опеки или попечительства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услуги, по основаниям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ПЭП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 физическим лицам (далее – услугополучатель).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коммунальное государственное учреждение "Управление образования города Алматы", непосредственно предоставляющее государственную услугу;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"Физические лица";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информационная система Государственной корпорации (далее – ИС ГК)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электронный документ – документ, в котором информация представлена в электронно-цифровой форме и удостоверена посредством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шлюз "электронного правительства" (далее – ШЭП) – информационная система, предназначенная для интеграции информационных систем "электронного правительства" в рамках реализации электронных услуг;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региональный шлюз "электронного правительства" (далее – РШЭП) – подсистема шлюза "электронного правительства", предназначенная для интеграции информационных систем "электронного акимата" в рамках реализации электронных услуг.</w:t>
      </w:r>
    </w:p>
    <w:bookmarkStart w:name="z20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Основанием для начала процедуры (действия) по оказанию государственной услуги является получение услугодателем заявления и необходимых документов для оказания государственной услуги от услугополучателя лично или через Государственную корпорацию и электронного запроса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Процедуры (действия), входящие в состав процесса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ответственным лицом услугодателя по приему документов для оказания государственных услуг и регистрация заявления,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и проверка предоставленных документов руководителем услугодателя, длительность процедуры – 1 календарный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результата оказания государственной услуги специалистом услугодателя, длительность процедуры – 28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услугополучателю, длительность процедуры – 1 календарный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услугополучателю расписки о приеме документов ответственным лицом услугодателя по приему документов для оказания государственных услуг;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отписывание руководителем услугодателя согласно резолюции заявление услугополучателя специалисту услугодателя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подписывание результата оказания государственной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получение услугополучателем результата оказания государственной услуги.</w:t>
      </w:r>
    </w:p>
    <w:bookmarkStart w:name="z21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(работников)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ответственное лицо услугодателя по приему документов для оказания государственных услуг;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между структурными подразделениями (работниками)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ответственное лицо услугодателя по приему документов для оказания государственных услуг осуществляет регистрацию заявления, при приеме документов услугополучателю выдает расписку о приеме соответствующих документов с указанием: номера и даты приема заявления, вида запрашиваемой государственной услуги, количества и названия приложенных документов, даты (времени) и места выдачи документов, фамилии, имени, отчество работника услугодателя, принявшего заявление на оформление документов и предоставляет руководителю услугодателя,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согласно резолюции отписывает заявление услугополучателя специалисту услугодателя для исполнения, длительность процедуры – длительность процедуры – 1 календарный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 после проверки представленных документов подготавливает проект распорежения акима района об установлении опеки или попечительства над ребенком-сиротой (детьми-сиротами) и ребенком (детьми), оставшимся без попечения родителей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либо мотивированный отказ в оказании государственной услуги в случаях и по основаниям,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подписывает у акима района распоряжение, длительность процедуры – 28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после подписания акимом района распоряжения специалист услугодателя выдает услугополучателю распоряжение акима района об установлении опеки или попечительства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длительность процедуры – 1 календарный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Основанием для отказа в оказании государственной услуги являются: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является несовершеннолетним лицом;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лица, признанные судом недееспособными или ограниченно дееспособными;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лица, лишенные судом родительских прав или ограниченных судом в родительских правах;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отстраненные от обязанностей опекуна или попечителя за ненадлежащее исполнение возложенных на него законом Республики Казахстан обязанностей;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бывшие усыновителей, если усыновление отменено судом по их вине;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лица, которые по состоянию здоровья не могут осуществлять обязанности опекуна или попечителя.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Сроки оказания государственной услуги: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документов услугодателю, в Государственную корпорацию, а также при обращении на ПЭП – 30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не входит в срок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для сдачи документов у услугодателя или Государственной корпорации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у услугодателя – 30 минут, в Государственной корпорации –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График работы: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услугодателя: с понедельника по пятницу включительно, с 9.00 до 18.00 часов, с перерывом на обед с 13.00 часов до 14.00 часов, кроме выходных и праздничных дней, согласно </w:t>
      </w:r>
      <w:r>
        <w:rPr>
          <w:rFonts w:ascii="Times New Roman"/>
          <w:b w:val="false"/>
          <w:i w:val="false"/>
          <w:color w:val="000000"/>
          <w:sz w:val="28"/>
        </w:rPr>
        <w:t>трудовому законодательству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Казахстан. Прием заявления и выдача результата оказания государственной услуги осуществляется с 9.00 часов до 18.00 часов с перерывом на обед с 13.00 часов до 14.00 часов. Государственная услуга оказывается в порядке очереди, без предварительной записи и ускоренного обслуживания.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Государственной корпорации: с понедельника по субботу включительно в соответствии с установленным графиком работы с 9.00 до 20.00 часов без перерыва на обед, за исключением воскресенья и праздничных дней, согласно </w:t>
      </w:r>
      <w:r>
        <w:rPr>
          <w:rFonts w:ascii="Times New Roman"/>
          <w:b w:val="false"/>
          <w:i w:val="false"/>
          <w:color w:val="000000"/>
          <w:sz w:val="28"/>
        </w:rPr>
        <w:t>трудовому законодательству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по месту регистрации услугополучателя, без ускоренного обслуживания, возможно "бронирование" электронной очереди посредством ПЭП.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ПЭП: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законодательству Республики Казахстан, прием заявления и выдача результата оказания государственной услуги осуществляется следующим рабочим днем).</w:t>
      </w:r>
    </w:p>
    <w:bookmarkStart w:name="z22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(или) иными 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При приеме необходимых документов для оказания государственной услуги через Государственную корпорацию услугополучателю выдается расписка о приеме соответствующих документов с указанием: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количество и название приложенных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даты (времени) и места выдачи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работника Государственной корпорации, принявшего заявление на оформление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фамилии, имени, отчества услугополучателя, фамилии, имени, отчества уполномоченного представителя и их контактных телефонов.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личность, свидетельстве о рождении ребенка (в случае рождения ребенка после 13 августа 2007 года), свидетельстве о заключении брака (в случае заключения брака до 2008 года), подтверждающих право собственности на жилище или право пользования жилищем, справки о наличии либо отсутствии сведений по учетам Комитета по правовой статистике и специальным учетам Генеральной прокуратуры Республики Казахстан о совершении лицом преступления, а также супруга(-и), Государственная корпорация и услугодатель получает из соответствующих государственных информационных систем через шлюз "электронного правительства".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дает согласие Государственной корпорации или услугодателю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выдача готовых документов осуществляется на основании расписки о приеме документов при предъявлении удостоверения личности (либо его представителя по нотариально заверенной доверенности).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корпорация обеспечивает хранение результата в течение одного месяца, после чего передает их услугодателю для дальнейшего хранения.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работник Государственной корпорации отказывает в приеме заявления 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Описание действия работника Государственной корпорации при регистрации и обработке запроса услугополучателя в интегрированной информационной системе Государственной корпорации: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работником Государственной корпорации в АРМ ИС ГК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работником Государственной корпорации государственной услуги, указанной в настоящем Регламенте, вывод на экран формы запроса для оказания государственной услуги и ввод работником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- данные доверенности не заполняются);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услугополучателя, а также в ЕНИС о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ФЛ,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ФЛ,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работником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услугополучателя), удостоверенного (подписанного) ЭЦП работника Государственной корпорации через ШЭП в АРМ РШЭП;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услугодателя на соответствие приложенных услугополучателем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услугополучателем через работника Государственной корпорации результата государственной услуги (справки).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Описание действия работника Государственной корпорации при регистрации и обработке запроса услугополучателя в интегрированной информационной системе Государственной корпорации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информационных систем, задействованных в оказании государственной услуги в графической форме)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В случае обращения через ПЭП услугополучателю в "личный кабинет" направляется статус о принятии запроса на государственную услугу, а также уведомление с указанием даты и времени получения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ПЭП прием электронного запроса осуществляется в "личном кабинете"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(действий) услугодателя и услугополучателя при оказании государственных услуг через ПЭП: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индивидуального идентификационного номера (далее - ИИН) и пароля (осуществляется для незарегистрированных услугополучателей на ПЭП);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ПЭП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удостоверение запроса для оказания государственной услуги посредством ЭЦП услугополучателя и направление электронного документа (запроса) через ШЭП в АРМ РШЭП для обработки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регистрация электронного документа в АРМ РШЭП;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условие 3 - проверка (обработка) услугодателем на соответствие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8 - получение услугополучателем результата государственной услуги (справки в форме электронного документа), сформированного АРМ РШЭП. Электронный документ формируется с использованием ЭЦП специалиста услугодателя, услугополучатель осуществляет регистрацию на ПЭП с помощью ИИН и пароля (осуществляется для незарегистрированных услугополучателей на ПЭП).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Прикрепление электронных копий свидетельства о рождении ребенка (в случае рождения ребенка до 13 августа 2007 года), документов, подтверждающих факт отсутствия попечения над ребенком единственного или обоих родителей (свидетельство о смерти, решение суда о лишении родителей родительских прав, ограничении их в родительских правах, признании родителей безвестно отсутствующими, недееспособными (ограниченно дееспособными), объявлении их умершими, приговор суда об отбывании родителями наказания в местах лишения свободы, документы, подтверждающие розыск родителей, отобрание ребенка (детей) у родителей, нахождение родителей на длительном лечении в организациях здравоохранения, акт о подкидывании ребенка (детей), заявление об отказе от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ребенка (детей) не требуется в случае проживания ребенка в организациях для детей-сирот и детей, оставшихся без попечения родителей.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Описание порядка обращения и последовательности процедур (действий) услугодателя и услугополучателя при оказании государственных услуг через ПЭП(</w:t>
      </w:r>
      <w:r>
        <w:rPr>
          <w:rFonts w:ascii="Times New Roman"/>
          <w:b w:val="false"/>
          <w:i w:val="false"/>
          <w:color w:val="000000"/>
          <w:sz w:val="28"/>
        </w:rPr>
        <w:t>диаграмма№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информационных систем, задействованных в оказании государственной услуги, в графической форме)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"Установление опеки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попечительства над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ребенком-сиротой (детьми-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cиротами) и ребенком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(детьми), оставшимся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24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 xml:space="preserve">услуги через Государственную корпорацию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5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через ПЭП</w:t>
      </w:r>
    </w:p>
    <w:bookmarkEnd w:id="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"Установление опеки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попечительства над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ребенком-сиротой (детьми-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cиротами) и ребенком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(детьми), оставшимся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29500" cy="290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августа 2016 года № 3/381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 от 15 октября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2015 года № 4/594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в единый накопительный пенсионный фонд и (или)</w:t>
      </w:r>
      <w:r>
        <w:br/>
      </w:r>
      <w:r>
        <w:rPr>
          <w:rFonts w:ascii="Times New Roman"/>
          <w:b/>
          <w:i w:val="false"/>
          <w:color w:val="000000"/>
        </w:rPr>
        <w:t>добровольный накопительный пенсионный фонд, банки, в органы внутренних</w:t>
      </w:r>
      <w:r>
        <w:br/>
      </w:r>
      <w:r>
        <w:rPr>
          <w:rFonts w:ascii="Times New Roman"/>
          <w:b/>
          <w:i w:val="false"/>
          <w:color w:val="000000"/>
        </w:rPr>
        <w:t>дел для распоряжения имуществом несовершеннолетних детей и оформления</w:t>
      </w:r>
      <w:r>
        <w:br/>
      </w:r>
      <w:r>
        <w:rPr>
          <w:rFonts w:ascii="Times New Roman"/>
          <w:b/>
          <w:i w:val="false"/>
          <w:color w:val="000000"/>
        </w:rPr>
        <w:t>наследства несовершеннолетним детям"</w:t>
      </w:r>
    </w:p>
    <w:bookmarkEnd w:id="16"/>
    <w:bookmarkStart w:name="z2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 (далее – Регламент) разработан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детям", утвержденный приказом Министра образования и науки Республики Казахстан от 13 апреля 2015 года № 198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 (далее - государственная услуга) оказывается коммунальным государственным учреждением "Управление образования города Алматы" (далее -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-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- ПЭП).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справка в единый накопительный пенсионный фонд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справка в органы внутренних дел для распоряжения имуществом несовершеннолетних детей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справка в банки для распоряжения имуществом несовершеннолетних детей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ПЭП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 физическим лицам (далее – услугополучатель).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коммунальное государственное учреждение "Управление образования города Алматы", непосредственно предоставляющее государственную услугу;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"Физические лица";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информационная система Государственной корпорации (далее – ИС ГК)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электронный документ – документ, в котором информация представлена в электронно-цифровой форме и удостоверена посредством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шлюз "электронного правительства" (далее – ШЭП) – информационная система, предназначенная для интеграции информационных систем "электронного правительства" в рамках реализации электронных услуг;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региональный шлюз "электронного правительства" (далее – РШЭП) – подсистема шлюза "электронного правительства", предназначенная для интеграции информационных систем "электронного акимата" в рамках реализации электронных услуг.</w:t>
      </w:r>
    </w:p>
    <w:bookmarkStart w:name="z30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 xml:space="preserve"> услугодателя в процессе оказания государственнойуслуги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Основанием для начала процедуры (действия) по оказанию государственной услуги является получение услугодателем заявления и необходимых документов для оказания государственной услуги от услугополучателя через Государственную корпорацию или электронного запроса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Процедуры (действия), входящие в состав процесса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ответственным лицом услугодателя по приему документов для оказания государственных услуг и регистрация заявления,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и проверка предоставленных документов руководителем услугодателя,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результата оказания государственной услуги специалистом услугодателя,длительность процедуры – 4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услугополучателю, длительность процедуры – 1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передача документов ответственным лицом услугодателя по приему документов для оказания государственных услуг на рассмотрение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отписывание руководителем услугодателя согласно резолюции заявление услугополучателя специалисту услугодателя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подписывание результата оказания государственной услуги руководителем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получение услугополучателем результата оказания государственной услуги.</w:t>
      </w:r>
    </w:p>
    <w:bookmarkStart w:name="z31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(работников)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ответственное лицо услугодателя по приему документов для оказания государственных услуг;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между структурными подразделениями (работниками)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ответственное лицо услугодателя по приему документов для оказания государственных услуг после поступления заявления и необходимых документов проводит регистрацию в журнале регистрации оказания государственных услуг услугодателя и передает на рассмотрение руководителю услугодателя,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согласно резолюции отписывает заявление услугополучателя специалисту услугодателя для исполнения,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специалист услугодателя проверяет предоставленные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подготавливает результат оказания государственной услуги, подписывает результат оказания государственной услугиу руководителя услугодателя ипередает ответственному лицу услугодателя по приему документов для оказания государственных услуг для передачи работнику Государственной корпорации, длительность процедуры – 4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ответственное лицо услугодателя по приему документов для оказания государственных услуг выдает результат оказания государственной услуги работнику Государственной корпорации для передачи услугополучателю, длительность процедуры – 1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Сроки оказания государственной услуги: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документов услугодателю, в Государственную корпорацию, а также при обращении на ПЭП – 5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не входит в срок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для сдачи документов услугополучателем услугодателю или в Государственную корпорацию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услугополучателя у услугодателя – 30 минут, в Государственную корпорацию –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График работы: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Государственной корпорации: с понедельника по субботу включительно в соответствии с установленным графиком работы с 9.00 до 20.00 часов без перерыва на обед, за исключением выходных и праздничных дней, согласно </w:t>
      </w:r>
      <w:r>
        <w:rPr>
          <w:rFonts w:ascii="Times New Roman"/>
          <w:b w:val="false"/>
          <w:i w:val="false"/>
          <w:color w:val="000000"/>
          <w:sz w:val="28"/>
        </w:rPr>
        <w:t>трудовому законодательству</w:t>
      </w:r>
      <w:r>
        <w:rPr>
          <w:rFonts w:ascii="Times New Roman"/>
          <w:b w:val="false"/>
          <w:i w:val="false"/>
          <w:color w:val="000000"/>
          <w:sz w:val="28"/>
        </w:rPr>
        <w:t xml:space="preserve">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по месту регистрации услугополучателя, без ускоренного обслуживания, возможно "бронирование" электронной очереди посредством портала.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ПЭП: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дни, согласно </w:t>
      </w:r>
      <w:r>
        <w:rPr>
          <w:rFonts w:ascii="Times New Roman"/>
          <w:b w:val="false"/>
          <w:i w:val="false"/>
          <w:color w:val="000000"/>
          <w:sz w:val="28"/>
        </w:rPr>
        <w:t>трудовому законодательству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Казахстан, прием заявления и выдача результата оказания государственной услуги осуществляется следующим рабочим днем).</w:t>
      </w:r>
    </w:p>
    <w:bookmarkStart w:name="z32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и (или) иными услугодателями,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 государственной услуги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При приеме необходимых документов для оказания государственной услуги через Государственную корпорацию услугополучателю выдается расписка о приеме соответствующих документов с указанием: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количества и названия приложенных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даты (времени) и места выдачи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работника Государственной корпорации, принявшего заявление на оформление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фамилии, имени, отчества услугополучателя, фамилии, имени, отчества уполномоченного представителя и их контактных телефонов.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удостоверяющих личность услугополучателя, свидетельства о рождении ребенка (в случае рождения ребенка после 13 августа 2007 года), свидетельства о заключении или расторжении брака (в случае заключения или расторжения брака после 2008 года), справка о рождении (в случае рождения ребенка вне брака до 2008 года) или за пределами Республики Казахстан, о регистрации имущества, транспортного средства работник Государственной корпорации и услугодатель получает из соответствующих государственных информационных систем через шлюз "электронного правительства".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дает согласие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выдача готовых документов осуществляется на основании расписки о приеме документов при предъявлении удостоверения личности (либо его представителя по нотариально заверенной доверенности).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корпорация обеспечивает хранение результата в течение одного месяца, после чего передает их услугодателю для дальнейшего хранения.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Описание действия работника Государственной корпорации при регистрации и обработке запроса услугополучателя в интегрированной информационной системе Государственной корпорации: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работником Государственной корпорации в АРМ ИС ГК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работником Государственной корпорации государственной услуги, указанной в настоящем Регламенте, вывод на экран формы запроса для оказания государственной услуги и ввод работником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- данные доверенности не заполняются);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услугополучателя, а также в ЕНИС о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ФЛ,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ФЛ,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работником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услугополучателя), удостоверенного (подписанного) ЭЦП работника Государственной корпорации через ШЭП в АРМ РШЭП;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2 – проверка (обработка) услугодателя на соответствие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услугополучателем через работника Государственной корпорации результата государственной услуги (справки).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Описание действия работника Государственной корпорации при регистрации и обработке запроса услугополучателя в интегрированной информационной системе Государственной корпорации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информационных систем, задействованных в оказании государственной услуги в графической форме)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В случае обращения через ПЭП услугополучателю в "личный кабинет" направляется статус о принятии запроса на государственную услугу, а также уведомление с указанием даты и времени получения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(действий) услугодателя и услугополучателя при оказании государственных услуг через ПЭП: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индивидуального идентификационного номера (далее - ИИН) и пароля (осуществляется для незарегистрированных услугополучателей на ПЭП);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ПЭП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удостоверение запроса для оказания государственной услуги посредством ЭЦП услугополучателя и направление электронного документа (запроса) через ШЭП в АРМ РШЭП для обработки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регистрация электронного документа в АРМ РШЭП;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условие 3 - проверка (обработка) услугодателем на соответствие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8 - получение услугополучателем результата государственной услуги (справки в форме электронного документа), сформированного АРМ РШЭП. Электронный документ формируется с использованием ЭЦП специалиста услугодателя, услугополучатель осуществляет регистрацию на ПЭП с помощью ИИН и пароля (осуществляется для незарегистрированных услугополучателей на ПЭП).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Описание порядка обращения и последовательности процедур (действий) услугодателя и услугополучателя при оказании государственных услуг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информационных систем, задействованных в оказании государственной услуги, в графической форме)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отражается в справочнике бизнес-процессов оказания государственной услуги,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единый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пенсионный фонд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добровольный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пенсионный фонд, банки,в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органы  внутренних дел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распоряжения имуществом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несовершеннолетних детей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34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через Государственную корпорацию</w:t>
      </w:r>
    </w:p>
    <w:bookmarkEnd w:id="2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через ПЭП</w:t>
      </w:r>
    </w:p>
    <w:bookmarkEnd w:id="2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единый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пенсионный фонд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добровольный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пенсионный фонд, банки,в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органы внутренних дел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распоряжения имуществом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и 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29500" cy="290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 от 12 августа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года № 3/381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4/594 </w:t>
            </w:r>
          </w:p>
        </w:tc>
      </w:tr>
    </w:tbl>
    <w:bookmarkStart w:name="z37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органов, осуществляющих функции по опеке или</w:t>
      </w:r>
      <w:r>
        <w:br/>
      </w:r>
      <w:r>
        <w:rPr>
          <w:rFonts w:ascii="Times New Roman"/>
          <w:b/>
          <w:i w:val="false"/>
          <w:color w:val="000000"/>
        </w:rPr>
        <w:t>попечительству, для оформления сделок с имуществом, принадлежащим</w:t>
      </w:r>
      <w:r>
        <w:br/>
      </w:r>
      <w:r>
        <w:rPr>
          <w:rFonts w:ascii="Times New Roman"/>
          <w:b/>
          <w:i w:val="false"/>
          <w:color w:val="000000"/>
        </w:rPr>
        <w:t>на праве собственности несовершеннолетним детям"</w:t>
      </w:r>
    </w:p>
    <w:bookmarkEnd w:id="23"/>
    <w:bookmarkStart w:name="z38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(далее – Регламент) разработан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детям", утвержденным приказом Министра образования и науки Республики Казахстан от 13 апреля 2015 года № 198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"Предоставление бесплатного и льготного питания отдельным категориям обучающихся и воспитанников в общеобразовательных школах" (далее - государственная услуга) оказывается коммунальным государственным учреждением "Управление образования города Алматы" (далее -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-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- ПЭП).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детям, выдаваемая по месту нахождения недвижимого имущества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ПЭП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 физическим лицам (далее – услугополучатель).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коммунальное государственное учреждение "Управление образования города Алматы", непосредственно предоставляющее государственную услугу;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"Физические лица";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информационная система Государственной корпорации (далее – ИС ГК)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электронный документ – документ, в котором информация представлена в электронно-цифровой форме и удостоверена посредством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шлюз "электронного правительства" (далее – ШЭП) – информационная система, предназначенная для интеграции информационных систем "электронного правительства" в рамках реализации электронных услуг;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региональный шлюз "электронного правительства" (далее – РШЭП) – подсистема шлюза "электронного правительства", предназначенная для интеграции информационных систем "электронного акимата" в рамках реализации электронных услуг.</w:t>
      </w:r>
    </w:p>
    <w:bookmarkStart w:name="z39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Основанием для начала процедуры (действия) по оказанию государственной услуги является получение услугодателем заявления и необходимых документов для оказания государственной услуги от услугополучателя через Государственную корпорацию или электронного запроса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Процедуры (действия), входящие в состав процесса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ответственным лицом услугодателя по приему документов для оказания государственных услуг и регистрация заявления,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и проверка предоставленных документов руководителем услугодателя,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результата оказания государственной услуги специалистом услугодателя,длительность процедуры – 4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услугополучателю, длительность процедуры – 1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передача документов ответственным лицом услугодателя по приему документов для оказания государственных услуг на рассмотрение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отписывание руководителем услугодателя согласно резолюции заявление услугополучателя специалисту услугодателя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подписывание результата оказания государственной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получение услугополучателем результата оказания государственной услуги.</w:t>
      </w:r>
    </w:p>
    <w:bookmarkStart w:name="z40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(работников)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ответственное лицо услугодателя по приему документов для оказания государственных услуг;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между структурными подразделениями (работниками)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ответственное лицо услугодателя по приему документов для оказания государственных услуг после поступления заявления и необходимых документов проводит регистрацию в журнале регистрации оказания государственных услуг услугодателя и передает на рассмотрение руководителю услугодателя,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согласно резолюции отписывает заявление услугополучателя специалисту услугодателя для исполнения,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специалист услугодателя проверяет предоставленные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подготавливает результат оказания государственной услуги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подписывает результат оказания государственной услугиу руководителя услугодателя и передает ответственному лицу услугодателя по приему документов для оказания государственных услуг для выдачи работнику Государственной корпорации, длительность процедуры – 4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ответственное лицо услугодателя по приему документов для оказания государственных услуг передает результат оказания государственной услуги либо мотивированный ответ об отказе в оказании государственной услуги работнику Государственной корпорации для передачи услугополучателю, длительность процедуры – 1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Основанием для отказа в оказании государственной услуги является совершение сделок по отчуждению, в том числе обмену или дарению жилища ребенка-сироты, ребенка, оставшегося без попечения родителей, не достигшего четырнадцатилетнего возраста или заключение от их имени договора поручительства, сделок по сдаче жилища в безвозмездное пользование или в залог, сделок, влекущих отказ от принадлежащих им прав на наследство по закону, завещанию, раздел их жилища или выдел из него доли.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Сроки оказания государственной услуги: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документов услугодателю, в Государственную корпорацию, а также при обращении на ПЭП – 5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не входит в срок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для сдачи документов услугополучателем услугодателю и в Государственной корпорации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услугополучателя у услугодателя – 30 минут, в Государственную корпорацию –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График работы: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Государственной корпорации: с понедельника по субботу включительно в соответствии с установленным графиком работы с 9.00 до 20.00 часов без перерыва на обед, за исключением выходных и праздничных дней, согласно </w:t>
      </w:r>
      <w:r>
        <w:rPr>
          <w:rFonts w:ascii="Times New Roman"/>
          <w:b w:val="false"/>
          <w:i w:val="false"/>
          <w:color w:val="000000"/>
          <w:sz w:val="28"/>
        </w:rPr>
        <w:t>трудовому законодательству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по месту регистрации услугополучателя, без ускоренного обслуживания, возможно "бронирование" электронной очереди посредством ПЭП.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ПЭП: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</w:t>
      </w:r>
      <w:r>
        <w:rPr>
          <w:rFonts w:ascii="Times New Roman"/>
          <w:b w:val="false"/>
          <w:i w:val="false"/>
          <w:color w:val="000000"/>
          <w:sz w:val="28"/>
        </w:rPr>
        <w:t>трудовому законодательству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Казахстан, прием заявления и выдача результата оказания государственной услуги осуществляется следующим рабочим днем).</w:t>
      </w:r>
    </w:p>
    <w:bookmarkStart w:name="z55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При приеме необходимых документов для оказания государственной услуги через Государственную корпорацию услугополучателю выдается расписка о приеме соответствующих документов с указанием: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количества и названия приложенных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даты (времени) и места выдачи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работника Государственной корпорации, принявшего заявление на оформление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фамилии, имени, отчества услугополучателя, фамилии, имени, отчества уполномоченного представителя и их контактных телефонов.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Сведения документов, удостоверяющих личность услугополучателя, свидетельства о рождении ребенка (в случае рождения ребенка после 13 августа 2007 года), свидетельства о заключении или расторжении брака (в случае заключения или расторжения брака после 2008 года), справка о рождении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 № 112</w:t>
      </w:r>
      <w:r>
        <w:rPr>
          <w:rFonts w:ascii="Times New Roman"/>
          <w:b w:val="false"/>
          <w:i w:val="false"/>
          <w:color w:val="000000"/>
          <w:sz w:val="28"/>
        </w:rPr>
        <w:t xml:space="preserve"> (в случае рождения ребенка вне брака после 2008 года), правоустанавливающих документов на недвижимое имущество работник Государственной корпорации получает из соответствующих государственных информационных систем через шлюз "электронного правительства".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дает согласие услугодателю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выдача готовых документов осуществляется на основании расписки о приеме документов при предъявлении удостоверения личности (либо его представителя по нотариально заверенной доверенности).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корпорация обеспечивает хранение результата в течение одного месяца, после чего передает их услугодателю для дальнейшего хранения. При обращении услугополучателя по истечении одного месяца по запросу Государственной корпорации услугодатель в течение одного рабочегодня направляет готовые документы в Государственную корпорацию для выдачи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15.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работник Государственной корпорации отказывает в приеме заявления 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Описание действия работника Государственной корпорации при регистрации и обработке запроса услугополучателя в интегрированной информационной системе Государственной корпорации: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работником Государственной корпорации в АРМ ИС ГК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работником Государственной корпорации государственной услуги, указанной в настоящем Регламенте, вывод на экран формы запроса для оказания государственной услуги и ввод работником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- данные доверенности не заполняются);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услугополучателя, а также в ЕНИС о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ФЛ,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ФЛ,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работником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услугополучателя), удостоверенного (подписанного) ЭЦП работника Государственной корпорации через ШЭП в АРМ РШЭП;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2 – проверка (обработка) услугодателя на соответствие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услугополучателем через работника Государственной корпорации результата государственной услуги (справки).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Описание действия работника Государственной корпорации при регистрации и обработке запроса услугополучателя в интегрированной информационной системе Государственной корпорации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информационных систем, задействованных в оказании государственной услуги в графической форме)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В случае обращения через ПЭП услугополучателю в "личный кабинет" направляется статус о принятии запроса на государственную услугу, а также уведомление с указанием даты и времени получения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ПЭП прием электронного запроса осуществляется в "личном кабинете"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(действий) услугодателя и услугополучателя при оказании государственных услуг через ПЭП: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индивидуального идентификационного номера (далее - ИИН) и пароля (осуществляется для незарегистрированных услугополучателей на ПЭП);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ПЭП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удостоверение запроса для оказания государственной услуги посредством ЭЦП услугополучателя и направление электронного документа (запроса) через ШЭП в АРМ РШЭП для обработки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регистрация электронного документа в АРМ РШЭП;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условие 3 - проверка (обработка) услугодателем на соответствие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8 - получение услугополучателем результата государственной услуги (справки в форме электронного документа), сформированного АРМ РШЭП. Электронный документ формируется с использованием ЭЦП специалиста услугодателя, услугополучатель осуществляет регистрацию на ПЭП с помощью ИИН и пароля (осуществляется для незарегистрированных услугополучателей на ПЭП).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Описание порядка обращения и последовательности процедур (действий) услугодателя и услугополучателя при оказании государственных услуг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информационных систем, задействованных в оказании государственной услуги, в графической форме)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отражается в справочнике бизнес-процессов оказания государственной услуги,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органов, осуществляющих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функции по опеке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попечительству,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сделок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имуществом, принадлежащим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праве 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43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через Государственную корпорацию</w:t>
      </w:r>
    </w:p>
    <w:bookmarkEnd w:id="2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 xml:space="preserve">услуги через ПЭП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981700" cy="593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органов, осуществляющих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функции по опеке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попечительству,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сделок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имуществом, принадлежащим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праве 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429500" cy="290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августа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3/381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4/594 </w:t>
            </w:r>
          </w:p>
        </w:tc>
      </w:tr>
    </w:tbl>
    <w:bookmarkStart w:name="z46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выплаты пособия опекунам или попечителям на</w:t>
      </w:r>
      <w:r>
        <w:br/>
      </w:r>
      <w:r>
        <w:rPr>
          <w:rFonts w:ascii="Times New Roman"/>
          <w:b/>
          <w:i w:val="false"/>
          <w:color w:val="000000"/>
        </w:rPr>
        <w:t>содержание ребенка-сироты (детей-сирот) и ребенка (детей),</w:t>
      </w:r>
      <w:r>
        <w:br/>
      </w:r>
      <w:r>
        <w:rPr>
          <w:rFonts w:ascii="Times New Roman"/>
          <w:b/>
          <w:i w:val="false"/>
          <w:color w:val="000000"/>
        </w:rPr>
        <w:t>оставшегося без попечения родителей"</w:t>
      </w:r>
    </w:p>
    <w:bookmarkEnd w:id="30"/>
    <w:bookmarkStart w:name="z47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– Регламент) разработан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родителей", утвержденного приказом Министра образования и науки Республики Казахстан от 13 апреля 2015 года № 198 (далее – Стандарт).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- государственная услуга) оказывается коммунальным государственным учреждением "Управление образования города Алматы" (далее -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-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ПЭП).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 назначении пособия опекунам или попечителям на содержание ребенка-сироты (детей–сирот) и ребенка (детей), оставшегося без попечения родителей,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ПЭП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 физическим лицам (далее – услугополучатель).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коммунальное государственное учреждение "Управление образования города Алматы", непосредственно предоставляющее государственную услугу;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"Физические лица";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информационная система Государственной корпорации (далее – ИС ГК)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электронный документ – документ, в котором информация представлена в электронно-цифровой форме и удостоверена посредством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шлюз "электронного правительства" (далее – ШЭП) – информационная система, предназначенная для интеграции информационных систем "электронного правительства" в рамках реализации электронных услуг;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региональный шлюз "электронного правительства" (далее – РШЭП) – подсистема шлюза "электронного правительства", предназначенная для интеграции информационных систем "электронного акимата" в рамках реализации электронных услуг.</w:t>
      </w:r>
    </w:p>
    <w:bookmarkStart w:name="z48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Основанием для начала процедуры (действия) по оказанию государственной услуги является получение услугодателем заявления и необходимых документов для оказания государственной услуги от услугополучателя через Государственную корпорацию или электронного запроса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Процедуры (действия), входящие в состав процесса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ответственным лицом услугодателя по приему документов для оказания государственных услуг и регистрация заявления,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и проверка предоставленных документов руководителем услугодателя, длительность процедуры – 1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результата оказания государственной услуги специалистом услугодателя, длительность процедуры – 8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услугополучателю, длительность процедуры – 1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услугополучателю расписки о приеме документов ответственным лицом услугодателя по приему документов для оказания государственных услуг;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отписывание руководителем услугодателя согласно резолюции заявление услугополучателя специалисту услугодателя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подписывание результата оказания государственной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получение услугополучателем результата оказания государственной услуги.</w:t>
      </w:r>
    </w:p>
    <w:bookmarkStart w:name="z49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(работников)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ответственное лицо услугодателя по приему документов для оказания государственных услуг;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между структурными подразделениями (работниками)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ответственное лицо услугодателя по приему документов для оказания государственных услуг после поступления заявления и необходимых документов проводит регистрацию в журнале регистрации оказания государственных услуг услугодателя и передает на рассмотрение руководителю услугодателя,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согласно резолюции отписывает заявление услугополучателя специалисту услугодателя для исполнения, длительность процедуры – 1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специалист услугодателя проверяет предоставленные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подготавливает результат оказания государственной услуги, подписывает у руководителя услугодателя и передает ответственному лицу услугодателя по приему документов для оказания государственных услуг для выдачи услугополучателю, длительность процедуры – 8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ответственное лицо услугодателя по приему документов для оказания государственных услуг выдает результат оказания государственной услуги услугополучателю, длительность процедуры – 1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Сроки оказания государственной услуги: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документов услугодателю, в Государственную корпорацию, а также при обращении на ПЭП – 10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не входит в срок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для сдачи документов у услугодателя и в Государственной корпорации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максимально допустимое время обслуживания у услугодателя – 30 минут, в Государственную корпорацию – 15 минут.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График работы: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услугодателя: с понедельника по пятницу включительно, с 9.00 до 18.00 часов, с перерывом на обед с 13.00 часов до 14.00 часов, кроме выходных и праздничных дней, согласно </w:t>
      </w:r>
      <w:r>
        <w:rPr>
          <w:rFonts w:ascii="Times New Roman"/>
          <w:b w:val="false"/>
          <w:i w:val="false"/>
          <w:color w:val="000000"/>
          <w:sz w:val="28"/>
        </w:rPr>
        <w:t>трудовому законодательству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с 9.00 часов до 18.00 часов с перерывом на обед с 13.00 часов до 14.00 часов. Государственная услуга оказывается в порядке очереди, без предварительной записи и ускоренного обслуживания.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Государственная корпорация: с понедельника по субботу включительно в соответствии с установленным графиком работы с 9.00 до 20.00 часов без перерыва на обед, за исключением воскресенья и праздничных дней, согласно </w:t>
      </w:r>
      <w:r>
        <w:rPr>
          <w:rFonts w:ascii="Times New Roman"/>
          <w:b w:val="false"/>
          <w:i w:val="false"/>
          <w:color w:val="000000"/>
          <w:sz w:val="28"/>
        </w:rPr>
        <w:t>трудовому законодательству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по месту регистрации услугополучателя, без ускоренного обслуживания, возможно "бронирование" электронной очереди посредством ПЭП.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ПЭП: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законодательству Республики Казахстан, прием заявления и выдача результата оказания государственной услуги осуществляется следующим рабочим днем).</w:t>
      </w:r>
    </w:p>
    <w:bookmarkStart w:name="z50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</w:t>
      </w:r>
      <w:r>
        <w:br/>
      </w:r>
      <w:r>
        <w:rPr>
          <w:rFonts w:ascii="Times New Roman"/>
          <w:b/>
          <w:i w:val="false"/>
          <w:color w:val="000000"/>
        </w:rPr>
        <w:t>(или) иными 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При приеме необходимых документов для оказания государственной услуги через Государственную корпорацию услугополучателю выдается расписка о приеме соответствующих документов с указанием: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количества и названия приложенных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даты (времени) и места выдачи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работника Государственной корпорации, принявшего заявление на оформление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фамилии, имени, отчества услугополучателя, фамилии, имени, отчества уполномоченного представителя и их контактных телефонов.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удостоверяющих личность услугополучателя, рождение ребенка (детей) (в случае рождения ребенка после 13 августа 2007 года) работник Государственной корпорации и услугодатель получает из соответствующих государственных информационных систем через шлюз "электронного правительства".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выдача готовых документов осуществляется на основании расписки о приеме документов при предъявлении удостоверения личности (либо его представителя по нотариально заверенной доверенности).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корпорация обеспечивает хранение результата в течение одного месяца, после чего передает их услугодателю для дальнейшего хранения.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работник Государственной корпорации отказывает в приеме заявления 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Описание действия работника Государственной корпорации при регистрации и обработке запроса услугополучателя в интегрированной информационной системе Государственной корпорации: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работником Государственной корпорации в АРМ ИС ГК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работником Государственной корпорации государственной услуги, указанной в настоящем Регламенте, вывод на экран формы запроса для оказания государственной услуги и ввод работником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- данные доверенности не заполняются);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услугополучателя, а также в ЕНИС о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ФЛ,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ФЛ,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работником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услугополучателя), удостоверенного (подписанного) ЭЦП работника Государственной корпорации через ШЭП в АРМ РШЭП;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2 – проверка (обработка) услугодателя на соответствие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услугополучателем через работника Государственной корпорации результата государственной услуги (справки).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Описание действия работника Государственной корпорации при регистрации и обработке запроса услугополучателя в интегрированной информационной системе Государственной корпорации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информационных систем, задействованных в оказании государственной услуги в графической форме)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В случае обращения через ПЭП услугополучателю в "личный кабинет" направляется статус о принятии запроса на государственную услугу, а также уведомление с указанием даты и времени получения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прием электронного запроса осуществляется в "личном кабинете"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(действий) услугодателя и услугополучателя при оказании государственных услуг через ПЭП: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индивидуального идентификационного номера (далее - ИИН) и пароля (осуществляется для незарегистрированных услугополучателей на ПЭП);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ПЭП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удостоверение запроса для оказания государственной услуги посредством ЭЦП услугополучателя и направление электронного документа (запроса) через ШЭП в АРМ РШЭП для обработки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регистрация электронного документа в АРМ РШЭП;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условие 3 - проверка (обработка) услугодателемна соответствие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8 - получение услугополучателем результата государственной услуги (справки в форме электронного документа), сформированного АРМ РШЭП. Электронный документ формируется с использованием ЭЦП специалиста услугодателя, услугополучатель осуществляет регистрацию на ПЭП с помощью ИИН и пароля (осуществляется для незарегистрированных услугополучателей на ПЭП).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Описание порядка обращения и последовательности процедур (действий) услугодателя и услугополучателя при оказании государственных услуг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информационных систем, задействованных в оказании государственной услуги, в графической форме)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отражается в справочнике бизнес-процессов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выплаты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опекунам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попечителям на содержание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ребенка-сироты (детей-сирот)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ребенка (детей), оставшегося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bookmarkStart w:name="z52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 xml:space="preserve">услуги через Государственную корпорацию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53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 xml:space="preserve">услуги через ПЭП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981700" cy="593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выплаты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опекунам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попечителям на содержание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ребенка-сироты (детей-сирот)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 ребенка (детей), оставшегося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429500" cy="290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header.xml" Type="http://schemas.openxmlformats.org/officeDocument/2006/relationships/header" Id="rId2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