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92ff1c" w14:textId="792ff1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26 мая 2016 года № 181. Зарегистрировано Департаментом юстиции Северо-Казахстанской области 29 июня 2016 года № 3799. Утратило силу постановлением акимата Северо-Казахстанской области от 28 мая 2018 года № 149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Северо-Казахстанской области от 28.05.2018 </w:t>
      </w:r>
      <w:r>
        <w:rPr>
          <w:rFonts w:ascii="Times New Roman"/>
          <w:b w:val="false"/>
          <w:i w:val="false"/>
          <w:color w:val="000000"/>
          <w:sz w:val="28"/>
        </w:rPr>
        <w:t>№ 149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06 апреля 2016 года "О правовых актах", акимат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детей-инвалидов";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соответсвующей административно-территориальной единицы";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удостоверения реабилитированному лицу".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Северо-Казахстанской области "Об утверждении регламентов государственных услуг в социально-трудовой сфере" от 10 августа 2015 года № 294 (опубликовано 13 октября 2015 года в газете "Северный Казахстан", зарегистрировано в Реестре государственной регистрации нормативных правовых актов за № 3379);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Северо-Казахстанской области "О внесении изменений в постановление акимата Северо-Казахстанской области от 10 августа 2015 года № 294 "Об утверждении регламентов государственных услуг в социально-трудовой сфере" от 31 декабря 2015 года № 511 (опубликовано 23 февраля 2016 года в газете "Северный Казахстан", зарегистрировано в Реестре государственной регистрации нормативных правовых актов за № 3596).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Контроль за исполнением настоящего постановления возложить на государственное учреждение "Управление координации занятости и социальных программ Северо-Казахстанской области".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3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End w:id="1"/>
    <w:bookmarkStart w:name="z3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3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"Регистрация и постановка на учет безработных граждан" (далее - регламент) разработан в соответствии со стандартом государственной услуги "Регистрация и постановка на учет безработных граждан"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</w:p>
    <w:bookmarkEnd w:id="3"/>
    <w:bookmarkStart w:name="z3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"Регистрация и постановка на учет безработных граждан"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</w:p>
    <w:bookmarkEnd w:id="4"/>
    <w:bookmarkStart w:name="z3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 лицам (далее – услугополучатель). </w:t>
      </w:r>
    </w:p>
    <w:bookmarkEnd w:id="5"/>
    <w:bookmarkStart w:name="z3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End w:id="6"/>
    <w:bookmarkStart w:name="z4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7"/>
    <w:bookmarkStart w:name="z4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8"/>
    <w:bookmarkStart w:name="z4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</w:p>
    <w:bookmarkEnd w:id="9"/>
    <w:bookmarkStart w:name="z4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правительства": www.egov.kz (далее – портал). </w:t>
      </w:r>
    </w:p>
    <w:bookmarkEnd w:id="10"/>
    <w:bookmarkStart w:name="z220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1-1. График работы: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Государственной корпорации – с понедельника по субботу включительно, в соответствии с графиком работы с 9.00 часов до 20.00 часов без перерыва на обед, кроме воскресенья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 очереди", по месту регистрации услугополучателя, без ускоренного обслуживания, возможно "бронирование" электронной очереди посредством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портала – круглосуточно, за исключением технических перерывов, связанных с проведением ремонтных работ (при обращении услугополучателя после окончания рабочего времени, в выходные и праздничные дни, согласно Трудовому кодексу Республики Казахстан, прием заявления и выдача результата оказания государственной услуги осуществляется следующим рабочим днем).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регистрации и постановке на учет в качестве безработного в бумажном или электронном виде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bookmarkStart w:name="z4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1 к стандарту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 услугодателю либо в Государственную корпорацию: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для оралманов – удостоверение оралмана (требуется для идентификации личности).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корпорацию, услугополучателем заполняется заявление на регистрацию и постановку на учет безработного гражданина установленного образца по форме согласно приложению 1 к стандарту (далее – заявление);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 удостоверяющего личность, документа подтверждающего регистрацию по месту жительства, указанных в электронном заявлении услугодатель получает из соответствующей государственной информационной системы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Услугодатель, Государственная корпорация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требуемых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 услугодателю – персональные данные услугополучателя заносятся в автоматизированную информационную систему в форме электронного документа удостоверенного ЭЦП ответственного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 Государственную корпорацию –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через портал – в "личном кабинете" услугополучателя отображается статус о принятии запроса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Государственной корпорацией либо через портал, осуществляет их регистрацию, либо делает отметку о получении документов в реестре передаваемых документов (при обращении к услугодателю через Государственную корпорацию), заносит персональные данные услугополучателя в автоматизированную информационную систему в форме электронного документа,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2 (два) рабочих дня (в случае поступления документов из Государственной корпорации, 1 (один)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Государственную корпорацию, или в "личный кабинет" услугополучателя в форме электронного документа, подписанного ЭЦП руководителя услугодателя,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выданный услугополучателю либо направленный в Государственную корпорацию или в "личный кабинет" услугополучателя результат оказания государственной услуги.</w:t>
      </w:r>
    </w:p>
    <w:bookmarkEnd w:id="13"/>
    <w:bookmarkStart w:name="z7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bookmarkStart w:name="z7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документов из Государственной корпорации либо запроса в форме электронного документа, регистрирует документы,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2 (два) рабочих дня (в случае поступления документов из Государственной корпорации, 1 (один)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Государственную корпорацию, или в "личный кабинет" услугополучателя в форме электронного документа,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"/>
    <w:bookmarkStart w:name="z8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"/>
    <w:bookmarkStart w:name="z8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сотрудник Государственной корпорации проверяет правильность заполнения заявлений и полноту представленных документов, 5 (пять)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 предоставления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работником выдается расписка об отказе в приеме заявления по форме согласно приложению 2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Государственной корпорации подготавливает документы и направляет их услугодателю через курьерскую или иную уполномоченную на это связь,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Государственной корпорации, регистрирует документы,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направляет результат оказания государственной услуги в Государственную корпорацию,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услугополучателю,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Получение результата оказания государственной услуги через Государственную корпорацию осуществляется путем личного посещения услугополучателем,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результата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и постановка на учет безработных граждан"</w:t>
            </w:r>
          </w:p>
        </w:tc>
      </w:tr>
    </w:tbl>
    <w:bookmarkStart w:name="z11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1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и постановка на учет безработных граждан"</w:t>
            </w:r>
          </w:p>
        </w:tc>
      </w:tr>
    </w:tbl>
    <w:bookmarkStart w:name="z13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постановка на учет безработных граждан"</w:t>
      </w:r>
    </w:p>
    <w:bookmarkEnd w:id="34"/>
    <w:bookmarkStart w:name="z13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"Регистрация и постановка на учет безработных граждан"</w:t>
            </w:r>
          </w:p>
        </w:tc>
      </w:tr>
    </w:tbl>
    <w:bookmarkStart w:name="z13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постановка на учет безработных граждан"</w:t>
      </w:r>
    </w:p>
    <w:bookmarkEnd w:id="36"/>
    <w:bookmarkStart w:name="z13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"Регистрация и постановка на учет безработных граждан"</w:t>
            </w:r>
          </w:p>
        </w:tc>
      </w:tr>
    </w:tbl>
    <w:bookmarkStart w:name="z14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постановка на учет безработных граждан" при оказании государственной услуги через портал 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постановления акимата Северо-Казахстанской области от 25.01.2017 </w:t>
      </w:r>
      <w:r>
        <w:rPr>
          <w:rFonts w:ascii="Times New Roman"/>
          <w:b w:val="false"/>
          <w:i w:val="false"/>
          <w:color w:val="ff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4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bookmarkEnd w:id="39"/>
    <w:bookmarkStart w:name="z14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"/>
    <w:bookmarkStart w:name="z1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справок безработным гражданам" (далее - регламент) разработан в соответствии со стандартом государственной услуги "Выдача справок безработным гражданам"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справок безработным гражданам"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веб-портал "электронного правительства": www.egov.kz (далее – портал). 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1-1.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Государственной корпорации – с понедельника по субботу включительно, в соответствии графиком работы с 9.00 часов до 20.00 часов без перерыва на обед, кроме воскресенья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 очереди", по месту регистрации услугополучателя, без ускоренного обслуживания, возможно бронирование электронной очереди посредством портала;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портала – круглосуточно, за исключением технических перерывов, связанных с проведением ремонтных работ.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справка о регистрации в качестве безработного (далее – справка) по форме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"/>
    <w:bookmarkStart w:name="z15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2 к стандарту либо запроса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при обращении для оказания государственной услуги предоставляет заявление на выдачу справки о регистрации безработного гражданина по форме согласно приложению 2 к стандарту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 либо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для оралманов – удостоверение оралмана (требуется для идентификации личности).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указанных в запросе услугодатель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Услугодатель,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запроса через портал – в "личном кабинете" услугополучателя отображается статус о принятии запроса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Государственной корпорацией либо через портал, осуществляет их регистрацию, либо делает отметку о получении документов в реестре передаваемых документов (при обращении к услугодателю через Государственную корпорацию),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справки, передает руководителю услугодателя, 2 (две) минуты (в случае поступления документов из Государственной корпорации, 2 (две)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справки и передает ответственному исполнителю услугодателя для выдачи услугополучателю,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справку услугополучателю либо направляет в Государственную корпорацию, или в "личный кабинет" услугополучателя в форме электронного документа, подписанного ЭЦП руководителя услугодателя,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регистрация документов либо отметка о получении документов в реестре передаваемых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подписанная 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выданная услугополучателю либо направленная в Государственную корпорацию или в "личный кабинет" услугополучателя справка.</w:t>
      </w:r>
    </w:p>
    <w:bookmarkEnd w:id="43"/>
    <w:bookmarkStart w:name="z18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bookmarkStart w:name="z18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справки, которая направляется руководителю услугодателя для принятия решения, 2 (две) минуты (в случае поступления документов из Государственной корпорации, 2 (две)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справки, которая передается ответственному исполнителю услугодателя,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справку услугополучателю либо направляет в Государственную корпорацию, или в "личный кабинет" услугополучателя в форме электронного документа,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"/>
    <w:bookmarkStart w:name="z19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"/>
    <w:bookmarkStart w:name="z19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в Государственную корпорацию;</w:t>
      </w:r>
    </w:p>
    <w:bookmarkEnd w:id="47"/>
    <w:bookmarkStart w:name="z19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представленных документов, 1 (одна) минута;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3 к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Государственной корпорации подготавливает документы и направляет их услугодателю через курьерскую или иную уполномоченную на это связь,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Государственной корпорации, регистрирует документы,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рассматривает представленные документы, подготавливает проект справки, направляет руководителю услугодателя для принятия решения,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принимает решение, подписывает проект справки, передает ответственному исполнителю услугодателя,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направляет справку в Государственную корпорацию,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сотрудник Государственной корпорации в срок, указанный в расписке о приеме соответствующих документов, выдает справку услугополучателю, 1 (одна)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справки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справки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безработным гражданам"</w:t>
            </w:r>
          </w:p>
        </w:tc>
      </w:tr>
    </w:tbl>
    <w:bookmarkStart w:name="z22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5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6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6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6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6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6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безработным гражданам"</w:t>
            </w:r>
          </w:p>
        </w:tc>
      </w:tr>
    </w:tbl>
    <w:bookmarkStart w:name="z23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безработным гражданам" </w:t>
      </w:r>
    </w:p>
    <w:bookmarkEnd w:id="65"/>
    <w:bookmarkStart w:name="z23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безработным гражданам"</w:t>
            </w:r>
          </w:p>
        </w:tc>
      </w:tr>
    </w:tbl>
    <w:bookmarkStart w:name="z24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безработным гражданам" </w:t>
      </w:r>
    </w:p>
    <w:bookmarkEnd w:id="67"/>
    <w:bookmarkStart w:name="z24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справок безработным гражданам"</w:t>
            </w:r>
          </w:p>
        </w:tc>
      </w:tr>
    </w:tbl>
    <w:bookmarkStart w:name="z25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безработным гражданам" при оказании государственной услуги через портал 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постановления акимата Северо-Казахстанской области от 25.01.2017 </w:t>
      </w:r>
      <w:r>
        <w:rPr>
          <w:rFonts w:ascii="Times New Roman"/>
          <w:b w:val="false"/>
          <w:i w:val="false"/>
          <w:color w:val="ff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25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формах содействия занятости"</w:t>
      </w:r>
    </w:p>
    <w:bookmarkEnd w:id="70"/>
    <w:bookmarkStart w:name="z25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1"/>
    <w:bookmarkStart w:name="z25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направлений лицам на участие в активных формах содействия занятости" (далее - регламент) разработан в соответствии со стандартом государственной услуги "Выдача направлений лицам на участие в активных формах содействия занятости"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направлений лицам на участие в активных формах содействия занятости"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веб-портал "электронного правительства"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1-1. График работы портала – круглосуточно, за исключением технических перерывов, связанных с проведением ремонтных работ (при обращении услугополучателя после окончания рабочего времени, в выходные и праздничные дни, согласно Трудовому кодексу Республики Казахстан, прием заявления и выдача результата оказания государственной услуги осуществляется следующим рабочим днем).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выдача направления лицам на участие в активных мерах содействия занятости (далее - результат оказания государственной услуги),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72"/>
    <w:bookmarkStart w:name="z27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3"/>
    <w:bookmarkStart w:name="z27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документов либо заявления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к услугодателю: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 (требуется для идентификации личности), а также для оралманов –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в форме электронного документа, удостоверенного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указанных в электронном заявлении, услугодатель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"личный кабинет" услугополучателя в форме электронного документа, подписанного ЭЦП руководителя услугодателя,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регистрация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выданный услугополучателю либо направленный в "личный кабинет" услугополучателя результат оказания государственной услуги.</w:t>
      </w:r>
    </w:p>
    <w:bookmarkEnd w:id="74"/>
    <w:bookmarkStart w:name="z29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5"/>
    <w:bookmarkStart w:name="z29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"личный кабинет" услугополучателя в форме электронного документа,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30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"/>
    <w:bookmarkStart w:name="z30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результата оказания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31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8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9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9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9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9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9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33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формах содействия занятости" </w:t>
      </w:r>
    </w:p>
    <w:bookmarkEnd w:id="95"/>
    <w:bookmarkStart w:name="z33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34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формах содействия занятости" при оказании государственной услуги через портал 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постановления акимата Северо-Казахстанской области от 25.01.2017 </w:t>
      </w:r>
      <w:r>
        <w:rPr>
          <w:rFonts w:ascii="Times New Roman"/>
          <w:b w:val="false"/>
          <w:i w:val="false"/>
          <w:color w:val="ff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343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</w:p>
    <w:bookmarkEnd w:id="98"/>
    <w:bookmarkStart w:name="z34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9"/>
    <w:bookmarkStart w:name="z34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"Назначение государственного пособия на детей до восемнадцати лет" (далее - регламент) разработан в соответствии со стандартом государственной услуги "Назначение государственного пособия на детей до восемнадцати лет"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</w:p>
    <w:bookmarkEnd w:id="100"/>
    <w:bookmarkStart w:name="z34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государственного пособия на детей до восемнадцати лет"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</w:p>
    <w:bookmarkEnd w:id="101"/>
    <w:bookmarkStart w:name="z34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 лицам (далее – услугополучатель). </w:t>
      </w:r>
    </w:p>
    <w:bookmarkEnd w:id="102"/>
    <w:bookmarkStart w:name="z34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End w:id="103"/>
    <w:bookmarkStart w:name="z34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результата оказания государственной услуги осуществляются через: </w:t>
      </w:r>
    </w:p>
    <w:bookmarkEnd w:id="104"/>
    <w:bookmarkStart w:name="z35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05"/>
    <w:bookmarkStart w:name="z35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</w:p>
    <w:bookmarkEnd w:id="106"/>
    <w:bookmarkStart w:name="z35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акима села, сельского округа (далее – аким сельского округа). 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1-1.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Государственной корпорации – с понедельника по субботу включительно, в соответствии графиком работы с 9.00 часов до 20.00 часов, без перерыва на обед, кроме воскресенья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 очереди", по месту регистрации услугополучателя, без ускоренного обслуживания, возможно бронирование электронной очереди посредством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сельского округа – с понедельника по пятницу включительно с 9.00 до 18.00 часов, с перерывом на обед с 13.00 до 14.00 часов, кроме выходных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услуги: с 9.00 часов до 17.30 часов с перерывом на обед с 13.00 часов до 14.30 часов.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08"/>
    <w:bookmarkStart w:name="z35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 (далее - результат оказания государственной услуги).</w:t>
      </w:r>
    </w:p>
    <w:bookmarkEnd w:id="109"/>
    <w:bookmarkStart w:name="z35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10"/>
    <w:bookmarkStart w:name="z35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1"/>
    <w:bookmarkStart w:name="z36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Основанием для начала процедуры (действия) по оказанию государственной услуги является подача услугополучателем заявления по форме, согласно приложению 1 к стандарту государственной услуги.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 (или его представителя по нотариально заверенной доверенности):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услугополучателя (удостоверение личности гражданина Республики Казахстан, вид на жительство иностранца в Республике Казахстан) (требуется для идентификации личности), для оралманов – удостоверение оралмана;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свидетельство (свидетельства) о рождении ребенка (детей) либо выписка из актовой записи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установление опеки (попечительства) над ребенком или усыновления (удочерения);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 составе семьи согласно приложению 2 к стандарту государственной услуги, заполненные на основании оригиналов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полученных доходах членов семьи, в том числе сведения о полученных доходах членов семьи заявителя по форме согласно приложению 3 и сведения о наличии личного подсобного хозяйства по форме согласно приложению 4 к стандарту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документ, подтверждающий регистрацию по постоянному месту жительства членов семьи;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расхождения данных услугополучателя с данными в свидетельстве о рождении ребенка – свидетельство о заключении (расторжении) брака.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документа, удостоверяющего личность услугополучателя, свидетельства о рождении ребенка (детей) либо выписка из актовой записи о рождении (по регистрациям, произведенным на территории Республики Казахстан после 13 августа 2007 года), свидетельства о заключении брака (по регистрациям, произведенным на территории Республики Казахстан после 1 июня 2008 года), документа, подтверждающего регистрацию по постоянному месту жительства, документа об установлении опеки (попечительства) над ребенком или усыновления (удочерения) не требуется при подтверждении информации, содержащейся в указанных документах, государственными информационными системами.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повторного обращения заявителя за назначением пособия на детей на последующий квартал при отсутствии изменений в сведениях, указанных в подпунктах 4), 5) части первой настоящего пункта, заполняется только бланк заявления по форме согласно приложению 4-1 к стандарту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или в Государственную корпорацию в подлинниках, которые сканируются, после чего возвращаются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в подлинниках и копиях для сверки, после чего подлинники документов возвращаются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аким сельского округа,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услугополучателю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услугодателя, акима сельского округа –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– расписка о приеме соответствующих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4-1. В оказании государственной услуги отказывается в случаях: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нахождения детей на полном государственном обеспечении;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лишения или ограничения в родительских правах родителей, признание недействительным или отмена усыновления (удочерения), освобождение или отстранение от исполнения своих обязанностей опекунов (попечителей) в случаях, установленных брачно-семейным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превышение среднедушевого дохода семьи стоимости продовольственной корзины.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4-1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В состав процесса оказания государственной услуги входят следующие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Государственной корпорацией либо акимом сельского округа,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Государственную корпорацию либо акима сельского округа),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участковую комиссию,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необходимости предоставления государственного пособия на детей до восемнадцати лет (либо отказе), передает ответственному исполнителю услугодателя,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или направляет в Государственную корпорацию либо акиму сельского округа,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документов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заключение участковой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выданный услугополучателю либо направленный в Государственную корпорацию или акиму сельского округа результат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6-1. Услугодатель отказывает в оказании государственных услуг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несоответствие услугополучателя и (или) представленных материалов, данных и сведений, необходимых для оказания государственной услуги, требованиям, установленным Правилами назначения и выплаты государственных пособий семьям, имеющим детей, утвержденными приказом Министра здравоохранения и социального развития Республики Казахстан от 5 мая 2015 года № 319 "О некоторых мерах по реализации Закона Республики Казахстан "О государственных пособиях семьям, имеющим детей" (зарегистрирован в Реестре государственной регистрации нормативных правовых актов № 11507, опубликован в информационно-правовой системе "Әділет" 20 июля 2015 года).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6-2. В случае устранения услугополучателем причин отказа в оказании государственной услуги услугополучатель может обратиться повторно для получения государственной услуги в порядке, установленном настоящим регламентом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3"/>
    <w:bookmarkStart w:name="z38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участковая комиссия.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участковую комиссию,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необходимости предоставления государственного пособия на детей до восемнадцати лет (либо отказе), передает ответственному исполнителю услугодателя,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услугополучателю, либо направляет в Государственную корпорацию или акиму сельского округа,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4"/>
    <w:bookmarkStart w:name="z40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5"/>
    <w:bookmarkStart w:name="z40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с документами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сотрудник Государственной корпорации проверяет правильность заполнения заявления и полноту представленных документов, 10 (десять)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работником Государственной корпорации выдается расписка об отказе в приеме заявления по форме согласно приложению 5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10 (десять)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Государственной корпорации,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услугополучателя, фамилии, имени, отчества представителя услугополучателя, и их контактных телефонов;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Государственной корпорации подготавливает документы и направляет их услугодателю через курьерскую или иную уполномоченную на это связь,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Государственной корпорации, регистрирует документы,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направляет документы в участковую комиссию,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участковая комиссия выдает заключение,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ответственный исполнитель услугодателя направляет результат оказания государственной услуги в Государственную корпорацию,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к акиму сельского округа,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к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принимает документы, представленные услугополучателем, осуществляет их регистрацию,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 направляет документы в участковую комиссию,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необходимости предоставления государственного пособия на детей до восемнадцати лет (либо отказе) и передает акиму сельского округа,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аким сельского округа передает документы сотруднику услугодателя,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услугодателя принимает документы, представленные акимом сельского округа, делает отметку о получении документов в реестре передаваемых документов и осуществляет их регистрацию,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ответственный исполнитель услугодателя направляет результат оказания государственной услуги акиму сельского округа,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44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11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2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2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2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2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2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2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2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3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3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3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457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государственного пособия на детей до восемнадцати лет" </w:t>
      </w:r>
    </w:p>
    <w:bookmarkEnd w:id="133"/>
    <w:bookmarkStart w:name="z45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461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государственного пособия на детей до восемнадцати лет" </w:t>
      </w:r>
    </w:p>
    <w:bookmarkEnd w:id="135"/>
    <w:bookmarkStart w:name="z46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465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государственного пособия на детей до восемнадцати лет" </w:t>
      </w:r>
    </w:p>
    <w:bookmarkEnd w:id="137"/>
    <w:bookmarkStart w:name="z46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 оказании государственной услуги через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471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139"/>
    <w:bookmarkStart w:name="z47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0"/>
    <w:bookmarkStart w:name="z47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"Назначение государственной адресной социальной помощи" (далее - регламент) разработан в соответствии со стандартом государственной услуги "Назначение государственной адресной социальной помощи"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</w:p>
    <w:bookmarkEnd w:id="141"/>
    <w:bookmarkStart w:name="z47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государственной адресной социальной помощи"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</w:p>
    <w:bookmarkEnd w:id="142"/>
    <w:bookmarkStart w:name="z47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 лицам (далее – услугополучатель). </w:t>
      </w:r>
    </w:p>
    <w:bookmarkEnd w:id="143"/>
    <w:bookmarkStart w:name="z47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End w:id="144"/>
    <w:bookmarkStart w:name="z47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145"/>
    <w:bookmarkStart w:name="z47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46"/>
    <w:bookmarkStart w:name="z47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</w:p>
    <w:bookmarkEnd w:id="147"/>
    <w:bookmarkStart w:name="z48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акима села, сельского округа (далее – аким сельского округа) – в случае отсутствия услугодателя по месту жительства. 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1-1.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Государственной корпорации – с понедельника по субботу включительно, в соответствии графиком работы с 9.00 часов до 20.00 часов, без перерыва на обед, кроме воскресенья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 очереди", по месту регистрации услугополучателя, без ускоренного обслуживания, возможно бронирование электронной очереди посредством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сельского округа – с понедельника по пятницу включительно с 9.00 до 18.00 часов, с перерывом на обед с 13.00 до 14.00 часов, кроме выходных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услуги: с 9.00 часов до 17.30 часов с перерывом на обед с 13.00 часов до 14.30 часов.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49"/>
    <w:bookmarkStart w:name="z48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(отказе о назначении) государственной адресной социальной помощи (далее – результат оказания государственной услуги).</w:t>
      </w:r>
    </w:p>
    <w:bookmarkEnd w:id="150"/>
    <w:bookmarkStart w:name="z48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151"/>
    <w:bookmarkStart w:name="z484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2"/>
    <w:bookmarkStart w:name="z48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форме, согласно приложению 1 к стандарту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услугодателю, акиму сельского округа или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сведения о составе семьи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сведения о полученных доходах членов семьи услугополучателя согласно приложению 3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сведения о наличии личного подсобного хозяйства согласно приложению 4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документ, подтверждающий регистрацию по месту жительства услугополучателя (членов семьи) (адресная справка или справка акима поселка, села,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заключения в рамках активных мер содействия занятости – копия социального контракта.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Бланки документов, указанных в подпунктах 2)-4) части первой настоящего пункта, предоставляются услугополучателю в местах оказания государственной услуги и заполняются им собственноручно. Социальный контракт предоставляется в подлиннике и копии для сверки, после чего оригинал возвращается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Представление документа, удостоверяющего личность услугополучателя, документа подтверждающего регистрацию по постоянному месту жительства не требуется при наличии возможности получения информации, содержащейся в них, из государственных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повторного обращения заявителя за назначением адресной социальной помощи на последующий квартал при отсутствии изменений в сведениях, указанных в подпунктах 2)-4) части первой настоящего пункта, заполняется только бланк заявления по форме согласно приложению 5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Государственной корпорацией либо акимом сельского округа,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Государственную корпорацию либо акима сельского округа),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участковую комиссию,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назначении адресной социальной помощи или об отказе в назначении, и передает его ответственному исполнителю услугодателя,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услугополучателю, направляет в Государственную корпорацию либо акиму,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документов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заключение участковой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выданный услугополучателю либо направленный в Государственную корпорацию или акиму сельского округа результат оказания государственной услуги (отказ о назначении). 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6-1. Услугодатель отказывает в оказании государственных услуг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несоответствие услугополучателя и (или) представленных материалов, данных и сведений, необходимых для оказания государственной услуги, требованиям, установленным Правилами назначения и выплаты адресной социальной помощи, утвержденными приказом Министра здравоохранения и социального развития Республики Казахстан от 5 мая 2015 года № 320 "Об утверждении Правил назначения и выплаты государственной адресной социальной помощи" (зарегистрирован в Реестре государственной регистрации нормативных правовых актов № 11426, опубликован в информационно-правовой системе "Әділет" 9 июля 2015 года).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6-2. В случае устранения услугополучателем причин отказа в оказании государственной услуги услугополучатель может обратиться повторно для получения государственной услуги в порядке, установленном настоящим регламентом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4"/>
    <w:bookmarkStart w:name="z51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участковую комиссию,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назначении адресной социальной помощи или об отказе в назначении, и передает его ответственному исполнителю услугодателя,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услугополучателю, либо направляет в Государственную корпорацию или акиму сельского округа,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5"/>
    <w:bookmarkStart w:name="z529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6"/>
    <w:bookmarkStart w:name="z53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57"/>
    <w:bookmarkStart w:name="z53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158"/>
    <w:bookmarkStart w:name="z53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заявления и полноту представленных документов, 5 (пять) минут;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работником Государственной корпорации выдается расписка об отказе в приеме заявления на назначение по форме согласно приложению 6 к стандарту государственной услуги.</w:t>
      </w:r>
    </w:p>
    <w:bookmarkStart w:name="z53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10 (десять) минут;</w:t>
      </w:r>
    </w:p>
    <w:bookmarkEnd w:id="160"/>
    <w:bookmarkStart w:name="z53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Расписка выдается с указанием: </w:t>
      </w:r>
    </w:p>
    <w:bookmarkEnd w:id="161"/>
    <w:bookmarkStart w:name="z53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</w:p>
    <w:bookmarkEnd w:id="162"/>
    <w:bookmarkStart w:name="z53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163"/>
    <w:bookmarkStart w:name="z53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bookmarkEnd w:id="164"/>
    <w:bookmarkStart w:name="z53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bookmarkEnd w:id="165"/>
    <w:bookmarkStart w:name="z54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Государственной корпорации, принявшего заявление на оформление документов;</w:t>
      </w:r>
    </w:p>
    <w:bookmarkEnd w:id="166"/>
    <w:bookmarkStart w:name="z54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телефоны;</w:t>
      </w:r>
    </w:p>
    <w:bookmarkEnd w:id="167"/>
    <w:bookmarkStart w:name="z54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</w:p>
    <w:bookmarkEnd w:id="168"/>
    <w:bookmarkStart w:name="z54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Государственной корпорации подготавливает документы и направляет их услугодателю через курьерскую или иную уполномоченную на это связь, 1 (один) рабочий день;</w:t>
      </w:r>
    </w:p>
    <w:bookmarkEnd w:id="169"/>
    <w:bookmarkStart w:name="z54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осуществляет прием документов из Государственной корпорации, регистрирует документы, 30 (тридцать) минут.</w:t>
      </w:r>
    </w:p>
    <w:bookmarkEnd w:id="170"/>
    <w:bookmarkStart w:name="z54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</w:p>
    <w:bookmarkEnd w:id="171"/>
    <w:bookmarkStart w:name="z54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2 (два) часа;</w:t>
      </w:r>
    </w:p>
    <w:bookmarkEnd w:id="172"/>
    <w:bookmarkStart w:name="z54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направляет документы в участковую комиссию, 2 (два) рабочих дня;</w:t>
      </w:r>
    </w:p>
    <w:bookmarkEnd w:id="173"/>
    <w:bookmarkStart w:name="z54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участковая комиссия выдает заключение о назначении адресной социальной помощи или об отказе в назначении, и передает его ответственному исполнителю услугодателя, 3 (три) рабочих дня;</w:t>
      </w:r>
    </w:p>
    <w:bookmarkEnd w:id="174"/>
    <w:bookmarkStart w:name="z54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2 (два) часа;</w:t>
      </w:r>
    </w:p>
    <w:bookmarkEnd w:id="175"/>
    <w:bookmarkStart w:name="z55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2 (два) часа;</w:t>
      </w:r>
    </w:p>
    <w:bookmarkEnd w:id="176"/>
    <w:bookmarkStart w:name="z55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направляет результат оказания государственной услуги в Государственную корпорацию, 30 (тридцать) минут;</w:t>
      </w:r>
    </w:p>
    <w:bookmarkEnd w:id="177"/>
    <w:bookmarkStart w:name="z55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услугополучателю, 20 (двадцать) минут.</w:t>
      </w:r>
    </w:p>
    <w:bookmarkEnd w:id="178"/>
    <w:bookmarkStart w:name="z55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7777. </w:t>
      </w:r>
    </w:p>
    <w:bookmarkEnd w:id="179"/>
    <w:bookmarkStart w:name="z55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к акиму сельского округа, длительность обработки запроса услугополучателя:</w:t>
      </w:r>
    </w:p>
    <w:bookmarkEnd w:id="181"/>
    <w:bookmarkStart w:name="z55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к акиму сельского округа;</w:t>
      </w:r>
    </w:p>
    <w:bookmarkEnd w:id="182"/>
    <w:bookmarkStart w:name="z55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принимает документы, представленные услугополучателем, осуществляет их регистрацию, 15 (пятнадцать) минут;</w:t>
      </w:r>
    </w:p>
    <w:bookmarkEnd w:id="183"/>
    <w:bookmarkStart w:name="z55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 направляет документы в участковую комиссию, 2 (два) рабочих дня;</w:t>
      </w:r>
    </w:p>
    <w:bookmarkEnd w:id="184"/>
    <w:bookmarkStart w:name="z55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выдает заключение о назначении адресной социальной помощи или об отказе в назначении и передает акиму сельского округа, 3 (три) рабочих дня;</w:t>
      </w:r>
    </w:p>
    <w:bookmarkEnd w:id="185"/>
    <w:bookmarkStart w:name="z56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аким сельского округа передает документы сотруднику услугодателя, 15 (пятнадцать) рабочих дней;</w:t>
      </w:r>
    </w:p>
    <w:bookmarkEnd w:id="186"/>
    <w:bookmarkStart w:name="z56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услугодателя принимает документы, представленные акимом сельского округа, делает отметку о получении документов в реестре передаваемых документов и осуществляет их регистрацию, 30 (тридцать) минут;</w:t>
      </w:r>
    </w:p>
    <w:bookmarkEnd w:id="187"/>
    <w:bookmarkStart w:name="z56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</w:p>
    <w:bookmarkEnd w:id="188"/>
    <w:bookmarkStart w:name="z56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ознакамливается с документами, определяет ответственного исполнителя, налагает соответствующую визу, передает для исполнения ответственному исполнителю услугодателя, 2 (два) часа;</w:t>
      </w:r>
    </w:p>
    <w:bookmarkEnd w:id="189"/>
    <w:bookmarkStart w:name="z56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2 (два) часа;</w:t>
      </w:r>
    </w:p>
    <w:bookmarkEnd w:id="190"/>
    <w:bookmarkStart w:name="z56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</w:p>
    <w:bookmarkEnd w:id="191"/>
    <w:bookmarkStart w:name="z56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направляет результат оказания государственной услуги акиму сельского округа, 30 (тридцать) минут.</w:t>
      </w:r>
    </w:p>
    <w:bookmarkEnd w:id="192"/>
    <w:bookmarkStart w:name="z56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569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19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0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0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0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0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0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0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0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0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0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586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</w:t>
      </w:r>
    </w:p>
    <w:bookmarkEnd w:id="210"/>
    <w:bookmarkStart w:name="z58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590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</w:t>
      </w:r>
    </w:p>
    <w:bookmarkEnd w:id="212"/>
    <w:bookmarkStart w:name="z59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594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</w:t>
      </w:r>
    </w:p>
    <w:bookmarkEnd w:id="214"/>
    <w:bookmarkStart w:name="z59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 оказании государственной услуги через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600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216"/>
    <w:bookmarkStart w:name="z601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7"/>
    <w:bookmarkStart w:name="z60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 (далее - регламент) разработан в соответствии со стандартом государственной услуги "Назначение социальной помощи отдельным категориям нуждающихся граждан по решениям местных представительных органов"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</w:p>
    <w:bookmarkEnd w:id="218"/>
    <w:bookmarkStart w:name="z60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</w:p>
    <w:bookmarkEnd w:id="219"/>
    <w:bookmarkStart w:name="z60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 лицам (далее – услугополучатель). </w:t>
      </w:r>
    </w:p>
    <w:bookmarkEnd w:id="220"/>
    <w:bookmarkStart w:name="z60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End w:id="221"/>
    <w:bookmarkStart w:name="z60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222"/>
    <w:bookmarkStart w:name="z60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</w:p>
    <w:bookmarkEnd w:id="223"/>
    <w:bookmarkStart w:name="z60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села, сельского округа (далее – аким сельского округа);</w:t>
      </w:r>
    </w:p>
    <w:bookmarkEnd w:id="224"/>
    <w:bookmarkStart w:name="z60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правительства": www.egov.kz (далее – портал) инвалиды и лица, имеющие социально значимые заболевания. </w:t>
      </w:r>
    </w:p>
    <w:bookmarkEnd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1-1.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акима сельского округа – с понедельника по пятницу включительно с 9.00 до 18.00 часов, с перерывом на обед с 13.00 до 14.00 часов, кроме выходных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услуги: с 9.00 часов до 17.30 часов с перерывом на обед с 13.00 часов до 14.30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портала – круглосуточно, за исключением технических перерывов, связанных с проведением ремонтных работ (при обращении услугополучателя после окончания рабочего времени, в выходные и праздничные дни, согласно Трудовому кодексу Республики Казахстан, прием заявления и выдача результата оказания государственной услуги осуществляется следующим рабочим днем).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226"/>
    <w:bookmarkStart w:name="z61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социальной помощи (далее – результат оказания государственной услуги).</w:t>
      </w:r>
    </w:p>
    <w:bookmarkEnd w:id="227"/>
    <w:bookmarkStart w:name="z61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28"/>
    <w:bookmarkStart w:name="z613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9"/>
    <w:bookmarkStart w:name="z61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произвольной формы с приложением документов, либо заявление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при обращении для оказания государственной услуги предоставляет заявление произвольной формы с указанием согласия на сбор и обработку персональных данных, необходимых для назначения социальной помощи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услугодателю или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документ, подтверждающий регистрацию по постоянному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сведения о составе семьи заявителя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сведения о доходах лица (членов семьи);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акт и/или документ, подтверждающий наступление трудной жизненной ситуации.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оказания государственной услуги – заявление для назначения социальной помощи отдельным категориям нуждающихся граждан по решениям местных представительных органов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информации об оказании государственной услуги – запрос в форме электронного документа, удостоверенного электронной цифровой подписью (далее -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документа, подтверждающего регистрацию по постоянному месту жительства, документа, подтверждающего инвалидность, документа, подтверждающего наличие у лица социально значимого заболевания, указанных в электронном заявлении, услугополучатель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В состав процесса оказания государственной услуги входят следующие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акимом сельского округа либо через портал, осуществляет их регистрацию, выдает талон с указанием даты регистрации и даты получения государственной услуги, фамилии и инициалов лица, принявшего документы, либо делает отметку о получении документов в реестре передаваемых документов (при обращении к услугодателю через акима),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5 (пять) рабочих дней (в случае поступления документов через акима сельского округа, 4 (четыре)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акиму сельского округа, или в "личный кабинет" услугополучателя в форме электронного документа, подписанного ЭЦП руководителя услугодателя,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утерей, срок оказания государственной услуги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выданный услугополучателю либо направленный акиму сельского округа или в "личный кабинет" услугополучателя результат оказания государственной услуги.</w:t>
      </w:r>
    </w:p>
    <w:bookmarkEnd w:id="230"/>
    <w:bookmarkStart w:name="z641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1"/>
    <w:bookmarkStart w:name="z64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5 (пять) рабочих дней (в случае поступления документов через акима, 4 (четыре)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акиму или в "личный кабинет" услугополучателя в форме электронного документа,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утерей, срок оказания государственной услуги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2"/>
    <w:bookmarkStart w:name="z655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3"/>
    <w:bookmarkStart w:name="z65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результата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утерей, срок оказания государственной услуги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к акиму сельского округа,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к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принимает документы, представленные услугополучателем, осуществляет их регистрацию,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 передает документы сотруднику услугодателя,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сотрудник услугодателя принимает документы, представленные акимом сельского округа, делает отметку о получении документов в реестре передаваемых документов и осуществляет их регистрацию,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3 (три)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ответственный исполнитель услугодателя направляет результат оказания государственной услуги акиму сельского округа,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утерей, срок оказания государственной услуги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67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23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3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3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3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4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4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4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4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4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4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0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4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4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4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4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5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696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251"/>
    <w:bookmarkStart w:name="z69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247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 xml:space="preserve">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 при оказании государственной услуги через портал </w:t>
      </w:r>
    </w:p>
    <w:bookmarkEnd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постановления акимата Северо-Казахстанской области от 25.01.2017 </w:t>
      </w:r>
      <w:r>
        <w:rPr>
          <w:rFonts w:ascii="Times New Roman"/>
          <w:b w:val="false"/>
          <w:i w:val="false"/>
          <w:color w:val="ff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704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254"/>
    <w:bookmarkStart w:name="z70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710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256"/>
    <w:bookmarkStart w:name="z711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7"/>
    <w:bookmarkStart w:name="z71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(далее - регламент) разработан в соответствии со стандартом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</w:p>
    <w:bookmarkEnd w:id="258"/>
    <w:bookmarkStart w:name="z71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</w:p>
    <w:bookmarkEnd w:id="259"/>
    <w:bookmarkStart w:name="z71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 лицам (далее – услугополучатель). </w:t>
      </w:r>
    </w:p>
    <w:bookmarkEnd w:id="260"/>
    <w:bookmarkStart w:name="z71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End w:id="261"/>
    <w:bookmarkStart w:name="z71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262"/>
    <w:bookmarkStart w:name="z71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63"/>
    <w:bookmarkStart w:name="z71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</w:p>
    <w:bookmarkEnd w:id="264"/>
    <w:bookmarkStart w:name="z71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акима села, сельского округа (далее – аким сельского округа), в случае отсутствия услугодателя по месту жительства. </w:t>
      </w:r>
    </w:p>
    <w:bookmarkEnd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1-1.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Государственной корпорации – с понедельника по субботу включительно, в соответствии с графиком работы с 9.00 часов до 20.00 часов без перерыва на обед, кроме воскресенья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 очереди", по месту регистрации услугополучателя, без ускоренного обслуживания, возможно бронирование электронной очереди посредством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сельского округа – с понедельника по пятницу включительно с 9.00 до 18.00 часов, с перерывом на обед с 13.00 до 14.00 часов, кроме выходных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услуги: с 9.00 часов до 17.30 часов с перерывом на обед с 13.00 часов до 14.30 часов.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66"/>
    <w:bookmarkStart w:name="z72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 – результат оказания государственной услуги).</w:t>
      </w:r>
    </w:p>
    <w:bookmarkEnd w:id="267"/>
    <w:bookmarkStart w:name="z72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68"/>
    <w:bookmarkStart w:name="z723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9"/>
    <w:bookmarkStart w:name="z72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в произвольной форме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услугодателю, акиму сельского округа либо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документ, подтверждающий регистрацию по постоянному месту жительства (адресная справка либо справка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справка с места работы;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Представление документов, удостоверяющих личность услугополучателя, подтверждающих регистрацию по постоянному месту жительства не требуется при подтверждении информации, содержащейся в указанных документах государственными информационными системами.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Государственной корпорацией либо акимом сельского округа, осуществляет их регистрацию либо делает отметку о получении документов в реестре передаваемых документов (при обращении к услугодателю через Государственную корпорацию либо акима сельского округа),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7 (семь) рабочих дней (в случае поступления документов из Государственной корпорации, 6 (шесть)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направляет в Государственную корпорацию либо акиму сельского округа,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регистрация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выданный услугополучателю либо направленный в Государственную корпорацию или акиму сельского округа результат оказания государственной услуги.</w:t>
      </w:r>
    </w:p>
    <w:bookmarkEnd w:id="270"/>
    <w:bookmarkStart w:name="z744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1"/>
    <w:bookmarkStart w:name="z74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осуществляется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7 (семь) рабочих дней (в случае поступления документов из Государственной корпорации, 6 (шесть)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корпорацию, или акиму сельского округа,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2"/>
    <w:bookmarkStart w:name="z757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3"/>
    <w:bookmarkStart w:name="z75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274"/>
    <w:bookmarkStart w:name="z75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корпорацию; </w:t>
      </w:r>
    </w:p>
    <w:bookmarkEnd w:id="275"/>
    <w:bookmarkStart w:name="z76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представленных документов, 5 (пять) минут.</w:t>
      </w:r>
    </w:p>
    <w:bookmarkEnd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к стандарту государственной услуги;</w:t>
      </w:r>
    </w:p>
    <w:bookmarkStart w:name="z76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5 (пять) минут;</w:t>
      </w:r>
    </w:p>
    <w:bookmarkEnd w:id="277"/>
    <w:bookmarkStart w:name="z76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</w:p>
    <w:bookmarkEnd w:id="278"/>
    <w:bookmarkStart w:name="z76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Государственной корпорации подготавливает документы и направляет их услугодателю через курьерскую или иную уполномоченную на это связь, 1 (один) рабочий день;</w:t>
      </w:r>
    </w:p>
    <w:bookmarkEnd w:id="279"/>
    <w:bookmarkStart w:name="z76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осуществляет прием документов из Государственной корпорации, регистрирует документы, 30 (тридцать) минут.</w:t>
      </w:r>
    </w:p>
    <w:bookmarkEnd w:id="280"/>
    <w:bookmarkStart w:name="z76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</w:p>
    <w:bookmarkEnd w:id="281"/>
    <w:bookmarkStart w:name="z76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1 (один) рабочий день;</w:t>
      </w:r>
    </w:p>
    <w:bookmarkEnd w:id="282"/>
    <w:bookmarkStart w:name="z76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6 (шесть) рабочих дней;</w:t>
      </w:r>
    </w:p>
    <w:bookmarkEnd w:id="283"/>
    <w:bookmarkStart w:name="z76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не более 1 (одного) рабочего дня;</w:t>
      </w:r>
    </w:p>
    <w:bookmarkEnd w:id="284"/>
    <w:bookmarkStart w:name="z77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направляет результат оказания государственной услуги в Государственную корпорацию, 30 (тридцать) минут;</w:t>
      </w:r>
    </w:p>
    <w:bookmarkEnd w:id="285"/>
    <w:bookmarkStart w:name="z77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услугополучателю, 20 (двадцать) минут.</w:t>
      </w:r>
    </w:p>
    <w:bookmarkEnd w:id="286"/>
    <w:bookmarkStart w:name="z77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7777. </w:t>
      </w:r>
    </w:p>
    <w:bookmarkEnd w:id="287"/>
    <w:bookmarkStart w:name="z77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к акиму сельского округа,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к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принимает документы, представленные услугополучателем, осуществляет их регистрацию,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 передает документы сотруднику услугодателя,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услугодателя принимает документы, представленные акимом сельского округа, делает отметку о получении документов в реестре передаваемых документов и осуществляет их регистрацию,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6 (шесть)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направляет результат оказания государственной услуги акиму сельского округа,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Аким сельского округа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bookmarkStart w:name="z787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8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29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9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9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3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9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4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9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9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6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9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9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0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0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0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0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0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bookmarkStart w:name="z804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</w:p>
    <w:bookmarkEnd w:id="305"/>
    <w:bookmarkStart w:name="z80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bookmarkStart w:name="z808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</w:p>
    <w:bookmarkEnd w:id="307"/>
    <w:bookmarkStart w:name="z80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bookmarkStart w:name="z812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</w:p>
    <w:bookmarkEnd w:id="309"/>
    <w:bookmarkStart w:name="z81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818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 - инвалидов" </w:t>
      </w:r>
    </w:p>
    <w:bookmarkEnd w:id="311"/>
    <w:bookmarkStart w:name="z819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2"/>
    <w:bookmarkStart w:name="z82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"Возмещение затрат на обучение на дому детей - инвалидов" (далее - регламент) разработан в соответствии со стандартом государственной услуги "Возмещение затрат на обучение на дому детей - инвалидов"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</w:p>
    <w:bookmarkEnd w:id="313"/>
    <w:bookmarkStart w:name="z821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"Возмещение затрат на обучение на дому детей - инвалидов" (далее – государственная услуга) оказывается местными исполнительными органами районов и города областного (далее – услугодатель).</w:t>
      </w:r>
    </w:p>
    <w:bookmarkEnd w:id="314"/>
    <w:bookmarkStart w:name="z82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 лицам (далее – услугополучатель). </w:t>
      </w:r>
    </w:p>
    <w:bookmarkEnd w:id="315"/>
    <w:bookmarkStart w:name="z823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End w:id="316"/>
    <w:bookmarkStart w:name="z82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317"/>
    <w:bookmarkStart w:name="z825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18"/>
    <w:bookmarkStart w:name="z82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</w:p>
    <w:bookmarkEnd w:id="319"/>
    <w:bookmarkStart w:name="z827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– пособие). </w:t>
      </w:r>
    </w:p>
    <w:bookmarkEnd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"1-1.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Государственной корпорации – с понедельника по субботу включительно, в соответствии с графиком работы с 9.00 часов до 20.00 часов без перерыва на обед, кроме воскресенья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 очереди", по месту регистрации услугополучателя, без ускоренного обслуживания, возможно бронирование электронной очереди посредством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портала – круглосуточно, за исключением технических перерывов, связанных с проведением ремонтных работ (при обращении услугополучателя после окончания рабочего времени, в выходные и праздничные дни, согласно Трудовому кодексу Республики Казахстан, прием заявления и выдача результата оказания государственной услуги осуществляется следующим рабочим днем).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8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321"/>
    <w:bookmarkStart w:name="z829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пособия (далее – результат оказания государственной услуги).</w:t>
      </w:r>
    </w:p>
    <w:bookmarkEnd w:id="322"/>
    <w:bookmarkStart w:name="z830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23"/>
    <w:bookmarkStart w:name="z831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4"/>
    <w:bookmarkStart w:name="z83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1 к стандарту либо запроса в форме электронного документа, удостоверенный электронной цифровой подписью (далее – ЭЦП) услугополучателя.</w:t>
      </w:r>
    </w:p>
    <w:bookmarkEnd w:id="325"/>
    <w:bookmarkStart w:name="z833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 (либо его представителя по нотариально заверенной доверенности):</w:t>
      </w:r>
    </w:p>
    <w:bookmarkEnd w:id="326"/>
    <w:bookmarkStart w:name="z834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 либо в Государственную корпорацию:</w:t>
      </w:r>
    </w:p>
    <w:bookmarkEnd w:id="327"/>
    <w:bookmarkStart w:name="z835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1 к стандарту;</w:t>
      </w:r>
    </w:p>
    <w:bookmarkEnd w:id="328"/>
    <w:bookmarkStart w:name="z836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услугополучателя;</w:t>
      </w:r>
    </w:p>
    <w:bookmarkEnd w:id="329"/>
    <w:bookmarkStart w:name="z83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подтверждающий регистрацию по постоянному месту жительства (адресная справка или справка сельского акима);</w:t>
      </w:r>
    </w:p>
    <w:bookmarkEnd w:id="330"/>
    <w:bookmarkStart w:name="z83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заключение психолого-медико-педагогической консультации;</w:t>
      </w:r>
    </w:p>
    <w:bookmarkEnd w:id="331"/>
    <w:bookmarkStart w:name="z83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справка об инвалидности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10589);</w:t>
      </w:r>
    </w:p>
    <w:bookmarkEnd w:id="332"/>
    <w:bookmarkStart w:name="z84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сведения о номере банковского счета;</w:t>
      </w:r>
    </w:p>
    <w:bookmarkEnd w:id="333"/>
    <w:bookmarkStart w:name="z84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справка из учебного заведения, подтверждающий факт обучения ребенка-инвалида на дому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4"/>
    <w:bookmarkStart w:name="z84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335"/>
    <w:bookmarkStart w:name="z84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336"/>
    <w:bookmarkStart w:name="z84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назначения пособия:</w:t>
      </w:r>
    </w:p>
    <w:bookmarkEnd w:id="337"/>
    <w:bookmarkStart w:name="z845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запрос в форме электронного документа, удостоверенного ЭЦП услугополучателя;</w:t>
      </w:r>
    </w:p>
    <w:bookmarkEnd w:id="338"/>
    <w:bookmarkStart w:name="z84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заключения психолого-медико-педагогической консультации;</w:t>
      </w:r>
    </w:p>
    <w:bookmarkEnd w:id="339"/>
    <w:bookmarkStart w:name="z84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справки;</w:t>
      </w:r>
    </w:p>
    <w:bookmarkEnd w:id="340"/>
    <w:bookmarkStart w:name="z848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информации о назначении пособия – запрос в форме электронного документа, удостоверенного ЭЦП услугополучателя.</w:t>
      </w:r>
    </w:p>
    <w:bookmarkEnd w:id="341"/>
    <w:bookmarkStart w:name="z84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42"/>
    <w:bookmarkStart w:name="z850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представленные услугополучателем, Государственной корпорацией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Государственную корпорацию), 30 (тридцать) минут.</w:t>
      </w:r>
    </w:p>
    <w:bookmarkEnd w:id="343"/>
    <w:bookmarkStart w:name="z85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</w:p>
    <w:bookmarkEnd w:id="344"/>
    <w:bookmarkStart w:name="z852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</w:p>
    <w:bookmarkEnd w:id="345"/>
    <w:bookmarkStart w:name="z853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7 (семь) рабочих дней (в случае поступления документов из Государственной корпорации, 6 (шесть) рабочих дней);</w:t>
      </w:r>
    </w:p>
    <w:bookmarkEnd w:id="346"/>
    <w:bookmarkStart w:name="z854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</w:p>
    <w:bookmarkEnd w:id="347"/>
    <w:bookmarkStart w:name="z855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корпорацию, или в "личный кабинет" услугополучателя в форме электронного документа, подписанного ЭЦП руководителя услугодателя, 30 (тридцать) минут.</w:t>
      </w:r>
    </w:p>
    <w:bookmarkEnd w:id="348"/>
    <w:bookmarkStart w:name="z856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49"/>
    <w:bookmarkStart w:name="z85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bookmarkEnd w:id="350"/>
    <w:bookmarkStart w:name="z858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351"/>
    <w:bookmarkStart w:name="z85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352"/>
    <w:bookmarkStart w:name="z86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bookmarkEnd w:id="353"/>
    <w:bookmarkStart w:name="z86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выданный услугополучателю либо направленный в Государственную корпорацию или в "личный кабинет" услугополучателя результат оказания государственной услуги. </w:t>
      </w:r>
    </w:p>
    <w:bookmarkEnd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6-1. Услугодатель отказывает в оказании государственных услуг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несоответствие услугополучателя и (или) представленных материалов, данных и сведений, необходимых для оказания государственной услуги, требованиям, установленным статьей 16 Закона Республики Казахстан "О социальной и медико-педагогической коррекционной поддержке детей с ограниченными возможностями".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6-2.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настоящим регламентом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2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5"/>
    <w:bookmarkStart w:name="z863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7 (семи) рабочих дней (в случае поступления документов из Государственной корпорации, 6 (шесть)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Государственную корпорацию, или в "личный кабинет" услугополучателя в форме электронного документа,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6"/>
    <w:bookmarkStart w:name="z875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7"/>
    <w:bookmarkStart w:name="z876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358"/>
    <w:bookmarkStart w:name="z877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для получения государственной услуги обращается в Государственную корпорацию; </w:t>
      </w:r>
    </w:p>
    <w:bookmarkEnd w:id="359"/>
    <w:bookmarkStart w:name="z87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представленных документов, 10 (десять) минут.</w:t>
      </w:r>
    </w:p>
    <w:bookmarkEnd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3 к стандарту государственной услуги.</w:t>
      </w:r>
    </w:p>
    <w:bookmarkStart w:name="z88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о приеме соответствующих документов, 10 (десять) минут.</w:t>
      </w:r>
    </w:p>
    <w:bookmarkEnd w:id="361"/>
    <w:bookmarkStart w:name="z88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Расписка выдается с указанием:</w:t>
      </w:r>
    </w:p>
    <w:bookmarkEnd w:id="362"/>
    <w:bookmarkStart w:name="z88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363"/>
    <w:bookmarkStart w:name="z88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364"/>
    <w:bookmarkStart w:name="z88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bookmarkEnd w:id="365"/>
    <w:bookmarkStart w:name="z88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366"/>
    <w:bookmarkStart w:name="z88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Государственной корпорации, принявшего заявление на оформление документов;</w:t>
      </w:r>
    </w:p>
    <w:bookmarkEnd w:id="367"/>
    <w:bookmarkStart w:name="z88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контактных телефонов;</w:t>
      </w:r>
    </w:p>
    <w:bookmarkEnd w:id="368"/>
    <w:bookmarkStart w:name="z88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подготавливает документы и направляет их услугодателю через курьерскую или иную уполномоченную на это связь, 1 (один) рабочий день;</w:t>
      </w:r>
    </w:p>
    <w:bookmarkEnd w:id="369"/>
    <w:bookmarkStart w:name="z88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осуществляет прием документов из Государственной корпорации, регистрирует документы, 30 (тридцать) минут.</w:t>
      </w:r>
    </w:p>
    <w:bookmarkEnd w:id="370"/>
    <w:bookmarkStart w:name="z89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</w:p>
    <w:bookmarkEnd w:id="371"/>
    <w:bookmarkStart w:name="z89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1 (один) рабочий день;</w:t>
      </w:r>
    </w:p>
    <w:bookmarkEnd w:id="372"/>
    <w:bookmarkStart w:name="z89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6 (шесть) рабочих дней;</w:t>
      </w:r>
    </w:p>
    <w:bookmarkEnd w:id="373"/>
    <w:bookmarkStart w:name="z893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1 (один) рабочий день;</w:t>
      </w:r>
    </w:p>
    <w:bookmarkEnd w:id="374"/>
    <w:bookmarkStart w:name="z894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направляет результат оказания государственной услуги в Государственную корпорацию, 30 (тридцать) минут;</w:t>
      </w:r>
    </w:p>
    <w:bookmarkEnd w:id="375"/>
    <w:bookmarkStart w:name="z89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услугополучателю, 20 (двадцать) минут.</w:t>
      </w:r>
    </w:p>
    <w:bookmarkEnd w:id="376"/>
    <w:bookmarkStart w:name="z89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 Единый контакт-центр 1414, 8 800 080 7777. </w:t>
      </w:r>
    </w:p>
    <w:bookmarkEnd w:id="377"/>
    <w:bookmarkStart w:name="z89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</w:t>
      </w:r>
    </w:p>
    <w:bookmarkEnd w:id="3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379"/>
    <w:bookmarkStart w:name="z89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End w:id="380"/>
    <w:bookmarkStart w:name="z90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документов;</w:t>
      </w:r>
    </w:p>
    <w:bookmarkEnd w:id="381"/>
    <w:bookmarkStart w:name="z90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382"/>
    <w:bookmarkStart w:name="z90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383"/>
    <w:bookmarkStart w:name="z90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</w:p>
    <w:bookmarkEnd w:id="384"/>
    <w:bookmarkStart w:name="z90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385"/>
    <w:bookmarkStart w:name="z90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через портал в "личном кабинете" услугополучателя.</w:t>
      </w:r>
    </w:p>
    <w:bookmarkEnd w:id="386"/>
    <w:bookmarkStart w:name="z90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"Возмещение затрат на обучение на дому детей - инвалидов"</w:t>
            </w:r>
          </w:p>
        </w:tc>
      </w:tr>
    </w:tbl>
    <w:bookmarkStart w:name="z908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3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38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0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9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9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9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9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9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5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9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6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9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7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9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9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9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0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0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1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0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0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0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"Возмещение затрат на обучение на дому детей-инвалидов"</w:t>
            </w:r>
          </w:p>
        </w:tc>
      </w:tr>
    </w:tbl>
    <w:bookmarkStart w:name="z925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"Возмещение затрат на обучение на дому детей инвалидов"</w:t>
      </w:r>
    </w:p>
    <w:bookmarkEnd w:id="404"/>
    <w:bookmarkStart w:name="z926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5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"Возмещение затрат на обучение на дому детей-инвалидов"</w:t>
            </w:r>
          </w:p>
        </w:tc>
      </w:tr>
    </w:tbl>
    <w:bookmarkStart w:name="z929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"Возмещение затрат на обучение на дому детей инвалидов"</w:t>
      </w:r>
    </w:p>
    <w:bookmarkEnd w:id="406"/>
    <w:bookmarkStart w:name="z93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7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"Возмещение затрат на обучение на дому детей-инвалидов"</w:t>
            </w:r>
          </w:p>
        </w:tc>
      </w:tr>
    </w:tbl>
    <w:bookmarkStart w:name="z937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"Возмещение затрат на обучение на дому детей инвалидов" при оказании государственной услуги через портал </w:t>
      </w:r>
    </w:p>
    <w:bookmarkEnd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постановления акимата Северо-Казахстанской области от 25.01.2017 </w:t>
      </w:r>
      <w:r>
        <w:rPr>
          <w:rFonts w:ascii="Times New Roman"/>
          <w:b w:val="false"/>
          <w:i w:val="false"/>
          <w:color w:val="ff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939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409"/>
    <w:bookmarkStart w:name="z940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0"/>
    <w:bookmarkStart w:name="z94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регламент) разработан в соответствии со стандартом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</w:p>
    <w:bookmarkEnd w:id="411"/>
    <w:bookmarkStart w:name="z94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</w:p>
    <w:bookmarkEnd w:id="412"/>
    <w:bookmarkStart w:name="z94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 лицам (далее – услугополучатель). </w:t>
      </w:r>
    </w:p>
    <w:bookmarkEnd w:id="413"/>
    <w:bookmarkStart w:name="z94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bookmarkEnd w:id="414"/>
    <w:bookmarkStart w:name="z94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415"/>
    <w:bookmarkStart w:name="z94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16"/>
    <w:bookmarkStart w:name="z94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7"/>
    <w:bookmarkStart w:name="z94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1-1. График работы Государственной корпорации – с понедельника по субботу включительно, в соответствии с графиком работы с 9.00 часов до 20.00 часов без перерыва на обед, кроме воскресенья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осуществляется в порядке "электронной очереди", по месту регистрации услугополучателя, без ускоренного обслуживания, возможно бронирование электронной очереди посредством портала.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9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9"/>
    <w:bookmarkStart w:name="z96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(ий) по формам согласно приложению (ям) 1 и (или) 2 к стандарту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услугодателю или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документ, подтверждающий регистрацию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сведения о банковском счете или договор с уполномоченной организацией по выдаче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документы, подтверждающие факт и период проживания на территории Семипалатинского испытательного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трудовая книжка;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школы), при наличии – удостоверение, выданное ранее в порядке, установленном Законом Республики Казахстан "О социальной защите граждан, пострадавших вследствие ядерных испытаний на Семипалатинском испытательном ядерном полигоне".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Если документы, указанные в подпункте 4) настоящего пункта не сохранились, то представляется решение суда об установлении юридического факта и периода проживания на территории, подвергшейся воздействию ядерных испытаний.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Представление документа, удостоверяющего личность услугополучателя, документа подтверждающего регистрацию по постоянному месту жительства, не требуется при наличии возможности получения информации, содержащейся в них, из государственных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Услугодатель, Государственная корпорация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Государственной корпорацией,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Государственную корпорацию),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Передает документы руководителю услугодателя для определения ответственного исполнителя услугодателя и наложения соответствующей визы, 2 (два) часа;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специальную комиссию,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 выдает решение,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 (один)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один месяц в случаях, когда необходимо проведение дополнительных запросов, проверок для принятия решения об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Регистрация граждан, пострадавших вследствие ядерных испытаний на Семипалатинском испытательном ядерном полигоне, 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Государственной корпорацией,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Государственную корпорацию),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Передает документы руководителю услугодателя для определения ответственного исполнителя услугодателя и наложения соответствующей визы, 2 (два) часа;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специальную комиссию,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 выдает решение,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Регистрация граждан, пострадавших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регистрация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документов в специальную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решение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выданное услугополучателю либо направленное в Государственную корпорацию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документов в специальную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решение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проект удостоверения или дубликата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подписанное удостоверение или дубликат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выданное услугополучателю либо направленное в Государственную корпорацию удостоверение или дубликат удостоверения. </w:t>
      </w:r>
    </w:p>
    <w:bookmarkEnd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6-1. Услугодатель отказывает в оказании государственных услуг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несоответствие услугополучателя и (или) представленных материалов, данных и сведений, необходимых для оказания государственной услуги, требованиям, установленным Правилами регистрации граждан, пострадавших вследствие ядерных испытаний на Семипалатинском испытательном ядерном полигоне, выплаты им единовременной государственной денежной компенсации и выдачи удостоверений, подтверждающих право на льготы и компенсации, утвержденными постановлением Правительства Республики Казахстан от 20 февраля 2006 года № 110 "О некоторых вопросах выплаты единовременной государственной денежной компенсации гражданам, пострадавшим вследствие ядерных испытаний на Семипалатинском испытательном ядерном полигоне, и выдачи им удостоверений".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6-2.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настоящим регламентом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5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1"/>
    <w:bookmarkStart w:name="z1006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Регистрация граждан, пострадавших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специальную комиссию,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 выдает решение,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специальную комиссию,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 выдает решение,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либо направляет в Государственную корпорацию,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2"/>
    <w:bookmarkStart w:name="z1032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23"/>
    <w:bookmarkStart w:name="z103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424"/>
    <w:bookmarkStart w:name="z103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граждан, пострадавших вследствие ядерных испытаний на Семипалатинском испытательном ядерном полигоне:</w:t>
      </w:r>
    </w:p>
    <w:bookmarkEnd w:id="425"/>
    <w:bookmarkStart w:name="z103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426"/>
    <w:bookmarkStart w:name="z103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представленных документов, 5 (пять) минут;</w:t>
      </w:r>
    </w:p>
    <w:bookmarkEnd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3 к стандарту государственной услуги;</w:t>
      </w:r>
    </w:p>
    <w:bookmarkStart w:name="z103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5 (пять) минут;</w:t>
      </w:r>
    </w:p>
    <w:bookmarkEnd w:id="428"/>
    <w:bookmarkStart w:name="z103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Расписка выдается с указанием: </w:t>
      </w:r>
    </w:p>
    <w:bookmarkEnd w:id="429"/>
    <w:bookmarkStart w:name="z104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430"/>
    <w:bookmarkStart w:name="z104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431"/>
    <w:bookmarkStart w:name="z104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bookmarkEnd w:id="432"/>
    <w:bookmarkStart w:name="z104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bookmarkEnd w:id="433"/>
    <w:bookmarkStart w:name="z104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Государственной корпорации, принявшего заявление на оформление документов;</w:t>
      </w:r>
    </w:p>
    <w:bookmarkEnd w:id="434"/>
    <w:bookmarkStart w:name="z104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контактных телефонов;</w:t>
      </w:r>
    </w:p>
    <w:bookmarkEnd w:id="435"/>
    <w:bookmarkStart w:name="z104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</w:p>
    <w:bookmarkEnd w:id="436"/>
    <w:bookmarkStart w:name="z104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Государственной корпорации подготавливает документы и направляет их услугодателю через курьерскую или иную уполномоченную на это связь, 1 (один) рабочий день;</w:t>
      </w:r>
    </w:p>
    <w:bookmarkEnd w:id="437"/>
    <w:bookmarkStart w:name="z104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осуществляет прием документов из Государственной корпорации, регистрирует документы, 30 (тридцать) минут.</w:t>
      </w:r>
    </w:p>
    <w:bookmarkEnd w:id="438"/>
    <w:bookmarkStart w:name="z104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</w:p>
    <w:bookmarkEnd w:id="439"/>
    <w:bookmarkStart w:name="z105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2 (два) часа;</w:t>
      </w:r>
    </w:p>
    <w:bookmarkEnd w:id="440"/>
    <w:bookmarkStart w:name="z105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направляет документы в специальную комиссию, 2 (два) рабочих дня;</w:t>
      </w:r>
    </w:p>
    <w:bookmarkEnd w:id="441"/>
    <w:bookmarkStart w:name="z105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специальная комиссия выдает решение, 15 (пятнадцать) рабочих дней;</w:t>
      </w:r>
    </w:p>
    <w:bookmarkEnd w:id="442"/>
    <w:bookmarkStart w:name="z105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1 (один) рабочий день;</w:t>
      </w:r>
    </w:p>
    <w:bookmarkEnd w:id="443"/>
    <w:bookmarkStart w:name="z105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2 (два) часа;</w:t>
      </w:r>
    </w:p>
    <w:bookmarkEnd w:id="444"/>
    <w:bookmarkStart w:name="z105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направляет результат оказания государственной услуги в Государственную корпорацию, 30 (тридцать) минут;</w:t>
      </w:r>
    </w:p>
    <w:bookmarkEnd w:id="445"/>
    <w:bookmarkStart w:name="z105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услугополучателю, 20 (двадцать) минут.</w:t>
      </w:r>
    </w:p>
    <w:bookmarkEnd w:id="446"/>
    <w:bookmarkStart w:name="z105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7"/>
    <w:bookmarkStart w:name="z105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</w:p>
    <w:bookmarkEnd w:id="448"/>
    <w:bookmarkStart w:name="z105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449"/>
    <w:bookmarkStart w:name="z106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представленных документов, 5 (пять) минут;</w:t>
      </w:r>
    </w:p>
    <w:bookmarkEnd w:id="450"/>
    <w:bookmarkStart w:name="z106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сотрудник Государственной корпорации отказывает в приеме документов и выдает расписку об отказе в приеме документов по форме согласно приложению 3 к стандарту;</w:t>
      </w:r>
    </w:p>
    <w:bookmarkEnd w:id="451"/>
    <w:bookmarkStart w:name="z106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5 (пять) минут;</w:t>
      </w:r>
    </w:p>
    <w:bookmarkEnd w:id="452"/>
    <w:bookmarkStart w:name="z106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Расписка выдается с указанием: </w:t>
      </w:r>
    </w:p>
    <w:bookmarkEnd w:id="453"/>
    <w:bookmarkStart w:name="z106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bookmarkEnd w:id="454"/>
    <w:bookmarkStart w:name="z106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455"/>
    <w:bookmarkStart w:name="z106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bookmarkEnd w:id="456"/>
    <w:bookmarkStart w:name="z106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bookmarkEnd w:id="457"/>
    <w:bookmarkStart w:name="z106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Государственной корпорации, принявшего заявление на оформление документов;</w:t>
      </w:r>
    </w:p>
    <w:bookmarkEnd w:id="458"/>
    <w:bookmarkStart w:name="z106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контактных телефонов;</w:t>
      </w:r>
    </w:p>
    <w:bookmarkEnd w:id="459"/>
    <w:bookmarkStart w:name="z107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</w:p>
    <w:bookmarkEnd w:id="460"/>
    <w:bookmarkStart w:name="z107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Государственной корпорации подготавливает документы и направляет их услугодателю через курьерскую или иную уполномоченную на это связь, 1 (один) рабочий день;</w:t>
      </w:r>
    </w:p>
    <w:bookmarkEnd w:id="461"/>
    <w:bookmarkStart w:name="z107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осуществляет прием документов из Государственной корпорации, регистрирует документы, 30 (тридцать) минут.</w:t>
      </w:r>
    </w:p>
    <w:bookmarkEnd w:id="462"/>
    <w:bookmarkStart w:name="z107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Осуществляет передачу документов руководителю услугодателя для определения ответственного исполнителя и наложения соответствующей визы, 2 (два) часа;</w:t>
      </w:r>
    </w:p>
    <w:bookmarkEnd w:id="463"/>
    <w:bookmarkStart w:name="z107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ознакамливается с документами, определяет ответственного исполнителя, налагает соответствующую визу, передает документы ответственному исполнителю услугодателя, 2 (два) часа;</w:t>
      </w:r>
    </w:p>
    <w:bookmarkEnd w:id="464"/>
    <w:bookmarkStart w:name="z107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направляет документы в специальную комиссию, 1 (один) рабочий день;</w:t>
      </w:r>
    </w:p>
    <w:bookmarkEnd w:id="465"/>
    <w:bookmarkStart w:name="z107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специальная комиссия выдает решение, 2 (два) рабочих дня;</w:t>
      </w:r>
    </w:p>
    <w:bookmarkEnd w:id="466"/>
    <w:bookmarkStart w:name="z107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2 (два) часа;</w:t>
      </w:r>
    </w:p>
    <w:bookmarkEnd w:id="467"/>
    <w:bookmarkStart w:name="z107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2 (два) часа;</w:t>
      </w:r>
    </w:p>
    <w:bookmarkEnd w:id="468"/>
    <w:bookmarkStart w:name="z107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направляет результат оказания государственной услуги в Государственную корпорацию, 30 (тридцать) минут;</w:t>
      </w:r>
    </w:p>
    <w:bookmarkEnd w:id="469"/>
    <w:bookmarkStart w:name="z108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услугополучателю, не более 20 (двадцати) минут.</w:t>
      </w:r>
    </w:p>
    <w:bookmarkEnd w:id="470"/>
    <w:bookmarkStart w:name="z108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7777. </w:t>
      </w:r>
    </w:p>
    <w:bookmarkEnd w:id="471"/>
    <w:bookmarkStart w:name="z108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084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4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47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7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7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7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7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0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7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8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8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8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8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8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6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8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8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8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8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101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полигоне" </w:t>
      </w:r>
    </w:p>
    <w:bookmarkEnd w:id="489"/>
    <w:bookmarkStart w:name="z110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0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</w:t>
            </w:r>
          </w:p>
        </w:tc>
      </w:tr>
    </w:tbl>
    <w:bookmarkStart w:name="z1105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полигоне" </w:t>
      </w:r>
    </w:p>
    <w:bookmarkEnd w:id="491"/>
    <w:bookmarkStart w:name="z110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109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и его дубликата граждан, пострадавших вследствие ядерных испытаний на Семипалатинском испытательном ядерном полигоне"</w:t>
      </w:r>
    </w:p>
    <w:bookmarkEnd w:id="493"/>
    <w:bookmarkStart w:name="z111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4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113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и его дубликата граждан, пострадавших вследствие ядерных испытаний на Семипалатинском испытательном ядерном полигоне"</w:t>
      </w:r>
    </w:p>
    <w:bookmarkEnd w:id="495"/>
    <w:bookmarkStart w:name="z111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6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119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497"/>
    <w:bookmarkStart w:name="z1120" w:id="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98"/>
    <w:bookmarkStart w:name="z1121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справки, подтверждающей принадлежность заявителя (семьи) к получателям адресной социальной помощи" (далее - регламент) разработан в соответствии со стандартом государственной услуги "Выдача справки, подтверждающей принадлежность заявителя (семьи) к получателям адресной социальной помощи"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местными исполнительными органами районов и города областного значения (далее – услугодатель) и акимами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по месту регистрации услугополучателя, в порядке "электронной очереди", без ускоренного обслуживания,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результата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веб-портал "электронного правительства": www.egov.kz (далее – портал). </w:t>
      </w:r>
    </w:p>
    <w:bookmarkEnd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1-1. График работы: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Государственной корпорации – с понедельника по субботу включительно, в соответствии графиком работы с 9.00 часов до 20.00 часов без перерыва на обед, кроме воскресенья и праздничных дней, согласно Трудовому кодексу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сельского округа – с понедельника по пятницу включительно с 9.00 до 18.00 часов, с перерывом на обед с 13.00 до 14.00 часов, кроме выходных и праздничных дней, согласно Трудовому кодексу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услуги: с 9.00 часов до 17.30 часов с перерывом на обед с 13.00 часов до 14.30 часов;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портала – круглосуточно, за исключением технических перерывов, связанных с проведением ремонтных работ.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 и (или) электронная (полностью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 и (или)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3" w:id="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0"/>
    <w:bookmarkStart w:name="z1134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1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 (либо его представителя по нотариально заверенной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услугодателю, акиму сельского округа либо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Представление документа, удостоверяющего личность услугополучателя не требуется при подтверждении информации, содержащейся в указанном документе, государственной информационной системой.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Сведения документа, удостоверяющего личность, указанных в запросе услугодатель получает из соответствующих государственных информационных систем через шлюз "электронного правительства".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Услугодатель, Государственная корпорация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запроса через портал – в "личном кабинете" услугополучателя отображается статус о принятии запроса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услугодателя/акима сельского округа принимает документы, представленные услугополучателем, Государственной корпорацией либо через портал, осуществляет их регистрацию, либо делает отметку о получении документов в реестре передаваемых документов (при обращении к услугодателю через Государственную корпорацию),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услугодателя/акиму сельского округа для определения ответственного исполнителя услугодателя/акима сельского округа и наложения соответствующей визы,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услугодателя/аким сельского округа ознакамливается с документами, определяет ответственного исполнителя услугодателя/акима сельского округа, налагает соответствующую визу, передает для исполнения ответственному исполнителю услугодателя/акима сельского округа, 3 (три)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услугодателя/акима сельского округа рассматривает представленные документы, подготавливает проект результата оказания государственной услуги, передает руководителю услугодателя/ акиму сельского округа, 3 (три) минуты (в случае поступления документов из Государственной корпорации, 1 (один)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услугодателя/аким сельского округа принимает решение, подписывает проект результата оказания государственной услуги и передает ответственному исполнителю услугодателя/акима сельского округа для выдачи услугополучателю, 3 (три)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услугодателя/акима сельского округа выдает результат оказания государственной услуги услугополучателю либо направляет в Государственную корпорацию,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услугодателя/акима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выданный услугополучателю либо направленный в Государственную корпорацию или "личный кабинет" услугополучателя результат оказания государственной услуги.</w:t>
      </w:r>
    </w:p>
    <w:bookmarkEnd w:id="501"/>
    <w:bookmarkStart w:name="z1157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2"/>
    <w:bookmarkStart w:name="z115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услугодателя/акима сельского округа осуществляет прием и регистрацию документов,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услугодателя/акиму сельского округа для определения ответственного исполнителя услугодателя/акима сельского округа и наложения соответствующей визы,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услугодателя/аким сельского округа ознакамливается с документами, определяет ответственного исполнителя услугодателя/акима сельского округа, налагает соответствующую визу и передает документы ответственному исполнителю услугодателя/акима сельского округа, 3 (три)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услугодателя/акима сельского округа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услугодателя/акиму сельского округа для принятия решения, 3 (три) минуты (в случае поступления документов из Государственной корпорации, 1 (один)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услугодателя/аким сельского округа принимает решение, подписывает проект результата оказания государственной услуги, который передается ответственному исполнителю услугодателя/акима сельского округа, 3 (три)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услугодателя/акима сельского округа выдает результат оказания государственной услуги услугополучателю либо направляет в Государственную корпорацию, 2 (две)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3"/>
    <w:bookmarkStart w:name="z1173" w:id="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4"/>
    <w:bookmarkStart w:name="z117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505"/>
    <w:bookmarkStart w:name="z117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506"/>
    <w:bookmarkStart w:name="z117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представленных документов, 5 (пять) минут.</w:t>
      </w:r>
    </w:p>
    <w:bookmarkEnd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2 к стандарту государственной услуги.</w:t>
      </w:r>
    </w:p>
    <w:bookmarkStart w:name="z1178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5 (пять) минут;</w:t>
      </w:r>
    </w:p>
    <w:bookmarkEnd w:id="508"/>
    <w:bookmarkStart w:name="z1179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</w:p>
    <w:bookmarkEnd w:id="509"/>
    <w:bookmarkStart w:name="z1180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Государственной корпорации подготавливает документы и направляет их услугодателю через курьерскую или иную уполномоченную на это связь, 1 (один) рабочий день;</w:t>
      </w:r>
    </w:p>
    <w:bookmarkEnd w:id="510"/>
    <w:bookmarkStart w:name="z118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осуществляет прием документов из Государственной корпорации, регистрирует документы, 2 (две) минуты.</w:t>
      </w:r>
    </w:p>
    <w:bookmarkEnd w:id="511"/>
    <w:bookmarkStart w:name="z118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(две) минуты;</w:t>
      </w:r>
    </w:p>
    <w:bookmarkEnd w:id="512"/>
    <w:bookmarkStart w:name="z118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3 (три) минуты;</w:t>
      </w:r>
    </w:p>
    <w:bookmarkEnd w:id="513"/>
    <w:bookmarkStart w:name="z118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1 (один) рабочий день;</w:t>
      </w:r>
    </w:p>
    <w:bookmarkEnd w:id="514"/>
    <w:bookmarkStart w:name="z118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3 (три) минуты;</w:t>
      </w:r>
    </w:p>
    <w:bookmarkEnd w:id="515"/>
    <w:bookmarkStart w:name="z118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направляет результат оказания государственной услуги в Государственную корпорацию, 2 (две) минуты;</w:t>
      </w:r>
    </w:p>
    <w:bookmarkEnd w:id="516"/>
    <w:bookmarkStart w:name="z118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услугополучателю, 15 (пятнадцать) минут.</w:t>
      </w:r>
    </w:p>
    <w:bookmarkEnd w:id="517"/>
    <w:bookmarkStart w:name="z118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удостоверяющем личность, содержащиеся в государственных информационных системах, услугодатель или Государственная корпорация получает из соответствующих государственных информационных систем посредством портала в форме электронного документа, удостоверенного электронной цифровой подписью.</w:t>
      </w:r>
    </w:p>
    <w:bookmarkEnd w:id="518"/>
    <w:bookmarkStart w:name="z118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 Единый контакт-центр 1414, 8 800 080 7777. </w:t>
      </w:r>
    </w:p>
    <w:bookmarkEnd w:id="519"/>
    <w:bookmarkStart w:name="z1190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4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регистрацию, авторизацию на портале посредством индивидуального идентификационного номера, ЭЦП;</w:t>
      </w:r>
    </w:p>
    <w:bookmarkStart w:name="z13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документов;</w:t>
      </w:r>
    </w:p>
    <w:bookmarkEnd w:id="522"/>
    <w:bookmarkStart w:name="z140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523"/>
    <w:bookmarkStart w:name="z141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524"/>
    <w:bookmarkStart w:name="z14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</w:p>
    <w:bookmarkEnd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результата оказания государственной услуги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получение услугополучателем результата государственной услуги через портал в "личном кабинете"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206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5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7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52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8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2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2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3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3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3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3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3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5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3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3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3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3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53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54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54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223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</w:t>
      </w:r>
    </w:p>
    <w:bookmarkEnd w:id="542"/>
    <w:bookmarkStart w:name="z122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услугодателя/акима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3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227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</w:t>
      </w:r>
    </w:p>
    <w:bookmarkEnd w:id="544"/>
    <w:bookmarkStart w:name="z1228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5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235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при оказании государственной услуги через портал </w:t>
      </w:r>
    </w:p>
    <w:bookmarkEnd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постановления акимата Северо-Казахстанской области от 25.01.2017 </w:t>
      </w:r>
      <w:r>
        <w:rPr>
          <w:rFonts w:ascii="Times New Roman"/>
          <w:b w:val="false"/>
          <w:i w:val="false"/>
          <w:color w:val="ff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237"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547"/>
    <w:bookmarkStart w:name="z1238" w:id="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8"/>
    <w:bookmarkStart w:name="z123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"Оформление документов на инвалидов для предоставления им протезно-ортопедической помощи" (далее - регламент) разработан в соответствии со стандартом государственной услуги "Оформление документов на инвалидов для предоставления им протезно-ортопедической помощи"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"Оформление документов на инвалидов для предоставления им протезно-ортопедической помощи"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результата оказания государственной услуги осуществляются через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протезно-ортопедической помощи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549"/>
    <w:bookmarkStart w:name="z1247" w:id="5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50"/>
    <w:bookmarkStart w:name="z1248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к стандарту.</w:t>
      </w:r>
    </w:p>
    <w:bookmarkEnd w:id="551"/>
    <w:bookmarkStart w:name="z1249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услугополучателя:</w:t>
      </w:r>
    </w:p>
    <w:bookmarkEnd w:id="552"/>
    <w:bookmarkStart w:name="z1250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инвалидов, в том числе детей-инвалидов – индивидуальная программа реабилитации инвалида;</w:t>
      </w:r>
    </w:p>
    <w:bookmarkEnd w:id="553"/>
    <w:bookmarkStart w:name="z125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участников, инвалидов Великой Отечественной войны и лиц, приравненных по льготам и гарантиям к инвалидам Великой Отечественной войны – удостоверение установленного образца;</w:t>
      </w:r>
    </w:p>
    <w:bookmarkEnd w:id="554"/>
    <w:bookmarkStart w:name="z1252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участников Великой Отечественной войны – заключение медицинской организации по месту жительства о необходимости предоставления протезно-ортопедической помощи;</w:t>
      </w:r>
    </w:p>
    <w:bookmarkEnd w:id="555"/>
    <w:bookmarkStart w:name="z1253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работодателя-индивидуального предпринимателя или ликвидации юридического лица – акт о несчастном случае и документ о прекращении деятельности работодателя-индивидуального предпринимателя или ликвидации юридического лица.</w:t>
      </w:r>
    </w:p>
    <w:bookmarkEnd w:id="556"/>
    <w:bookmarkStart w:name="z1254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557"/>
    <w:bookmarkStart w:name="z1255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требуемых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</w:p>
    <w:bookmarkEnd w:id="558"/>
    <w:bookmarkStart w:name="z1256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Инвалидам первой и второй групп, являющимся получателями специальных социальных услуг оформление документов для предоставления им протезно-ортопедической помощи осуществляется при содействии социального работника услугодателя. </w:t>
      </w:r>
    </w:p>
    <w:bookmarkEnd w:id="559"/>
    <w:bookmarkStart w:name="z1257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60"/>
    <w:bookmarkStart w:name="z1258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(тридцать) минут.</w:t>
      </w:r>
    </w:p>
    <w:bookmarkEnd w:id="561"/>
    <w:bookmarkStart w:name="z1259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</w:p>
    <w:bookmarkEnd w:id="562"/>
    <w:bookmarkStart w:name="z1260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</w:p>
    <w:bookmarkEnd w:id="563"/>
    <w:bookmarkStart w:name="z1261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7 (семь) рабочих дней;</w:t>
      </w:r>
    </w:p>
    <w:bookmarkEnd w:id="564"/>
    <w:bookmarkStart w:name="z1262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</w:p>
    <w:bookmarkEnd w:id="565"/>
    <w:bookmarkStart w:name="z1263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30 (тридцать) минут.</w:t>
      </w:r>
    </w:p>
    <w:bookmarkEnd w:id="566"/>
    <w:bookmarkStart w:name="z1264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67"/>
    <w:bookmarkStart w:name="z1265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bookmarkEnd w:id="568"/>
    <w:bookmarkStart w:name="z1266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569"/>
    <w:bookmarkStart w:name="z126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570"/>
    <w:bookmarkStart w:name="z1268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bookmarkEnd w:id="571"/>
    <w:bookmarkStart w:name="z1269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выданный услугополучателю результат оказания государственной услуги. </w:t>
      </w:r>
    </w:p>
    <w:bookmarkEnd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6-1. В случаях представления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6-2. Услугодатель отказывает в оказании государственной услуги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Правилами обеспечения инвалидов протезно-ортопедической помощью и техническими вспомогательными (компенсаторными) средствами, утвержденными приказом Министра здравоохранения и социального развития Республики Казахстан от 22 января 2015 года № 26 (зарегистрирован в Реестре государственной регистрации нормативных правовых актов за № 10370, опубликован в информационно-правовой системе "Әділет" 3 марта 2015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6-3. При отказе в оказании государственной услуги услугодатель направляет услугополучателю ответ с указанием причин отказа.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6-3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6-4.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настоящим регламентом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6-4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0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73"/>
    <w:bookmarkStart w:name="z127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4"/>
    <w:bookmarkStart w:name="z1283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государственных услуг</w:t>
      </w:r>
    </w:p>
    <w:bookmarkEnd w:id="575"/>
    <w:bookmarkStart w:name="z1284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 </w:t>
      </w:r>
    </w:p>
    <w:bookmarkEnd w:id="5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"Оформление документов на инвалидов для предоставления им протезно-ортопедической помощи"</w:t>
            </w:r>
          </w:p>
        </w:tc>
      </w:tr>
    </w:tbl>
    <w:bookmarkStart w:name="z1286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5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7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57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8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7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8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8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8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2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8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8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8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8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8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7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8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8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9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59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59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59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"Оформление документов на инвалидов для предоставления им протезно-ортопедической помощи"</w:t>
            </w:r>
          </w:p>
        </w:tc>
      </w:tr>
    </w:tbl>
    <w:bookmarkStart w:name="z1303" w:id="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bookmarkEnd w:id="593"/>
    <w:bookmarkStart w:name="z130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4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308" w:id="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 гигиеническими средствами"</w:t>
      </w:r>
    </w:p>
    <w:bookmarkEnd w:id="595"/>
    <w:bookmarkStart w:name="z1309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96"/>
    <w:bookmarkStart w:name="z1310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"Обеспечение инвалидов сурдо-тифлотехническими и обязательными гигиеническими средствами" (далее - регламент) разработан в соответствии со стандартом государственной услуги "Обеспечение инвалидов сурдо-тифлотехническими и обязательными гигиеническими средствами"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"Обеспечение инвалидов сурдо-тифлотехническими и обязательными гигиеническими средствами"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результата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597"/>
    <w:bookmarkStart w:name="z1318" w:id="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8"/>
    <w:bookmarkStart w:name="z131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к стандарту.</w:t>
      </w:r>
    </w:p>
    <w:bookmarkEnd w:id="599"/>
    <w:bookmarkStart w:name="z132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услугополучателя:</w:t>
      </w:r>
    </w:p>
    <w:bookmarkEnd w:id="600"/>
    <w:bookmarkStart w:name="z132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обеспечению сурдотехническими средствами:</w:t>
      </w:r>
    </w:p>
    <w:bookmarkEnd w:id="601"/>
    <w:bookmarkStart w:name="z132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услугополучателя и/или законного представителя, для детей-инвалидов – документ, удостоверяющий личность, документ, удостоверяющий личность одного из родителей (опекунов, попечителей);</w:t>
      </w:r>
    </w:p>
    <w:bookmarkEnd w:id="602"/>
    <w:bookmarkStart w:name="z132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несовершеннолетних детей инвалидов – свидетельство о рождении ребенка;</w:t>
      </w:r>
    </w:p>
    <w:bookmarkEnd w:id="603"/>
    <w:bookmarkStart w:name="z132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выписка из индивидуальной программы реабилитации инвалида;</w:t>
      </w:r>
    </w:p>
    <w:bookmarkEnd w:id="604"/>
    <w:bookmarkStart w:name="z132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для участников и инвалидов Великой Отечественной войны – удостоверение участника (инвалида) Великой Отечественной войны;</w:t>
      </w:r>
    </w:p>
    <w:bookmarkEnd w:id="605"/>
    <w:bookmarkStart w:name="z132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лиц, приравненных по льготам и гарантиям к инвалидам Великой Отечественной войны – пенсионное удостоверение с отметкой о праве на льготы;</w:t>
      </w:r>
    </w:p>
    <w:bookmarkEnd w:id="606"/>
    <w:bookmarkStart w:name="z132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для инвалидов первой, второй, третьей групп – копия пенсионного удостоверения;</w:t>
      </w:r>
    </w:p>
    <w:bookmarkEnd w:id="607"/>
    <w:bookmarkStart w:name="z132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для участника Великой Отечественной войны – заключение врачебно-консультативной комиссии медицинской организации;</w:t>
      </w:r>
    </w:p>
    <w:bookmarkEnd w:id="608"/>
    <w:bookmarkStart w:name="z132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обеспечению тифлотехническими средствами заявление и следующие документы: </w:t>
      </w:r>
    </w:p>
    <w:bookmarkEnd w:id="609"/>
    <w:bookmarkStart w:name="z133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индивидуальная программа реабилитации инвалида;</w:t>
      </w:r>
    </w:p>
    <w:bookmarkEnd w:id="610"/>
    <w:bookmarkStart w:name="z133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обеспечению обязательными гигиеническими средствами заявление и следующие документы: </w:t>
      </w:r>
    </w:p>
    <w:bookmarkEnd w:id="611"/>
    <w:bookmarkStart w:name="z133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услугополучателя и/или законного представителя;</w:t>
      </w:r>
    </w:p>
    <w:bookmarkEnd w:id="612"/>
    <w:bookmarkStart w:name="z133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детей-инвалидов – документ, удостоверяющий личность, документ, удостоверяющий личность одного из родителей (опекунов, попечителей);</w:t>
      </w:r>
    </w:p>
    <w:bookmarkEnd w:id="613"/>
    <w:bookmarkStart w:name="z133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- в случае отсутствия индивидуального идентификационного номера в документе, удостоверяющем личность;</w:t>
      </w:r>
    </w:p>
    <w:bookmarkEnd w:id="614"/>
    <w:bookmarkStart w:name="z133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выписка из индивидуальной программы реабилитации инвалида;</w:t>
      </w:r>
    </w:p>
    <w:bookmarkEnd w:id="615"/>
    <w:bookmarkStart w:name="z133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справка об инвалидности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№ 10589);</w:t>
      </w:r>
    </w:p>
    <w:bookmarkEnd w:id="616"/>
    <w:bookmarkStart w:name="z133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617"/>
    <w:bookmarkStart w:name="z133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выдается талон с указанием даты регистрации и получения государственной услуги, фамилии и инициалов лица, принявшего документы.</w:t>
      </w:r>
    </w:p>
    <w:bookmarkEnd w:id="618"/>
    <w:bookmarkStart w:name="z133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Инвалидам первой и второй групп, являющимся получателями специальных социальных услуг оформление документов для обеспечения их сурдо-тифлотехническими и обязательными гигиеническими средствами осуществляется при содействии социального работника услугодателя.</w:t>
      </w:r>
    </w:p>
    <w:bookmarkEnd w:id="619"/>
    <w:bookmarkStart w:name="z134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20"/>
    <w:bookmarkStart w:name="z134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(тридцать) минут.</w:t>
      </w:r>
    </w:p>
    <w:bookmarkEnd w:id="621"/>
    <w:bookmarkStart w:name="z134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</w:p>
    <w:bookmarkEnd w:id="622"/>
    <w:bookmarkStart w:name="z1343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</w:p>
    <w:bookmarkEnd w:id="623"/>
    <w:bookmarkStart w:name="z1344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7 (семь) рабочих дней;</w:t>
      </w:r>
    </w:p>
    <w:bookmarkEnd w:id="624"/>
    <w:bookmarkStart w:name="z1345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</w:p>
    <w:bookmarkEnd w:id="625"/>
    <w:bookmarkStart w:name="z1346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результат оказания государственной услуги услугополучателю, 30 (тридцать) минут.</w:t>
      </w:r>
    </w:p>
    <w:bookmarkEnd w:id="626"/>
    <w:bookmarkStart w:name="z1347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27"/>
    <w:bookmarkStart w:name="z1348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bookmarkEnd w:id="628"/>
    <w:bookmarkStart w:name="z1349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bookmarkEnd w:id="629"/>
    <w:bookmarkStart w:name="z1350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bookmarkEnd w:id="630"/>
    <w:bookmarkStart w:name="z1351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bookmarkEnd w:id="631"/>
    <w:bookmarkStart w:name="z1352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выданный услугополучателю результат оказания государственной услуги. </w:t>
      </w:r>
    </w:p>
    <w:bookmarkEnd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6-1. В случаях представления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6-2. Услугодатель отказывает в оказании государственной услуги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Правилами обеспечения инвалидов протезно-ортопедической помощью и техническими вспомогательными (компенсаторными) средствами, утвержденными приказом Министра здравоохранения и социального развития Республики Казахстан от 22 января 2015 года № 26 (зарегистрирован в Реестре государственной регистрации нормативных правовых актов за № 10370, опубликован в информационно-правовой системе "Әділет" 3 марта 2015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6-3. При отказе в оказании государственной услуги услугодатель направляет услугополучателю ответ с указанием причин отказа.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6-3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6-4.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настоящим регламентом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6-4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3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3"/>
    <w:bookmarkStart w:name="z1354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4"/>
    <w:bookmarkStart w:name="z1366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государственных услуг</w:t>
      </w:r>
    </w:p>
    <w:bookmarkEnd w:id="635"/>
    <w:bookmarkStart w:name="z1367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 </w:t>
      </w:r>
    </w:p>
    <w:bookmarkEnd w:id="6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"Обеспечение инвалидов сурдо-тифлотехническими и обязательными гигиеническими средствами"</w:t>
            </w:r>
          </w:p>
        </w:tc>
      </w:tr>
    </w:tbl>
    <w:bookmarkStart w:name="z1369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6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63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Местонахождение 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3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2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4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4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4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4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4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6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64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7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4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8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64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64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64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1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64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2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65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3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65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65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"Обеспечение инвалидов сурдо-тифлотехническими и обязательными гигиеническими средствами"</w:t>
            </w:r>
          </w:p>
        </w:tc>
      </w:tr>
    </w:tbl>
    <w:bookmarkStart w:name="z1386" w:id="6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"Обеспечение инвалидов сурдо-тифлотехническими и обязательными гигиеническими средствами"</w:t>
      </w:r>
    </w:p>
    <w:bookmarkEnd w:id="653"/>
    <w:bookmarkStart w:name="z1387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4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391" w:id="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655"/>
    <w:bookmarkStart w:name="z1392" w:id="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56"/>
    <w:bookmarkStart w:name="z1393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 разработан в соответствии со стандартом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результата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657"/>
    <w:bookmarkStart w:name="z1401" w:id="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8"/>
    <w:bookmarkStart w:name="z1402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на предоставление социальных услуг индивидуального помощника/специалиста жестового языка по форме согласно приложению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 и/или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выписка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справка об инвалидности по форме, утвержденной приказом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индивидуального идентификационного номера в документе, удостоверяющем личность – индивидуальный идентификационный номер.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если заявитель является получателем специальных социальных услуг, оформление документов для предоставления услуг индивидуального помощника инвалидам первой группы, имеющим затруднение в передвижении, и специалиста жестового языка инвалидам по слуху осуществляется при содействии социального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выданный услугополучателю результат оказания государственной услуги. </w:t>
      </w:r>
    </w:p>
    <w:bookmarkEnd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6-1. В случаях представления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6-2. Услугодатель отказывает в оказании государственной услуги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Правилами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 и специалиста жестового языка для инвалидов по слуху – тридцать часов в год, утвержденными приказом Министра здравоохранения и социального развития Республики Казахстан от 22 января 2015 года № 26 (зарегистрирован в Реестре государственной регистрации нормативных правовых актов за № 10370, опубликован в информационно-правовой системе "Әділет" 3 марта 2015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6-3. При отказе в оказании государственной услуги услугодатель направляет услугополучателю ответ с указанием причин отказа.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6-3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6-4.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настоящим регламентом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6-4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4" w:id="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0"/>
    <w:bookmarkStart w:name="z1425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61"/>
    <w:bookmarkStart w:name="z1437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государственных услуг</w:t>
      </w:r>
    </w:p>
    <w:bookmarkEnd w:id="662"/>
    <w:bookmarkStart w:name="z1438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 </w:t>
      </w:r>
    </w:p>
    <w:bookmarkEnd w:id="6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      </w:r>
          </w:p>
        </w:tc>
      </w:tr>
    </w:tbl>
    <w:bookmarkStart w:name="z1440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6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66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2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6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3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6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4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6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6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6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7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67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8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7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9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67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0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67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1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67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2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67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67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4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67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67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      </w:r>
          </w:p>
        </w:tc>
      </w:tr>
    </w:tbl>
    <w:bookmarkStart w:name="z1457" w:id="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680"/>
    <w:bookmarkStart w:name="z1458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462" w:id="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682"/>
    <w:bookmarkStart w:name="z1463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83"/>
    <w:bookmarkStart w:name="z1464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"Предоставление инвалидам кресла-колясок" (далее - регламент) разработан в соответствии со стандартом государственной услуги "Предоставление инвалидам кресла-колясок"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инвалидам кресла-колясок"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результата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кресла-коляски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684"/>
    <w:bookmarkStart w:name="z1472" w:id="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85"/>
    <w:bookmarkStart w:name="z1473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индивидуальная программа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акт о несчастном случае и документ о прекращении деятельности работодателя-индивидуального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Инвалидам первой и второй групп, являющимся получателями специальных социальных услуг оформление документов для предоставления кресла-коляски осуществляется при содействии социального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выданный услугополучателю результат оказания государственной услуги. </w:t>
      </w:r>
    </w:p>
    <w:bookmarkEnd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6-1. В случаях представления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6-2. Услугодатель отказывает в оказании государственной услуги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Правилами обеспечения инвалидов специальными средствами передвижения, утвержденными приказом Министра здравоохранения и социального развития Республики Казахстан от 22 января 2015 года № 26 (зарегистрирован в Реестре государственной регистрации нормативных правовых актов за № 10370, опубликован в информационно-правовой системе "Әділет" 3 марта 2015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6-3. При отказе в оказании государственной услуги услугодатель направляет услугополучателю ответ с указанием причин отказа.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6-3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6-4.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настоящим регламентом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6-4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3" w:id="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87"/>
    <w:bookmarkStart w:name="z149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8"/>
    <w:bookmarkStart w:name="z1506" w:id="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государственных услуг</w:t>
      </w:r>
    </w:p>
    <w:bookmarkEnd w:id="689"/>
    <w:bookmarkStart w:name="z1507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 </w:t>
      </w:r>
    </w:p>
    <w:bookmarkEnd w:id="6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инвалидам кресла-колясок"</w:t>
            </w:r>
          </w:p>
        </w:tc>
      </w:tr>
    </w:tbl>
    <w:bookmarkStart w:name="z1509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6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69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1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9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9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3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9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9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5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9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6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69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9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8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0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9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0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0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0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0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2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0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3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0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4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0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инвалидам кресла-колясок"</w:t>
            </w:r>
          </w:p>
        </w:tc>
      </w:tr>
    </w:tbl>
    <w:bookmarkStart w:name="z1526" w:id="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"Предоставление инвалидам кресла-колясок"</w:t>
      </w:r>
    </w:p>
    <w:bookmarkEnd w:id="707"/>
    <w:bookmarkStart w:name="z1527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8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531" w:id="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</w:t>
      </w:r>
    </w:p>
    <w:bookmarkEnd w:id="709"/>
    <w:bookmarkStart w:name="z1532" w:id="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10"/>
    <w:bookmarkStart w:name="z1533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"Обеспечение инвалидов санаторно-курортным лечением" (далее - регламент) разработан в соответствии со стандартом государственной услуги "Обеспечение инвалидов санаторно-курортным лечением"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"Обеспечение инвалидов санаторно-курортным лечением" (далее – государственная услуга) оказывается местными исполнительными органами районов и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результата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санаторно-курортного лечения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711"/>
    <w:bookmarkStart w:name="z1541" w:id="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12"/>
    <w:bookmarkStart w:name="z1542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копия документа, удостоверяющего личность услугополучателя и/или законного представителя, для детей-инвалидов – копия документа, удостоверяющий личность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копия санаторно-курортной карты, выданная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копии справки об инвалидности по форме, утвержденной приказом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10589),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при подаче заявления другим лицом с письменного согласия инвалида – копия документа, удостоверяющего 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индивидуального идентификационного номера в документе, удостоверяющем личность – копия индивидуальный идентификационный номер.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Инвалидам первой и второй групп, являющимся получателями специальных социальных услуг оформление документов для обеспечения их санаторно-курортным лечением осуществляется при содействии социального работника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выданный услугополучателю результат оказания государственной услуги. </w:t>
      </w:r>
    </w:p>
    <w:bookmarkEnd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6-1. В случаях представления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2 к стандарту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6-2. Услугодатель отказывает в оказании государственной услуги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Правилами предоставления санаторно-курортного лечения инвалидам и детям-инвалидам, утвержденными приказом Министра здравоохранения и социального развития Республики Казахстан от 22 января 2015 года № 26 (зарегистрирован в Реестре государственной регистрации нормативных правовых актов за № 10370, опубликован в информационно-правовой системе "Әділет" 3 марта 2015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6-3. При отказе в оказании государственной услуги услугодатель направляет услугополучателю ответ с указанием причин отказа.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6-3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6-4.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настоящим регламентом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6-4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6" w:id="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4"/>
    <w:bookmarkStart w:name="z1567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15"/>
    <w:bookmarkStart w:name="z1579" w:id="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государственных услуг</w:t>
      </w:r>
    </w:p>
    <w:bookmarkEnd w:id="716"/>
    <w:bookmarkStart w:name="z1580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 </w:t>
      </w:r>
    </w:p>
    <w:bookmarkEnd w:id="7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"Обеспечение инвалидов санаторно-курортным лечением"</w:t>
            </w:r>
          </w:p>
        </w:tc>
      </w:tr>
    </w:tbl>
    <w:bookmarkStart w:name="z1582" w:id="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7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3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71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4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2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5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2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6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2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7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2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8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2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9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2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район Магжана Жумабаева, город Булаево, улица Киреева, 15 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0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2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2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2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2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3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2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4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3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5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3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6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3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7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3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"Обеспечение инвалидов санаторно-курортным лечением"</w:t>
            </w:r>
          </w:p>
        </w:tc>
      </w:tr>
    </w:tbl>
    <w:bookmarkStart w:name="z1599" w:id="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"Обеспечение инвалидов санаторно-курортным лечением"</w:t>
      </w:r>
    </w:p>
    <w:bookmarkEnd w:id="734"/>
    <w:bookmarkStart w:name="z1600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5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604" w:id="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736"/>
    <w:bookmarkStart w:name="z1605" w:id="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37"/>
    <w:bookmarkStart w:name="z160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"Оформление документов на оказание специальных социальных услуг в медико-социальных учреждениях (организациях)" (далее - регламент) разработан в соответствии со стандартом государственной услуги "Оформление документов на оказание специальных социальных услуг в медико-социальных учреждениях (организациях)"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местными исполнительными органами районов и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заявления и выдача результата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об оформлении документов с указанием срока оказания специальных социальных услуг в медико-социальных учреждениях (организациях) (далее - результат оказания государственной услуги), или мотивированный ответ об отказе в оказании государственной услуги в случае недостоверности представленных сведений и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738"/>
    <w:bookmarkStart w:name="z1614" w:id="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39"/>
    <w:bookmarkStart w:name="z1615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приложениям 1 или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(или его законный представитель или при ходатайстве медицинской организации) при обращении для оказания государственной услуги предоставляет заявление по форме согласно приложениям 1 или 2 к стандарту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копия документа, удостоверяющего личность получателя услуги с наличием индивидуального идентификационного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копия справки об инвалидности по форме, утвержденной приказом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10589),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медицинская карта по форме согласно приложению 3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копия выписки из индивидуальной программы реабилитации инвалида (для престарелых не требуется);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для лиц старше восемнадцати лет – копия решения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для лиц пенсионного возраста – копия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для участников и инвалидов Великой Отечественной войны и лиц, приравненных к ним – копии удостоверения, подтверждающего статус участника и инвалида Великой Отечественной войны и лица, приравненного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13 (тринадцать)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выданный услугополучателю результат оказания государственной услуги или мотивированный ответ об отказе. </w:t>
      </w:r>
    </w:p>
    <w:bookmarkEnd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6-1. В случаях представления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4 к стандарту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6-2. При отказе в оказании государственной услуги услугодатель направляет услугополучателю ответ с указанием причин отказа.</w:t>
      </w:r>
    </w:p>
    <w:bookmarkStart w:name="z197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отказывает в оказании государственных услуг по следующим основаниям:</w:t>
      </w:r>
    </w:p>
    <w:bookmarkEnd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Стандартами оказания специальных социальных услуг в области социальной защиты населения, утвержденными приказом Министра здравоохранения и социального развития Республики Казахстан от 26 марта 2015 года № 165 (зарегистрирован в Реестре государственной регистрации нормативных правовых актов за № 11038, опубликован в информационно-правовой системе "Әділет" 13 мая 2015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8" w:id="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42"/>
    <w:bookmarkStart w:name="z1639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13 (тринадцать)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43"/>
    <w:bookmarkStart w:name="z1651" w:id="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государственных услуг</w:t>
      </w:r>
    </w:p>
    <w:bookmarkEnd w:id="744"/>
    <w:bookmarkStart w:name="z1652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 </w:t>
      </w:r>
    </w:p>
    <w:bookmarkEnd w:id="7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</w:p>
        </w:tc>
      </w:tr>
    </w:tbl>
    <w:bookmarkStart w:name="z1654" w:id="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7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5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74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6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4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7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4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8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5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9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5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0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5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1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5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2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5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5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4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5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5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5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5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7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5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8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6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9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6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</w:p>
        </w:tc>
      </w:tr>
    </w:tbl>
    <w:bookmarkStart w:name="z1671" w:id="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762"/>
    <w:bookmarkStart w:name="z1672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3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676" w:id="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End w:id="764"/>
    <w:bookmarkStart w:name="z1677" w:id="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5"/>
    <w:bookmarkStart w:name="z1678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"Оформление документов на оказание специальных социальных услуг в условиях ухода на дому" (далее - регламент) разработан в соответствии со стандартом государственной услуги "Оформление документов на оказание специальных социальных услуг в условиях ухода на дому"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"Оформление документов на оказание специальных социальных услуг в условиях ухода на дому" (далее – государственная услуга) оказывается местными исполнительными органами районов и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заявления и выдача результата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срока оказания специальных социальных услуг в условиях ухода на дому (далее – результат оказания государственной услуги), или мотивированный ответ об отказе в оказании государственной услуги в случае недостоверности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766"/>
    <w:bookmarkStart w:name="z1686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67"/>
    <w:bookmarkStart w:name="z1687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(или его законный представитель или при ходатайстве медицинской организации) при обращении для оказания государственной услуги предоставляет заявление по форме согласно приложению 1 к стандарту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к услугодателю: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копия документа, удостоверяющего личность получателя услуги с наличием индивидуального идентификационного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документ, подтверждающий регистрацию по постоянному месту жительства (адресная справка либо справка акимов сельских);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копия справки об инвалидности по форме, утвержденной приказом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10589),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медицинская карта по форме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копия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для лиц пенсионного возраста – копия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для участников и инвалидов Великой Отечественной войны и лиц, приравненных к ним – копии удостоверения, подтверждающего статус участника и инвалида Великой Отечественной войны и лица, приравненного к ним;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для детей – копия заключения психолого-медико-педагогической консультации.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выданный услугополучателю результат оказания государственной услуги или мотивированный ответ об отказе. </w:t>
      </w:r>
    </w:p>
    <w:bookmarkEnd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6-1. В случаях представления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3 к стандарту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6-2. При отказе в оказании государственной услуги услугодатель направляет услугополучателю ответ с указанием причин отказа.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отказывает в оказании государственных услуг по следующим основаниям: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несоответствие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Стандартами оказания специальных социальных услуг в области социальной защиты населения, утвержденными приказом Министра здравоохранения и социального развития Республики Казахстан от 26 марта 2015 года № 165 (зарегистрирован в Реестре государственной регистрации нормативных правовых актов за № 11038, опубликован в информационно-правовой системе "Әділет" 13 мая 2015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6-2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2" w:id="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69"/>
    <w:bookmarkStart w:name="z1713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70"/>
    <w:bookmarkStart w:name="z1725" w:id="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государственных услуг</w:t>
      </w:r>
    </w:p>
    <w:bookmarkEnd w:id="771"/>
    <w:bookmarkStart w:name="z1726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</w:t>
      </w:r>
    </w:p>
    <w:bookmarkEnd w:id="7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"Оформление документов на оказание специальных социальных услуг в условиях ухода на дому"</w:t>
            </w:r>
          </w:p>
        </w:tc>
      </w:tr>
    </w:tbl>
    <w:bookmarkStart w:name="z1728" w:id="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7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9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77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0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7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1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7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2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7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3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7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4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7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5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8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6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8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7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8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8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8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9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8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0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8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1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8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2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8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3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8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"Оформление документов на оказание специальных социальных услуг в условиях ухода на дому"</w:t>
            </w:r>
          </w:p>
        </w:tc>
      </w:tr>
    </w:tbl>
    <w:bookmarkStart w:name="z1745" w:id="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bookmarkEnd w:id="789"/>
    <w:bookmarkStart w:name="z1746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0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1750" w:id="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bookmarkEnd w:id="791"/>
    <w:bookmarkStart w:name="z1751" w:id="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92"/>
    <w:bookmarkStart w:name="z1752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- регламент) разработан в соответствии со стандартом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– государственная услуга) оказывается местным исполнительным органом области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от услугополучателя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услугодателя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разрешение, переоформленное и продленное разрешение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 выдаче, переоформлению и продлению разрешения услугополучателю (работодателю)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– электронная или бумажная;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 выдаче, переоформлению и продлению разрешения услугополучателю (иностранному работнику) на трудоустройство для осуществления трудовой деятельности на территории соответствующей административно-территориальной единицы – бумажная.</w:t>
      </w:r>
    </w:p>
    <w:bookmarkEnd w:id="793"/>
    <w:bookmarkStart w:name="z1765" w:id="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94"/>
    <w:bookmarkStart w:name="z1766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1 или 5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или переоформления разрешения на привлечение иностранной рабочей силы услугополучателем (работодателем):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заявление, по форме,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привлечении сезонных иностранных работников: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привлекаемых иностранных работниках, по форме,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при привлечении иных иностранных работников: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содержащий информацию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сведения;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заверенные переводы (копии, если документ заполнен на государственном или русском языке) документов об образовании легализованных в установленном законодательством Республики Казахстан порядке, за исключением случаев, предусмотренных вступившими в силу международными договорами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содержащий информацию о трудовой деятельности работника (при наличии квалификационных требований по стажу работы по соответствующей профессии), с приложением письменного подтверждения о трудовой деятельности работника на официальном бланке работодателя, у которого ранее работник работал, или иных подтверждающих документов, признаваемых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засвидетельствованная копия (с переводом на государственный или русский язык) трудового договора, заключенного между иностранным работодателем и привлекаемым иностранным работником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засвидетельствованная копия (с переводом на государственный или русский язык) контракта на выполнение работ, оказание услуг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засвидетельствованная копия (с переводом на государственный или русский языки) договора, контракта работодателя на выполнение работ, оказание услуг на территории других административно-территориальных единиц (в случае, если необходимо выполнение иностранными работниками функциональных обязанностей на территории нескольких административно-территориальных единиц более шестидесяти календарных дней в течение календарного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информация о местном содержании в кадрах, по форме, согласно приложению 3 к стандарту (за исключением следующих лиц: субъекты малого предпринимательства, государственные учреждения и предприятия, иностранные работники, прибывающие для самостоятельного трудоустройства, представительства иностранных юридических лиц, а также иностранные работники, на которых работодателям выдаются разрешения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заверенный перевод (на государственном и русском языках) письма и (или) соглашения иностранного юридического лица о корпоративном переводе, с указанием сроков перевода, профессий, или специальностей, фамилии, имени, отчества переводимых работников, в соответствии с данными, указанными в паспорте, или удостоверении личности (в случае, если иностранный работник привлекается в рамках корпоративного перевода);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согласования особых условий выдачи разрешений, согласно приложению 4 к стандарту (за исключение случаев привлечения иностранной рабочей силы из числа иностранных работников: работающих по профессиям или специальностям, не вошедшим в Государственный классификатор Республики Казахстан 05-2008 "Классификатор профессий и специальностей технического и профессионального, послесреднего образования"; являющихся этническими казахами или бывшими соотечественниками, а также из числа работодателей: реализующих программы увеличения местного содержания в кадрах и имеющих обязательства по найму, подготовке граждан Республики Казахстан и сокращению иностранного персонала; участвующих в реализации проектов, включенных в перечень Карты индустриализации Казахстана, включая подрядчиков, выполняющих работы по пуску, наладке и монтажу технологического оборудования; участвующих в реализации Программы "Производительность 2020", получивших положительное решение по предоставлению государственной поддержки в привлечении высококвалифицированных зарубежных специалистов; привлекающих иностранную рабочую силу в рамках квоты по приоритетным проектам и странам исхода; привлекающих иностранную рабочую силу в представительства иностранных юридических лиц; являющихся государственными учреждениями или государственными предприятиями Республики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заверенная копия программы по увеличению местного содержания в кадрах для недропользователей Карачаганакского, Северо-Каспийского и Тенгизского проектов, а также их операторов, подрядных и субподрядных организаций, за исключением организаций, привлекаемых самими субподрядчиками (в случае необходимости нераспространения требований по местному содержанию в кадрах;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заверенная выписка (копия) из контракта на недропользование, либо из дговора о совместной деятельности, либо из договора на оказание услуг для недропользователей Карачаганакского, Северо-Каспийского и Тенгизского проектов, а также их операторов, подрядных и субподрядных организаций, за исключением организаций, привлекаемых самими субподрядчиками (в случае необходимости нераспространения требований по местному содержанию в кадрах.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заявление, по форме, согласно приложению 1 к стандарту, удостоверенное электронной цифровой подписью (далее - ЭЦП)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привлечении сезонных иностранных работников – сведения о привлекаемых иностранных работниках, по форме,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при привлечении иных иностранных работников: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документа, содержащего информацию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заверенных переводов (электронная копия, если документ заполнен на государственном или русском языке) документов об образовании, легализованных в установленном законодательством Республики Казахстан порядке, за исключением случаев, предусмотренных вступившими в силу международными договорами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документа, содержащего информацию о трудовой деятельности работника (при наличии квалификационных требований по стажу работы по соответствующей профессии), с приложением, письменного подтверждения о трудовой деятельности работника на официальном бланке работодателя, у которого ранее работник работал или иных подтверждающих документов, признаваемых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засвидетельствованного (с переводом на государственный или русский язык) трудового договора, заключенного между иностранным работодателем и привлекаемым иностранным работником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засвидетельствованного (с переводом на государственный или русский язык) контракта на выполнение работ, оказание услуг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засвидетельствованного (с переводом на государственный или русский языки) договора, контракта работодателя на выполнение работ, оказание услуг на территории других административно-территориальных единиц (в случае, если необходимо выполнение иностранными работниками функциональных обязанностей на территории нескольких административно-территориальных единиц более шестидесяти календарных дней в течение календарного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информация о местном содержании в кадрах, по форме, согласно приложению 3 к стандарту (за исключением следующих лиц: субъекты малого предпринимательства, государственные учреждения и предприятия, иностранные работники, прибывающие для самостоятельного трудоустройства, представительства иностранных юридических лиц, а также иностранные работники, на которых работодателям выдаются разрешения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заверенного перевода (на государственном и русском языках) письма и (или) соглашения иностранного юридического лица о корпоративном переводе с указанием сроков перевода, профессий или специальностей, фамилии, имени, отчества переводимых работников в соответствии с данными указанными в паспорте или удостоверении личности (в случае, если иностранный работник привлекается в рамках корпоративного перевода);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согласования особых условий выдачи разрешений согласно приложению 4 к стандарту (за исключение случаев привлечения иностранной рабочей силы из числа иностранных работников: работающих по профессиям или специальностям, не вошедшим в Государственный классификатор Республики Казахстан 05-2008 "Классификатор профессий и специальностей технического и профессионального, послесреднего образования";являющихся этническими казахами или бывшими соотечественниками, а также из числа работодателей: реализующих программы увеличения местного содержания в кадрах и имеющих обязательства по найму, подготовке граждан Республики Казахстан и сокращению иностранного персонала; участвующих в реализации проектов, включенных в перечень Карты индустриализации Казахстана, включая подрядчиков, выполняющих работы по пуску, наладке и монтажу технологического оборудования; участвующих в реализации Программы "Производительность 2020", получивших положительное решение по предоставлению государственной поддержки в привлечении высококвалифицированных зарубежных специалистов; привлекающих иностранную рабочую силу в рамках квоты по приоритетным проектам и странам исхода; привлекающих иностранную рабочую силу в представительства иностранных юридических лиц; являющихся государственными учреждениями или государственными предприятиями Республики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заверенная копия программы по увеличению местного содержания в кадрах для недропользователей Карачаганакского, Северо-Каспийского и Тенгизского проектов, а также их операторов, подрядных и субподрядных организаций, за исключением организаций, привлекаемых самими субподрядчиками (в случае необходимости нераспространения требований по местному содержанию в кадрах;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заверенная выписка (копия) из контракта на недропользование, либо из дговора о совместной деятельности, либо из договора на оказание услуг для недропользователей Карачаганакского, Северо-Каспийского и Тенгизского проектов, а также их операторов, подрядных и субподрядных организаций, за исключением организаций, привлекаемых самими субподрядчиками (в случае необходимости нераспространения требований по местному содержанию в кадрах.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продления разрешения на привлечение иностранной рабочей силы услугополучателем (работодателем):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заявление, по форме,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содержащий информацию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информация о местном содержании в кадрах, по форме, согласно приложению 3 к стандарту (за исключением следующих лиц: субъекты малого предпринимательства, государственные учреждения и предприятия, иностранные работники, прибывающие для самостоятельного трудоустройства, представительства иностранных юридических лиц, а также иностранные работники, на которых работодателям выдаются разрешения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заявление, по форме, согласно приложению 1 к стандарту, удостоверенное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документа, содержащего информацию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информация о местном содержании в кадрах, по форме, согласно приложению 3 к стандарту (за исключением следующих лиц: субъекты малого предпринимательства, государственные учреждения и предприятия, иностранные работники, прибывающие для самостоятельного трудоустройства, представительства иностранных юридических лиц, а также иностранные работники, на которых работодателям выдаются разрешения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документов, удостоверяющих личность, о государственной регистрации (перерегистрации) услугополучателя в качестве юридического лица, в качестве индивидуального предпринимателя содержащиеся в государственных информационных системах, услугодатель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дает письменное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(работодателем)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– выдается отрывной талон заявления с указанием даты регистрации и даты получения государственной услуги, фамилия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через портал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или продления разрешения на трудоустройство услугополучатель (иностранный работник) представляет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заявление, по форме, согласно приложению 5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сведения;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нотариально заверенные переводы (копии, если документ заполнен на государственном или русском языке) документов об образовании, легализованных в установленном законодательством Республики Казахстан порядке, за исключением случаев, предусмотренных вступившими в силу международными договорами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информация о трудовой деятельности работника (при наличии квалификационных требований по стажу работы по соответствующей профессии) с приложением письменного подтверждения о трудовой деятельности работника на официальном бланке работодателя, у которого ранее работник работал или иных подтверждающих документов, признаваемых в Республике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Для переоформления разрешения на трудоустройство услугополучатель (иностранный работник) представляет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5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копия документа, удостоверяющего личность иностранного работника.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(иностранным работником)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– выдается отрывной талон заявления с указанием даты регистрации и даты получения государственной услуги, фамилия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получении, переоформлении и продлении разрешений не требуется предоставления информации о выполнении особых условий разрешений, выданных за предыдущий и текущий календарные годы, срок исполнения которых наступил при привлечении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из числа иностранных работников: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работающих по профессиям или специальностям, не вошедшим в Государственный классификатор Республики Казахстан 05-2008 "Классификатор профессий и специальностей технического и профессионального, послесреднего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являющихся этническими казахами или бывшими соотечественниками;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из числа работодателей: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реализующих программы увеличения местного содержания в кадрах и имеющих обязательства по найму, подготовке граждан Республики Казахстан и сокращению иностранного персонала;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участвующих в реализации проектов, включенных в перечень Карты индустриализации Казахстана, включая подрядчиков, выполняющих работы по пуску, наладке и монтажу технологического оборудования;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участвующих в реализации Программы "Производительность 2020", получивших положительное решение по предоставлению государственной поддержки в привлечении высококвалифицированных зарубежных специалистов;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привлекающих иностранную рабочую силу в рамках квоты по приоритетным проектам и странам исхода;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привлекающих иностранную рабочую силу в представительства иностранных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являющихся государственными учреждениями или государственными предприятиями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привлечение иностранной рабочей силы (работодателям):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14 (четырнадцать)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результата оказания государственной услуги, передает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принятом решении о выдаче результата оказания государственной услуги,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20 (двадцать) рабочих дней после получения уведомления о выдаче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услуги,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привлечение иностранной рабочей силы (работодателю):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результата оказания государственной услуги, передает ответственному исполнителю услугодателя, 1 (один) рабочий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результате оказания государственной услуги,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19 (девятнадцать) рабочих дней после получения уведомления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Продление разрешения на привлечение иностранной рабочей силы (работодателю):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и продление разрешений на трудоустройство иностранной рабочей силы (иностранным работникам):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результата оказания государственной услуги, передает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результате оказания государственной услуги,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работником и документа, подтверждающего внесение гарантийных взносов на банковский счет иностранного работника), 20 (двадцать) рабочих дней после получения уведомления о выдаче или продлении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трудоустройство иностранной рабочей силы (иностранным работникам):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решения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решение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уведомление услугополучателя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прием документов, гарантирующих выезд иностранной рабочей силы из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решения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решение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уведомление услугополучателя о принятом решении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прием документов, гарантирующих выезд иностранной рабочей силы из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и продление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решения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решение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уведомление услугополучателя о принятом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прием документов, гарантирующих выезд иностранной рабочей силы из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подписанный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выданный услугополучателю либо направленный в "личный кабинет" услугополучателя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выданный услугополучателю либо направленный в "личный кабинет" услугополучателя результат оказания государственной услуги.</w:t>
      </w:r>
    </w:p>
    <w:bookmarkEnd w:id="795"/>
    <w:bookmarkStart w:name="z1928" w:id="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96"/>
    <w:bookmarkStart w:name="z1929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услугодателя, 14 (четырнадцать)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результата оказания государственной услуги, передает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результате оказания государственной услуги,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20 (двадцать) рабочих дней после получения уведомления о результате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услуги,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результата оказания государственной услуги, передает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результате оказания государственной услуги,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20 (двадцать) рабочих дней после получения уведомления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и продление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решения о выдаче или продлении разрешения, передает руководителю услугодателя,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результата оказания государственной услуги, передает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результате оказания государственной услуги,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работником и документа, подтверждающего внесение гарантийных взносов на банковский счет иностранного работника), 20 (двадцать) рабочих дней после получения уведомления о выдаче или продлении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7"/>
    <w:bookmarkStart w:name="z1986" w:id="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98"/>
    <w:bookmarkStart w:name="z1987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результата оказания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1997" w:id="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услугодателя</w:t>
      </w:r>
    </w:p>
    <w:bookmarkEnd w:id="8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22"/>
        <w:gridCol w:w="3118"/>
        <w:gridCol w:w="1733"/>
        <w:gridCol w:w="5827"/>
      </w:tblGrid>
      <w:tr>
        <w:trPr>
          <w:trHeight w:val="30" w:hRule="atLeast"/>
        </w:trPr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8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801"/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1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телефона</w:t>
            </w:r>
          </w:p>
        </w:tc>
        <w:tc>
          <w:tcPr>
            <w:tcW w:w="5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9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координации занятости и социальных программ Северо-Казахстанской области"</w:t>
            </w:r>
          </w:p>
          <w:bookmarkEnd w:id="802"/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Абая,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ukzsp.sko.gov.kz</w:t>
            </w:r>
          </w:p>
        </w:tc>
        <w:tc>
          <w:tcPr>
            <w:tcW w:w="1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8(715)2-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46-56-48</w:t>
            </w:r>
          </w:p>
        </w:tc>
        <w:tc>
          <w:tcPr>
            <w:tcW w:w="5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18.00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01" w:id="8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привлечение иностранной рабочей силы" (работодателю)</w:t>
      </w:r>
    </w:p>
    <w:bookmarkEnd w:id="803"/>
    <w:bookmarkStart w:name="z2002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4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05" w:id="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привлечение иностранной рабочей силы" (работодателю)</w:t>
      </w:r>
    </w:p>
    <w:bookmarkEnd w:id="805"/>
    <w:bookmarkStart w:name="z2006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6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09" w:id="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"Продление разрешения на привлечение иностранной рабочей силы" (работодатель)</w:t>
      </w:r>
    </w:p>
    <w:bookmarkEnd w:id="807"/>
    <w:bookmarkStart w:name="z2010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8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13" w:id="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"Переоформление разрешения на трудоустройство иностранной рабочей силы" (иностранный работник)</w:t>
      </w:r>
    </w:p>
    <w:bookmarkEnd w:id="809"/>
    <w:bookmarkStart w:name="z2014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0"/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17" w:id="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"Продление разрешения на привлечение иностранной рабочей силы" (работодатель)</w:t>
      </w:r>
    </w:p>
    <w:bookmarkEnd w:id="811"/>
    <w:bookmarkStart w:name="z2018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2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21" w:id="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"Продление разрешения на привлечение иностранной рабочей силы" (работодатель)</w:t>
      </w:r>
    </w:p>
    <w:bookmarkEnd w:id="813"/>
    <w:bookmarkStart w:name="z2022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4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25" w:id="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разрешений на трудоустройство иностранной рабочей силы" (иностранный работник)</w:t>
      </w:r>
    </w:p>
    <w:bookmarkEnd w:id="815"/>
    <w:bookmarkStart w:name="z2026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6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29" w:id="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разрешений на трудоустройство иностранной рабочей силы" (иностранный работник)</w:t>
      </w:r>
    </w:p>
    <w:bookmarkEnd w:id="817"/>
    <w:bookmarkStart w:name="z2030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8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33" w:id="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"Переоформление разрешения на трудоустройство иностранной рабочей силы" (иностранный работник)</w:t>
      </w:r>
    </w:p>
    <w:bookmarkEnd w:id="819"/>
    <w:bookmarkStart w:name="z2034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0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037" w:id="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"Переоформление разрешения на трудоустройство иностранной рабочей силы" (иностранный работник)</w:t>
      </w:r>
    </w:p>
    <w:bookmarkEnd w:id="821"/>
    <w:bookmarkStart w:name="z2038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2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2043" w:id="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bookmarkEnd w:id="823"/>
    <w:bookmarkStart w:name="z2044" w:id="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24"/>
    <w:bookmarkStart w:name="z2045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"Присвоение статуса оралмана" (далее - регламент) разработан в соответствии со стандартом государственной услуги "Присвоение статуса оралмана"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"Присвоение статуса оралмана" (далее – государственная услуга) оказывается местным исполнительным органом области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1-1. График работы Государственной корпорации – с понедельника по субботу включительно, в соответствии с графиком работы с 9.00 часов до 20.00 часов без перерыва на обед, кроме воскресенья и праздничных дней, согласно Трудовому кодексу Республики Казахстан.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порядке "электронной очереди", по месту регистрации услугополучателя, без ускоренного обслуживания, возможно бронирование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1-1 в соответствии с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выдача удостоверения оралмана (далее –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5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26"/>
    <w:bookmarkStart w:name="z2067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1 к стандарту государственной услуги.</w:t>
      </w:r>
    </w:p>
    <w:bookmarkEnd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 или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автобиография (в произвольной форме);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две фотографии размером 3х4 сантиметра на главу семьи, а также на каждого члена семьи;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копии документов, удостоверяющих личность услугополучателя и членов его семьи, переселившихся с ним (заграничного паспорта либо удостоверение лица без гражданства, свидетельства о рождении несовершеннолетних детей) с переводом нотариально заверенные;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копии справок о присвоении индивидуального идентификационного номера либо иные документы подтверждающие наличие индивидуального идентификационного номера на главу семьи, а также на каждого члена семьи (при наличии).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в документе, удостоверяющем личность услугополучателя, информации о принадлежности к казахской национальности, им предоставляются копии других документов, подтверждающих отнесение услугополучателя и членов его семьи, переселившихся с ним, к числу этнических казахов, постоянно проживающих на момент приобретения суверенитета Республикой Казахстан за ее пределами (аттестат, диплом, свидетельство об образовании, трудовая книжка и так далее), а также их детей казахской национальности, родившихся и постоянно проживавших после приобретения суверенитета Республикой Казахстан за ее пределами, прибывших в Республику Казахстан с целью постоянного проживания на исторической родине.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(за исключением автобиографии и фотографии) возвращаются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услугополучателю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услугодателя – уведомление о регистрации заявления с указанием даты регистрации, фамилии и инициалов лица, принявшего документы;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– расписка о приеме соответствующих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Государственной корпорацией, осуществляет их регистрацию и выдачу уведомления с указанием даты регистрации и получения государственной услуги, фамилии и инициалов лица, принявшего документы, либо делает отметку о получении документов в реестре передаваемых документов (при обращении к услугодателю через Государственную корпорацию),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2 (два) рабочих дня (в случае поступления документов из Государственной корпорации, 1 (один)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результат оказания государственной услуги в Государственную корпорацию,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уведомление с указанием даты регистрации и получения государственной услуги, фамилии и инициалов дица,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направленный в Государственную корпорацию либо выданный услугополучателю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1" w:id="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28"/>
    <w:bookmarkStart w:name="z2082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документов от услугополучателя либо из Государственной корпорации, регистрирует документы,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 руководителю услугодателя для принятия решения,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направляет результат оказания государственной услуги в Государственную корпорацию либо выдается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9"/>
    <w:bookmarkStart w:name="z2094" w:id="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30"/>
    <w:bookmarkStart w:name="z2095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831"/>
    <w:bookmarkStart w:name="z2096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832"/>
    <w:bookmarkStart w:name="z2099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представленных документов, 5 (пять) минут.</w:t>
      </w:r>
    </w:p>
    <w:bookmarkEnd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сотрудник Государственной корпорации воспроизводит электронные копии документов, после чего возвращает оригиналы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предоставления услугополучателем неполного пакета документов согласно перечню, предусмотренному пунктом 4 настоящего регламента государственной услуги,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2 к стандарту государственной услуги;</w:t>
      </w:r>
    </w:p>
    <w:bookmarkStart w:name="z2100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5 (пять) минут.</w:t>
      </w:r>
    </w:p>
    <w:bookmarkEnd w:id="834"/>
    <w:bookmarkStart w:name="z2101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услугополучатель дает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минут;</w:t>
      </w:r>
    </w:p>
    <w:bookmarkEnd w:id="835"/>
    <w:bookmarkStart w:name="z2102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Государственной корпорации подготавливает документы и направляет их услугодателю через курьерскую или иную уполномоченную на это связь, 4 (четыре) часа;</w:t>
      </w:r>
    </w:p>
    <w:bookmarkEnd w:id="836"/>
    <w:bookmarkStart w:name="z2103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услугодателя осуществляет прием документов из Государственной корпорации, регистрирует документы, 30 (тридцать) минут.</w:t>
      </w:r>
    </w:p>
    <w:bookmarkEnd w:id="837"/>
    <w:bookmarkStart w:name="z2104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</w:p>
    <w:bookmarkEnd w:id="838"/>
    <w:bookmarkStart w:name="z2105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день;</w:t>
      </w:r>
    </w:p>
    <w:bookmarkEnd w:id="839"/>
    <w:bookmarkStart w:name="z2106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 руководителю услугодателя для принятия решения, 2 (два) рабочих дня;</w:t>
      </w:r>
    </w:p>
    <w:bookmarkEnd w:id="840"/>
    <w:bookmarkStart w:name="z2107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принимает решение и подписывает проект результата оказания государственной услуги, который передает ответственному исполнителю услугодателя, 1 (один) рабочий день;</w:t>
      </w:r>
    </w:p>
    <w:bookmarkEnd w:id="841"/>
    <w:bookmarkStart w:name="z2108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направляет результат оказания государственной услуги в Государственную корпорацию либо выдается услугополучателю, 30 (тридцать) минут.</w:t>
      </w:r>
    </w:p>
    <w:bookmarkEnd w:id="842"/>
    <w:bookmarkStart w:name="z2109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услугополучателю, 15 (пятнадцать) минут.</w:t>
      </w:r>
    </w:p>
    <w:bookmarkEnd w:id="843"/>
    <w:bookmarkStart w:name="z2110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расписки, при предъявлении удостоверения личности (либо его представителя по нотариально заверенной доверенности). </w:t>
      </w:r>
    </w:p>
    <w:bookmarkEnd w:id="8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постановлением акимата Северо-Казахстанской области от 25.01.2017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1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корпорация обеспечивает хранение результата в течение 1 (одного) месяца, после чего передает их услугодателю для дальнейшего хранения.</w:t>
      </w:r>
    </w:p>
    <w:bookmarkEnd w:id="845"/>
    <w:bookmarkStart w:name="z2112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bookmarkEnd w:id="846"/>
    <w:bookmarkStart w:name="z2113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 Единый контакт-центр 1414, 8 800 080 7777. </w:t>
      </w:r>
    </w:p>
    <w:bookmarkEnd w:id="847"/>
    <w:bookmarkStart w:name="z2114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"Присвоение статуса оралмана"</w:t>
            </w:r>
          </w:p>
        </w:tc>
      </w:tr>
    </w:tbl>
    <w:bookmarkStart w:name="z2116" w:id="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</w:t>
      </w:r>
    </w:p>
    <w:bookmarkEnd w:id="8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8"/>
        <w:gridCol w:w="3108"/>
        <w:gridCol w:w="1764"/>
        <w:gridCol w:w="5810"/>
      </w:tblGrid>
      <w:tr>
        <w:trPr>
          <w:trHeight w:val="30" w:hRule="atLeast"/>
        </w:trPr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7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850"/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телефона</w:t>
            </w:r>
          </w:p>
        </w:tc>
        <w:tc>
          <w:tcPr>
            <w:tcW w:w="5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8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координации занятости и социальных программ Северо-Казахстанской области"</w:t>
            </w:r>
          </w:p>
          <w:bookmarkEnd w:id="851"/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Абая,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ukzsp.sko.gov.kz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46-56-48</w:t>
            </w:r>
          </w:p>
        </w:tc>
        <w:tc>
          <w:tcPr>
            <w:tcW w:w="5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"Присвоение статуса оралмана"</w:t>
            </w:r>
          </w:p>
        </w:tc>
      </w:tr>
    </w:tbl>
    <w:bookmarkStart w:name="z2120" w:id="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 </w:t>
      </w:r>
    </w:p>
    <w:bookmarkEnd w:id="852"/>
    <w:bookmarkStart w:name="z2121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3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"Присвоение статуса оралмана"</w:t>
            </w:r>
          </w:p>
        </w:tc>
      </w:tr>
    </w:tbl>
    <w:bookmarkStart w:name="z2124" w:id="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 </w:t>
      </w:r>
    </w:p>
    <w:bookmarkEnd w:id="854"/>
    <w:bookmarkStart w:name="z2125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5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26 мая 2016 года № 181</w:t>
            </w:r>
          </w:p>
        </w:tc>
      </w:tr>
    </w:tbl>
    <w:bookmarkStart w:name="z2130" w:id="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</w:t>
      </w:r>
    </w:p>
    <w:bookmarkEnd w:id="856"/>
    <w:bookmarkStart w:name="z2131" w:id="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57"/>
    <w:bookmarkStart w:name="z2132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удостоверения реабилитированному лицу" (далее - регламент) разработан в соответствии со стандартом государственной услуги "Выдача удостоверения реабилитированному лицу"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удостоверения реабилитированному лицу"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заявления и выдача результата оказания государственной услуги осуществляются через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удостоверение или его дубликат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 (далее - результат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858"/>
    <w:bookmarkStart w:name="z2140" w:id="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59"/>
    <w:bookmarkStart w:name="z2141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услугополучателем заявления по форме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(или его представитель по нотариально заверенной доверенности) при обращении к услугодателю для оказания государственной услуги предоставляет заявление о выдаче удостоверения реабилитированного лица (дубликат) по форме согласно приложению 1 к стандарту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справка о реабилитации либо копия определения (постановления) суда;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 случае обращения через представителя - документ, подтверждающий его полномочия.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требуемых документов услугодателем выдается талон с указанием даты,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регистрации, фамилии и инициалов лица, принявшего документы,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с отметкой в журнале учета выдачи удостоверений,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выданный услугополучателю результат оказания государственной услуги.</w:t>
      </w:r>
    </w:p>
    <w:bookmarkEnd w:id="860"/>
    <w:bookmarkStart w:name="z2161" w:id="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61"/>
    <w:bookmarkStart w:name="z2162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1 (один) рабочий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62"/>
    <w:bookmarkStart w:name="z2174" w:id="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государственных услуг</w:t>
      </w:r>
    </w:p>
    <w:bookmarkEnd w:id="863"/>
    <w:bookmarkStart w:name="z2175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 </w:t>
      </w:r>
    </w:p>
    <w:bookmarkEnd w:id="8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удостоверения реабилитированному лицу"</w:t>
            </w:r>
          </w:p>
        </w:tc>
      </w:tr>
    </w:tbl>
    <w:bookmarkStart w:name="z2177" w:id="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8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1531"/>
        <w:gridCol w:w="3082"/>
        <w:gridCol w:w="2625"/>
        <w:gridCol w:w="4592"/>
      </w:tblGrid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8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86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телефонов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приема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9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6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Айыртауского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район, село Саумалколь, улица Шокана Уалиханова, 42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(715)33-2-13-62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0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6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Акжарского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район, село Талшик, улица Целинная, 13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(715)46-2-14-49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1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6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Аккайынского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район, село Смирново, улица 9 Мая, 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(715)32-2-12-65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2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7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Есильского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район, село Явленка, улица Ленина, 20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(715)43-2-19-99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3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71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Жамбылского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район, село Пресновка, улица Дружбы, 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(715)44-2-13-38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4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72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Магжана Жумабаева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Жумабаева, город Булаево, улица Киреева, 15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(715)31-2-19-22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5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73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"Кызылжарский районный отдел занятости и социальных программ"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район, село Бесколь, улица Гагарина, 6 а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6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74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Мамлютского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район, город Мамлютка, улица Гуденко,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(715)41-2-13-75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7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75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имени Габита Мусрепова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Мусрепова, село Новоишимское, улица Школьная, 19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(715)35-2-24-17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8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76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Тайыншинского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район, город Тайынша, переулок Центральный, 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(715)36-2-10-22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9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77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Тимирязевского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район, село Тимирязево, улица Шокана Уалиханова, 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(715)37-2-16-49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0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78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Уалихановского района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район, село Кишкенеколь, улица Уалиханова, 82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(715)42-2-19-43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1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79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района Шал акына Северо-Казахстанской области"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акына, город Сергеевка, улица Ибраева, 50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(715)34-2-16-91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  <w:tr>
        <w:trPr>
          <w:trHeight w:val="3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2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80"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Петропавловска"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Петропавловск, 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ozsp-petropavl.sko.kz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(715)2-53-07-84</w:t>
            </w:r>
          </w:p>
        </w:tc>
        <w:tc>
          <w:tcPr>
            <w:tcW w:w="4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часов до 17.30 часов с перерывом на обед с 13.00 часов до 14.30 часов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удостоверения реабилитированному лицу"</w:t>
            </w:r>
          </w:p>
        </w:tc>
      </w:tr>
    </w:tbl>
    <w:bookmarkStart w:name="z2194" w:id="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реабилитированному лицу"</w:t>
      </w:r>
    </w:p>
    <w:bookmarkEnd w:id="881"/>
    <w:bookmarkStart w:name="z2195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2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header.xml" Type="http://schemas.openxmlformats.org/officeDocument/2006/relationships/header" Id="rId6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