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686bb4" w14:textId="f686bb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Восточно-Казахстанского областного акимата от 8 сентября 2015 года № 227 "Об утверждении регламентов государственных услуг в сфере земельных отношений"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19 апреля 2016 года № 114. Зарегистрировано Департаментом юстиции Восточно-Казахстанской области 03 мая 2016 года № 4533. Утратило силу - постановлением Восточно-Казахстанского областного акимата от 24 февраля 2020 года № 43</w:t>
      </w:r>
    </w:p>
    <w:p>
      <w:pPr>
        <w:spacing w:after="0"/>
        <w:ind w:left="0"/>
        <w:jc w:val="both"/>
      </w:pPr>
      <w:bookmarkStart w:name="z6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-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24.02.2020 № 43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21 января 2016 года № 24 "О внесении изменений и дополнений в некоторые приказы Министерства национальной экономики Республики Казахстан" (зарегистрированным в Реестре государственной регистрации нормативных правовых актов за номером 13161)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сфере земельных отношений" от 8 сентября 2015 года № 227 (зарегистрированное в Реестре государственной регистрации нормативных правовых актов за номером 4177, опубликованное в газетах "Дидар" от 24 ноября 2015 года № 135 (17224), 26 ноября 2015 года № 136 (17225), от 28 ноября 2015 года № 137 (17226) и "Рудный Алтай" от 25 ноября 2015 года № 139 (19738)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подпункт 4)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"4) регламент государственной услуги "Выдача разрешения на перевод сельскохозяйственных угодий из одного вида в другой;";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подпункт 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"5) регламент государственной услуги "Выдача решения на перевод орошаемой пашни в неорошаемые виды угодий.";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"Утверждение землеустроительных проектов по формированию земельных участков",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"Выдача разрешения на использование земельного участка для изыскательских работ",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перевод сельскохозяйственных угодий из одного вида в другой",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наименование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"Выдача разрешения на перевод сельскохозяйственных угодий из одного вида в другой";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"1. Государственная услуга "Выдача разрешения на перевод сельскохозяйственных угодий из одного вида в другой" (далее - государственная услуга) оказывается местными исполнительными органами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результатов оказания государственной услуги осуществляются через канцелярию услугодателя.";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"4. Основанием для начала процедуры (действия) по оказанию государственной услуги является наличие документов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перевод сельскохозяйственных угодий из одного вида в другой", утвержденного приказом исполняющего обязанности Министра национальной экономики Республики Казахстан от 27 марта 2015 года № 271 (зарегистрированным в Реестре государственной регистрации нормативных правовых актов за номером 11052) (далее – Стандарт).";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правом верхнем углу текст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"Приложение к регламенту государственной услуги "Выдача разрешения на перевод сельскохозяйственных угодий из одного вида в другой";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наименование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справочника бизнес-процессов изложить в следующей редакции: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"Справочник бизнес-процессов оказания государственной услуги "Выдача разрешения на перевод сельскохозяйственных угодий из одного вида в другой";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решений на перевод орошаемой пашни в неорошаемые виды угодий",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наименование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"Выдача решения на перевод орошаемой пашни в неорошаемые виды угодий";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"1. Государственная услуга "Выдача решения на перевод орошаемой пашни в неорошаемые виды угодий" (далее - государственная услуга) оказывается местным исполнительным органом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 и (или) местных исполнительных органов районов;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 www.egov.kz, (далее – портал).";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"4. Основанием для начала процедуры (действия) по оказанию государственной услуги является наличие документов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на перевод орошаемой пашни в неорошаемые виды угодий", утвержденного приказом исполняющего обязанности Министра национальной экономики Республики Казахстан от 27 марта 2015 года № 272 (зарегистрированным в Реестре государственной регистрации нормативных правовых актов за номером 11050) (далее – Стандарт).";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правом верхнем углу текст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"Приложение 1 к регламенту государственной услуги "Выдача решения на перевод орошаемой пашни в неорошаемые виды угодий";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правом верхнем углу текст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"Приложение 2 к регламенту государственной услуги "Выдача решения на перевод орошаемой пашни в неорошаемые виды угодий";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наименование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справочника бизнес-процессов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"Справочник бизнес-процессов оказания государственной услуги "Выдача решения на перевод орошаемой пашни в неорошаемые виды угодий".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Восточно-Казахстанской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апреля 2016 года № 114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сентября 2015 года № 227</w:t>
            </w:r>
          </w:p>
        </w:tc>
      </w:tr>
    </w:tbl>
    <w:bookmarkStart w:name="z51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"/>
    <w:bookmarkStart w:name="z5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– государственная услуга) оказывается местными исполнительными органами области, районов и городов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-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 –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утвержденный акт кадастровой (оценочной) стоимости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2"/>
    <w:bookmarkStart w:name="z5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"/>
    <w:bookmarkStart w:name="z6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уполномоченного представителя: юридического лица по документу, подтверждающий полномочия; физического лица по нотариально заверенной доверенности).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действие 1 - прием и регистрация документов, представленных услугополучателем либо Государственной корпорацией. Проверка документов услугополучателя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приказом исполняющего обязанности Министра национальной экономики Республики Казахстан от 27 марта 2015 года № 272 (зарегистрированного в Реестре государственной регистрации нормативных правовых актов за номером 11050)((далее - Стандарт). Выдача услугополучателю копии заявления с отметкой о регистрации в канцелярии с указанием даты и времени приема пакета документов.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действие 2 - ознакомление руководства услугодателя с документами услугополучателя. Определение сотрудника услугодателя для исполнения. Длительность выполнения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действие 3 – проверка сотрудником услугодателя документов услугополучателя, направление руководству услугодателя акта определения кадастровой (оценочной) стоимости земельного участка для утверждения либо мотивированного ответа об отказе в оказании государственной услуги для подписания. Длительность выполнения – 4 (четыре)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действие 4 – утверждение руководством услугодателя акта определения кадастровой (оценочной) стоимости земельного участка либо подписание мотивированного ответа об отказе в оказании государственной услуги. Длительность выполнения - 2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действие 5 – выдача акта кадастровой (оценочной) стоимости земельного участка либо мотивированного ответа об отказе в оказании государственной услуги услугополучателю либо направление в Государственную корпорацию. Длительность выполнения - 30 (тридцать)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со дня сдачи пакета документов услугодателю, в Государственную корпорацию – 3 (три)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в Государственную корпорацию день приема документов не входит в срок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документы, представленные услугополучателем либо Государственной корпорацией, которые служат основанием для начала выполнения действия 2, указанного в пункте 5 настоящего Регламента. Результат действия 1 передается руководству услугодателя для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являются завизированные документы, которые служат основанием для начала выполнения действия 3, указанного в пункте 5 настоящего Регламента. Результат действия 2 передается сотруднику услугодателя для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подготовленный акт кадастровой (оценочной) стоимости земельного участка для утверждения либо мотивированный ответ об отказе в оказании государственной услуги, который служит основанием для начала выполнения действия 4, указанного в пункте 5 настоящего Регламента. Результат действия 3 передается руководству услугодателя для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утвержденный акт кадастровой (оценочной) стоимости земельного участка либо подписанный мотивированный ответ об отказе в оказании государственной услуги, который служит основанием для начала выполнения действия 5, указанного в пункте 5 настоящего Регламента. Результат действия 4 передается в канцелярию услугодателя для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расписка в получении результата оказания государственной услуги услугополучателя либо курьера Государственной корпорации.</w:t>
      </w:r>
    </w:p>
    <w:bookmarkEnd w:id="4"/>
    <w:bookmarkStart w:name="z7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"/>
    <w:bookmarkStart w:name="z7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 принимает и регистрирует документы, представленные услугополучателем либо Государственной корпорацией,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Выдает услугополучателю копию заявления с отметкой о регистрации в канцелярии с указанием даты и времени приема пакета документов. Передает на рассмотрение руководству услугодателя.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ознакомливается с документами услугуполучателя и направляет их сотруднику услугодателя.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 проверяет документы услугополучателя, направляет руководству услугодателя акта определения кадастровой (оценочной) стоимости земельного участка для утверждения либо мотивированный ответ об отказе в оказании государственной услуги для подписания. Длительность выполнения – 4 (четыре)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утверждает акт кадастровой (оценочной) стоимости земельного участка либо подписывает мотивированный ответ об отказе в оказании государственной услуги и передает в канцелярию услугодателя. Длительность выполнения –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канцелярия услугодателя выдает акт кадастровой (оценочной) стоимости земельного участка либо мотивированный ответ об отказе в оказании государственной услуги услугополучателю либо направляет в Государственную корпорацию. Длительность выполнения - 30 (тридцать) минут.</w:t>
      </w:r>
    </w:p>
    <w:bookmarkEnd w:id="6"/>
    <w:bookmarkStart w:name="z8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"/>
    <w:bookmarkStart w:name="z8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Услугополучатель, обратившись в Государственную корпорацию, заполняет бланк заявления на бумажном носителе, указывая наименование государственной услуги, которую ему необходимо получить.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(оператор) операционного зала Государственной корпорации принимает заявление на бумажном носителе (с прилагаемыми к нему документами).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соблюдении правильности и полноты заполнения заявления на бумажном носителе и предоставления документов по перечню, утвержденному пунктом 9 Стандарта, работник (оператор) операционного зала Государственной корпорации регистрирует принятое заявление в интегрированной информационной системе (далее – ИИС) ЦОНа и выдает услугополучателю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перечню, утвержденному пунктом 9 Стандарта, работник (оператор) операционного зала Государственной корпорации выдает расписку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Поступившее в накопительный сектор заявление (с пакетом документов), фиксируется в системе ИИС ЦОН путем сканирования штрих-кода на расписке.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Реестр передаваемых документов услугодателю формируется в ИИС ЦОНа автоматически. Работник (специалист) осуществляет передачу услугодателю распечатанного реестра передаваемых документов в двух экземплярах.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Сформированные заявления (с пакетом документов) с двумя экземплярами реестра,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Готовые к выдаче документы с приложением двух экземпляров реестра, доставляются от услугодателя через курьерскую или иную уполномоченную на это связь, в установленном графиком время, утвержденным руководителем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запроса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–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Получение результата оказания государственной услуги осуществляется услугополучателем на основании расписки о приеме документов при предъявлении удостоверения личности (либо его представителем по нотариально заверенной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кадастровой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(оценочной) стоимости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участков, продаваемых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частную собственность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государством"</w:t>
            </w:r>
          </w:p>
        </w:tc>
      </w:tr>
    </w:tbl>
    <w:bookmarkStart w:name="z10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9"/>
    <w:bookmarkStart w:name="z10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канцелярию услугодателя</w:t>
      </w:r>
    </w:p>
    <w:bookmarkEnd w:id="10"/>
    <w:bookmarkStart w:name="z104" w:id="11"/>
    <w:p>
      <w:pPr>
        <w:spacing w:after="0"/>
        <w:ind w:left="0"/>
        <w:jc w:val="left"/>
      </w:pP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5207000" cy="1333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33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Государственную корпорацию</w:t>
      </w:r>
    </w:p>
    <w:bookmarkEnd w:id="12"/>
    <w:bookmarkStart w:name="z106" w:id="13"/>
    <w:p>
      <w:pPr>
        <w:spacing w:after="0"/>
        <w:ind w:left="0"/>
        <w:jc w:val="left"/>
      </w:pP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1254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"/>
    <w:bookmarkStart w:name="z108" w:id="15"/>
    <w:p>
      <w:pPr>
        <w:spacing w:after="0"/>
        <w:ind w:left="0"/>
        <w:jc w:val="left"/>
      </w:pP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5057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апреля 2016 года № 114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сентября 2015 года № 227</w:t>
            </w:r>
          </w:p>
        </w:tc>
      </w:tr>
    </w:tbl>
    <w:bookmarkStart w:name="z11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</w:t>
      </w:r>
    </w:p>
    <w:bookmarkEnd w:id="16"/>
    <w:bookmarkStart w:name="z11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"/>
    <w:bookmarkStart w:name="z11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землеустроительных проектов по формированию земельных участков" (далее – государственная услуга) оказывается местными исполнительными органами области,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утвержденный землеустроительный проект по формированию земельного участка (далее – приказ).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18"/>
    <w:bookmarkStart w:name="z12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bookmarkStart w:name="z1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действие 1 - прием и регистрация документов, представленных услугополучателем либо Государственной корпорацией. Проверка документов услугополучателя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землеустроительных проектов по формированию земельных участков", утвержденного приказом исполняющего обязанности Министра национальной экономики Республики Казахстан от 27 марта 2015 года № 272 (зарегистрированного в Реестре государственной регистрации нормативных правовых актов за номером 11050) (далее - Стандарт). Выдача расписки о приеме либо об отказе в приеме документов.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действие 2 - ознакомление руководства услугодателя с документами услугополучателя. Определение сотрудника услугодателя для исполнения.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действие 3 - проверка сотрудником услугодателя достоверности представленного землеустроительного проекта, подготовка проекта приказа либо мотивированного ответа об отказе в оказании государственной услуги. Длительность выполнения - 4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действие 4 - подписание руководством услугодателя приказа либо мотивированного ответа об отказе в оказании государственной услуги. Длительность выполнения - 2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действие 5 - выдача приказа либо мотивированного ответа об отказе в оказании государственной услуги услугополучателю либо направление в Государственную корпорацию. Длительность выполнения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со дня сдачи пакета документов услугодателю, в Государственную корпорацию, при обращении на портал –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Услугодатель в течение двух рабочих дней со дня получения документов услугополучателя проверяет полноту представленных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документы, представленные услугополучателем либо Государственной корпорацией, которые служат основанием для начала выполнения действия 2, указанного в пункте 5 настоящего Регламента. Результат действия 1 передается руководству услугодателя для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являются завизированные документы, которые служат основанием для начала выполнения действия 3, указанного в пункте 5 настоящего Регламента. Результат действия 2 передается сотруднику услугодателя для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подготовленный приказ либо мотивированный ответ об отказе в оказании государственной услуги, который служит основанием для начала выполнения действия 4, указанного в пункте 5 настоящего Регламента. Результат действия 3 передается руководству услугодателя для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подписанный приказ либо мотивированный ответ об отказе в оказании государственной услуги, которые служат основанием для начала выполнения действия 5, указанного в пункте 5 настоящего Регламента. Результат действия 4 передается в канцелярию услугодателя для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расписка в получении приказа или мотивированного ответа об отказе в оказании государственной услуги услугополучателя либо курьера Государственной корпорации.</w:t>
      </w:r>
    </w:p>
    <w:bookmarkEnd w:id="20"/>
    <w:bookmarkStart w:name="z1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"/>
    <w:bookmarkStart w:name="z14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 принимает и регистрирует документы, представленные услугополучателем либо Государственной корпорацией,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Выдает расписку о приеме либо об отказе в приеме документов. Передает на рассмотрение руководству услугодателя.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ознакамливается с документами услугополучателя и направляет их сотруднику услугодателя.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 проверяет достоверность представленного землеустроительного проекта, подготавливает проект приказа и направляет руководству услугодателя для утверждения либо подготавливает мотивированный ответ об отказе в оказании государственной услуги и направляет руководству услугодателя для подписания. Длительность выполнения - 4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подписывает приказ либо мотивированный ответ об отказе в оказании государственной услуги и передает в канцелярию услугодателя. Длительность выполнения - 2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канцелярия услугодателя выдает приказ либо мотивированный ответ об отказе в оказании государственной услуги услугополучателю либо направляет в Государственную корпорацию. Длительность выполнения - 15 (пятнадцать) минут. </w:t>
      </w:r>
    </w:p>
    <w:bookmarkEnd w:id="22"/>
    <w:bookmarkStart w:name="z15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23"/>
    <w:bookmarkStart w:name="z15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составляет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Услугополучатель, обратившись в Государственную корпорацию, заполняет бланк заявления на бумажном носителе, указывая наименование государственной услуги, которую ему необходимо получить.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(оператор) операционного зала Государственной корпорации принимает заявление на бумажном носителе (с прилагаемыми к нему документами).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соблюдении правильности и полноты заполнения заявления на бумажном носителе и предоставления документов по перечню, утвержденному пунктом 9 Стандарта, работник (оператор) операционного зала Государственной корпорации регистрирует принятое заявление в интегрированной информационной системе (далее – ИИС) ЦОНа и выдает услугополучателю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перечню, утвержденному пунктом 9 Стандарта, работник (оператор) операционного зала Государственной корпорации выдает расписку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Поступившее в накопительный сектор заявление (с пакетом документов), фиксируется в системе ИИС ЦОН путем сканирования штрих-кода на расписке.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Реестр передаваемых документов услугодателю формируется в ИИС ЦОНа автоматически. Работник (специалист) осуществляет передачу услугодателю распечатанного реестра передаваемых документов в двух экземплярах.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Сформированные заявления (с пакетом документов) с двумя экземплярами реестра,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Готовые к выдаче документы с приложением двух экземпляров реестра, доставляются от услугодателя через курьерскую или иную уполномоченную на это связь, в установленном графиком время, утвержденным руководителем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запроса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–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Получение результата оказания государственной услуги осуществляется услугополучателем на основании расписки о приеме документов при предъявлении удостоверения личности (либо его представителем по нотариально заверенной доверенности),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сотрудником услугодателя логина и пароля (процесс авторизации) в ИС ГБД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условие 1 -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2 -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процесс 3 - выбор сотрудником услугодателя услуги, указанной в настоящем регламенте, вывод на экран формы запроса для оказания услуги и </w:t>
      </w:r>
      <w:r>
        <w:rPr>
          <w:rFonts w:ascii="Times New Roman"/>
          <w:b/>
          <w:i w:val="false"/>
          <w:color w:val="000000"/>
          <w:sz w:val="28"/>
        </w:rPr>
        <w:t>ввод сотрудником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услугодателя</w:t>
      </w:r>
      <w:r>
        <w:rPr>
          <w:rFonts w:ascii="Times New Roman"/>
          <w:b/>
          <w:i w:val="false"/>
          <w:color w:val="000000"/>
          <w:sz w:val="28"/>
        </w:rPr>
        <w:t xml:space="preserve">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5) процесс 4 - направление запроса через ШЭП в ГБД ФЛ/ГБД ЮЛ о данных услугополучателя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6) условие 2 - проверка наличия данных услугополучателя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ГБД ФЛ/ГБД ЮЛ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5 - формирование сообщения о невозможности получения данных в связи с отсутствием данных </w:t>
      </w:r>
      <w:r>
        <w:rPr>
          <w:rFonts w:ascii="Times New Roman"/>
          <w:b/>
          <w:i w:val="false"/>
          <w:color w:val="000000"/>
          <w:sz w:val="28"/>
        </w:rPr>
        <w:t>услугополучателя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6 - заполнение формы запроса о наличии документов в бумажной форме и сканирование сотрудником услугодателя необходимых документов, предоставленных услугополучателем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9) процесс 7 - регистрация запроса в </w:t>
      </w:r>
      <w:r>
        <w:rPr>
          <w:rFonts w:ascii="Times New Roman"/>
          <w:b w:val="false"/>
          <w:i w:val="false"/>
          <w:color w:val="000000"/>
          <w:sz w:val="28"/>
        </w:rPr>
        <w:t>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условие 3 - проверка (обработка) сотрудником услугодателя соответствия приложенных </w:t>
      </w:r>
      <w:r>
        <w:rPr>
          <w:rFonts w:ascii="Times New Roman"/>
          <w:b/>
          <w:i w:val="false"/>
          <w:color w:val="000000"/>
          <w:sz w:val="28"/>
        </w:rPr>
        <w:t>услугополучателем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документов, указанных в пункте 9 Стандарта,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процесс 8 - формирование сообщения об отказе в запрашиваемой услуге в связи с имеющимися нарушениями в документах </w:t>
      </w:r>
      <w:r>
        <w:rPr>
          <w:rFonts w:ascii="Times New Roman"/>
          <w:b/>
          <w:i w:val="false"/>
          <w:color w:val="000000"/>
          <w:sz w:val="28"/>
        </w:rPr>
        <w:t>услугополучателя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в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12) процесс 9 - получение услугополучателем результата услуги </w:t>
      </w:r>
      <w:r>
        <w:rPr>
          <w:rFonts w:ascii="Times New Roman"/>
          <w:b w:val="false"/>
          <w:i w:val="false"/>
          <w:color w:val="000000"/>
          <w:sz w:val="28"/>
        </w:rPr>
        <w:t>(приказ либо мотивированный ответ об отказе в оказании государственной услуги), сформированной ИС ГБД "Е-лицензирование". Электронный документ формируется с использованием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через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услуги,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7 - регистрация электронного документа (запроса услугополучателя государственной услуги)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условие 3 - проверка (обработка) сотрудником услугодателя соответствия приложенных </w:t>
      </w:r>
      <w:r>
        <w:rPr>
          <w:rFonts w:ascii="Times New Roman"/>
          <w:b/>
          <w:i w:val="false"/>
          <w:color w:val="000000"/>
          <w:sz w:val="28"/>
        </w:rPr>
        <w:t>услугополучателем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процесс 8 - формирование сообщения об отказе в запрашиваемой услуге в связи с имеющимися нарушениями в документах </w:t>
      </w:r>
      <w:r>
        <w:rPr>
          <w:rFonts w:ascii="Times New Roman"/>
          <w:b/>
          <w:i w:val="false"/>
          <w:color w:val="000000"/>
          <w:sz w:val="28"/>
        </w:rPr>
        <w:t>услугополучателя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в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процесс 9 - получение услугополучателем результата услуги (приказ либо мотивированный ответ об отказе в предоставлении государственной услуги),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- информационная система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БИН – бизнес-идентификационный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-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 –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ЮЛ – государственная база данных "Юридические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ГБД "Е-лицензирование" - информационная система государственная база данных "Е-лицензирование"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ШЭП - шлюз "электронного правительства"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20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25"/>
    <w:bookmarkStart w:name="z206" w:id="26"/>
    <w:p>
      <w:pPr>
        <w:spacing w:after="0"/>
        <w:ind w:left="0"/>
        <w:jc w:val="left"/>
      </w:pP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6108700" cy="132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32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0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портал</w:t>
      </w:r>
    </w:p>
    <w:bookmarkEnd w:id="27"/>
    <w:bookmarkStart w:name="z208" w:id="28"/>
    <w:p>
      <w:pPr>
        <w:spacing w:after="0"/>
        <w:ind w:left="0"/>
        <w:jc w:val="left"/>
      </w:pP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6375400" cy="136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36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0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9"/>
    <w:bookmarkStart w:name="z210" w:id="30"/>
    <w:p>
      <w:pPr>
        <w:spacing w:after="0"/>
        <w:ind w:left="0"/>
        <w:jc w:val="left"/>
      </w:pP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63246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21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землеустроительных проектов по формированию земельных участков"</w:t>
      </w:r>
    </w:p>
    <w:bookmarkEnd w:id="31"/>
    <w:bookmarkStart w:name="z21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канцелярию услугодателя</w:t>
      </w:r>
    </w:p>
    <w:bookmarkEnd w:id="32"/>
    <w:bookmarkStart w:name="z214" w:id="33"/>
    <w:p>
      <w:pPr>
        <w:spacing w:after="0"/>
        <w:ind w:left="0"/>
        <w:jc w:val="left"/>
      </w:pP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5473700" cy="131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131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1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Государственную корпорацию</w:t>
      </w:r>
    </w:p>
    <w:bookmarkEnd w:id="34"/>
    <w:bookmarkStart w:name="z21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569200" cy="1267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267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При оказании государственной услуги через портал</w:t>
      </w:r>
    </w:p>
    <w:bookmarkEnd w:id="36"/>
    <w:bookmarkStart w:name="z21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797800" cy="1259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5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8"/>
    <w:bookmarkStart w:name="z220" w:id="39"/>
    <w:p>
      <w:pPr>
        <w:spacing w:after="0"/>
        <w:ind w:left="0"/>
        <w:jc w:val="left"/>
      </w:pP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175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апреля 2016 года № 114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сентября 2015 года № 227</w:t>
            </w:r>
          </w:p>
        </w:tc>
      </w:tr>
    </w:tbl>
    <w:bookmarkStart w:name="z22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земельного участка для изыскательских работ"</w:t>
      </w:r>
    </w:p>
    <w:bookmarkEnd w:id="40"/>
    <w:bookmarkStart w:name="z22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1"/>
    <w:bookmarkStart w:name="z22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местными исполнительными органами области,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документов и выдача результатов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www.egov.kz,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постановление о выдаче разрешения на использование земельного участка для изыскательских работ (далее – разрешение), либо мотивированный отказ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 и распечатывается.</w:t>
      </w:r>
    </w:p>
    <w:bookmarkEnd w:id="42"/>
    <w:bookmarkStart w:name="z23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"/>
    <w:bookmarkStart w:name="z23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действие 1 - прием и регистрация документов, представленных услугополучателем либо Государственной корпорацией. Проверка документов услугополучателя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земельного участка для изыскательских работ", утвержденного приказом исполняющего обязанности Министра национальной экономики Республики Казахстан от 27 марта 2015 года № 272 (зарегистрированного в Реестре государственной регистрации нормативных правовых актов за номером 11050) (далее - Стандарт). Выдача расписки о приеме либо об отказе в приеме документов.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действие 2 - ознакомление руководства услугодателя с документами услугополучателя. Определение сотрудника услугодателя для исполнения. Длительность выполнения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действие 3 - рассмотрение документов услугополучателя сотрудником услугополучателя, подготовка проекта разрешения местного исполнительного органа либо мотивированного ответа об отказе в оказании государственной услуги. Длительность выполнения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действие 4 - принятие разрешения местного исполнительного органа. Длительность выполнения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действие 5 - выдача разрешения либо мотивированного ответа об отказе в оказании государственной услуги услугополучателю либо направление в Государственную корпорацию. Длительность выполнения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со дня сдачи пакета документов услугодателю, в Государственную корпорацию или на портал –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Услугодатель в течение двух рабочих дней со дня получения документов услугополучателя проверяет полноту представленных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Результат действия 1 передается руководству услугодателя для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являются завизированные документы, которые служат основанием для начала выполнения действия 3, указанного в пункте 5 настоящего Регламента. Результат действия 2 передается сотруднику услугодателя для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подготовленный проект разрешения местного исполнительного органа, который служит основанием для начала выполнения действия 4, указанного в пункте 5 настоящего Регламента, либо мотивированный ответ об отказе в оказании государственной услуги. Результат действия 3 передается местному исполнительному органу для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принятое разрешение местного исполнительного органа, который служит основанием для начала выполнения действия 5, указанного в пункте 5 настоящего Регламента. Результат действия 4 передается в канцелярию услугодателя для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расписка в получении разрешения местного исполнительного органа или мотивированного ответа об отказе в оказании государственной услуги услугополучателя либо курьера Государственной корпорации.</w:t>
      </w:r>
    </w:p>
    <w:bookmarkEnd w:id="44"/>
    <w:bookmarkStart w:name="z25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2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 принимает и регистрирует документы, представленные услугополучателем либо Государственной корпорацией, перечисленные в пункте 9 Стандарта. Выдает расписку о приеме либо об отказе в приеме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на рассмотрение руководству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ознакомливается с документами услугополучателя и направляет их сотруднику услугодателя. Длительность выполнения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 рассматривает документы услугополучателя, подготавливает проект разрешения местного исполнительного органа либо мотивированный ответ об отказе в оказании государственной услуги. Длительность выполнения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местный исполнительный орган принимает разрешение. Длительность выполнения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канцелярия услугодателя выдает разрешение либо мотивированный ответ об отказе в оказании государственной услуги услугополучателю либо направляет в Государственную корпорацию. Длительность выполнения – 15 (пятнадцать) минут. </w:t>
      </w:r>
    </w:p>
    <w:bookmarkEnd w:id="46"/>
    <w:bookmarkStart w:name="z26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47"/>
    <w:bookmarkStart w:name="z26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составляет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Услугополучатель, обратившись в Государственную корпорацию, заполняет бланк заявления на бумажном носителе, указывая наименование государственной услуги, которую ему необходимо получить.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(оператор) операционного зала Государственной корпорации принимает заявление на бумажном носителе (с прилагаемыми к нему документами).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соблюдении правильности и полноты заполнения заявления на бумажном носителе и предоставления документов по перечню,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(оператор) операционного зала Государственной корпорации регистрирует принятое заявление в интегрированной информационной системе (далее – ИИС) ЦОНа и выдает услугополучателю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перечню, утвержденному пунктом 9 Стандарта, работник (оператор) операционного зала Государственной корпорации выдает расписку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Поступившее в накопительный сектор заявление (с пакетом документов), фиксируется в системе ИИС ЦОН путем сканирования штрих-кода на расписке.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Реестр передаваемых документов услугодателю формируется в ИИС ЦОН автоматически. Работник (специалист) осуществляет передачу услугодателю распечатанного реестра передаваемых документов в двух экземплярах.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Сформированные заявления (с пакетом документов) с двумя экземплярами реестра,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Готовые к выдаче документы с приложением двух экземпляров реестра, доставляются от услугодателя через курьерскую или иную уполномоченную на это связь, в установленном графиком время, утвержденным руководителем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запроса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–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Получение результата оказания государственной услуги осуществляется услугополучателем на основании расписки о приеме документов при предъявлении удостоверения личности (либо его представителем по нотариально заверенной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последовательность процедур (действий)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сотрудником услугодателя логина и пароля (процесс авторизации) в ИС ГБД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условие 1 -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2 -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процесс 3 - выбор сотрудником услугодателя услуги, указанной в настоящем регламенте, вывод на экран формы запроса для оказания услуги и </w:t>
      </w:r>
      <w:r>
        <w:rPr>
          <w:rFonts w:ascii="Times New Roman"/>
          <w:b/>
          <w:i w:val="false"/>
          <w:color w:val="000000"/>
          <w:sz w:val="28"/>
        </w:rPr>
        <w:t>ввод сотрудником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услугодателя</w:t>
      </w:r>
      <w:r>
        <w:rPr>
          <w:rFonts w:ascii="Times New Roman"/>
          <w:b/>
          <w:i w:val="false"/>
          <w:color w:val="000000"/>
          <w:sz w:val="28"/>
        </w:rPr>
        <w:t xml:space="preserve">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5) процесс 4 - направление запроса через ШЭП в ГБД ФЛ/ГБД ЮЛ о данных услугополучателя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6) условие 2 - проверка наличия данных услугополучателя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ГБД ФЛ/ГБД ЮЛ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5 - формирование сообщения о невозможности получения данных в связи с отсутствием данных </w:t>
      </w:r>
      <w:r>
        <w:rPr>
          <w:rFonts w:ascii="Times New Roman"/>
          <w:b/>
          <w:i w:val="false"/>
          <w:color w:val="000000"/>
          <w:sz w:val="28"/>
        </w:rPr>
        <w:t>услугополучателя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6 - заполнение формы запроса о наличии документов в бумажной форме и сканирование сотрудником услугодателя необходимых документов, предоставленных услугополучателем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9) процесс 7 - регистрация запроса в </w:t>
      </w:r>
      <w:r>
        <w:rPr>
          <w:rFonts w:ascii="Times New Roman"/>
          <w:b w:val="false"/>
          <w:i w:val="false"/>
          <w:color w:val="000000"/>
          <w:sz w:val="28"/>
        </w:rPr>
        <w:t>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условие 3 - проверка (обработка) сотрудником услугодателя соответствия приложенных </w:t>
      </w:r>
      <w:r>
        <w:rPr>
          <w:rFonts w:ascii="Times New Roman"/>
          <w:b/>
          <w:i w:val="false"/>
          <w:color w:val="000000"/>
          <w:sz w:val="28"/>
        </w:rPr>
        <w:t>услугополучателем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процесс 8 - формирование сообщения об отказе в запрашиваемой услуге в связи с имеющимися нарушениями в документах </w:t>
      </w:r>
      <w:r>
        <w:rPr>
          <w:rFonts w:ascii="Times New Roman"/>
          <w:b/>
          <w:i w:val="false"/>
          <w:color w:val="000000"/>
          <w:sz w:val="28"/>
        </w:rPr>
        <w:t>услугополучателя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в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12) процесс 9 - получение услугополучателем результата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/>
          <w:b/>
          <w:i w:val="false"/>
          <w:color w:val="000000"/>
          <w:sz w:val="28"/>
        </w:rPr>
        <w:t xml:space="preserve">электронная </w:t>
      </w:r>
      <w:r>
        <w:rPr>
          <w:rFonts w:ascii="Times New Roman"/>
          <w:b w:val="false"/>
          <w:i w:val="false"/>
          <w:color w:val="000000"/>
          <w:sz w:val="28"/>
        </w:rPr>
        <w:t>копия разрешения либо мотивированный ответ об отказе в оказании государственной услуги), сформированной ИС ГБД "Е-лицензирование". Электронный документ формируется с использованием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услуги, указанной в настоящем регламенте,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6 -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7 -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условие 3 - проверка (обработка) сотрудником услугодателя соответствия приложенных </w:t>
      </w:r>
      <w:r>
        <w:rPr>
          <w:rFonts w:ascii="Times New Roman"/>
          <w:b/>
          <w:i w:val="false"/>
          <w:color w:val="000000"/>
          <w:sz w:val="28"/>
        </w:rPr>
        <w:t>услугополучателем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процесс 8 - формирование сообщения об отказе в запрашиваемой услуге в связи с имеющимися нарушениями в документах </w:t>
      </w:r>
      <w:r>
        <w:rPr>
          <w:rFonts w:ascii="Times New Roman"/>
          <w:b/>
          <w:i w:val="false"/>
          <w:color w:val="000000"/>
          <w:sz w:val="28"/>
        </w:rPr>
        <w:t>услугополучателя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в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процесс 9 - получение услугополучателем результата услуги (</w:t>
      </w:r>
      <w:r>
        <w:rPr>
          <w:rFonts w:ascii="Times New Roman"/>
          <w:b/>
          <w:i w:val="false"/>
          <w:color w:val="000000"/>
          <w:sz w:val="28"/>
        </w:rPr>
        <w:t xml:space="preserve">электронная </w:t>
      </w:r>
      <w:r>
        <w:rPr>
          <w:rFonts w:ascii="Times New Roman"/>
          <w:b w:val="false"/>
          <w:i w:val="false"/>
          <w:color w:val="000000"/>
          <w:sz w:val="28"/>
        </w:rPr>
        <w:t>копия разрешения либо мотивированный ответ об отказе в оказании государственной услуги),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- информационная система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БИН – бизнес-идентификационный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-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 –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ЮЛ – государственная база данных "Юридические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ГБД "Е-лицензирование" - информационная система государственная база данных "Е-лицензирование"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ШЭП - шлюз "электронного правительства"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31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49"/>
    <w:bookmarkStart w:name="z32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6337300" cy="1347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34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портал</w:t>
      </w:r>
    </w:p>
    <w:bookmarkEnd w:id="51"/>
    <w:bookmarkStart w:name="z322" w:id="52"/>
    <w:p>
      <w:pPr>
        <w:spacing w:after="0"/>
        <w:ind w:left="0"/>
        <w:jc w:val="left"/>
      </w:pP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137400" cy="1352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35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2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3"/>
    <w:bookmarkStart w:name="z32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68580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326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использование земельного участка для изыскательских работ"</w:t>
      </w:r>
    </w:p>
    <w:bookmarkEnd w:id="55"/>
    <w:bookmarkStart w:name="z32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канцелярию услугодателя</w:t>
      </w:r>
    </w:p>
    <w:bookmarkEnd w:id="56"/>
    <w:bookmarkStart w:name="z328" w:id="57"/>
    <w:p>
      <w:pPr>
        <w:spacing w:after="0"/>
        <w:ind w:left="0"/>
        <w:jc w:val="left"/>
      </w:pP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5829300" cy="131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31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29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Государственную корпорацию</w:t>
      </w:r>
    </w:p>
    <w:bookmarkEnd w:id="58"/>
    <w:bookmarkStart w:name="z330" w:id="59"/>
    <w:p>
      <w:pPr>
        <w:spacing w:after="0"/>
        <w:ind w:left="0"/>
        <w:jc w:val="left"/>
      </w:pP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721600" cy="1282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28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3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При оказании государственной услуги через портал</w:t>
      </w:r>
    </w:p>
    <w:bookmarkEnd w:id="60"/>
    <w:bookmarkStart w:name="z33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1249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4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2"/>
    <w:bookmarkStart w:name="z33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3787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header.xml" Type="http://schemas.openxmlformats.org/officeDocument/2006/relationships/header" Id="rId2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