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65a5cd" w14:textId="965a5c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Восточно-Казахстанского областного акимата от 21 сентября 2015 года № 242 "Об утверждении регламентов государственных услуг в области охраны окружающей среды"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Восточно-Казахстанского областного акимата от 20 мая 2016 года № 149. Зарегистрировано Департаментом юстиции Восточно-Казахстанской области 20 июня 2016 года № 4576. Утратило силу постановлением Восточно-Казахстанского областного акимата от 3 апреля 2020 года № 113.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Восточно-Казахстанского областного акимата от 03.04.2020 </w:t>
      </w:r>
      <w:r>
        <w:rPr>
          <w:rFonts w:ascii="Times New Roman"/>
          <w:b w:val="false"/>
          <w:i w:val="false"/>
          <w:color w:val="000000"/>
          <w:sz w:val="28"/>
        </w:rPr>
        <w:t>№ 113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ИЗПИ.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энергетики Республики Казахстан от 21 января 2016 года № 19 "О внесении изменений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энергетики Республики Казахстан от 23 апреля 2015 года № 301 "Об утверждении стандартов государственных услуг в области охраны окружающей среды" (зарегистрированным в Реестре государственной регистрации нормативных правовых актов за номером 13367) Восточно-Казахстанский областной акимат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Восточно-Казахстанского областного акимата "Об утверждении регламентов государственных услуг в области охраны окружающей среды" от 21 сентября 2015 года № 242 (зарегистрированное в Реестре государственной регистрации нормативных правовых актов за номером 4193, опубликованное в газетах "Дидар" от 31 декабря 2015 года № 151 (17240), "Рудный Алтай" от 31 декабря 2015 года № 153 (19752) следующие изменения: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государственной услуги "Выдача заключений государственной экологической экспертизы для объектов ІІ, ІІІ и ІV категорий",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государственной услуги "Выдача разрешений на эмиссии в окружающую среду для объектов ІІ, ІІІ и ІV категорий",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Восточно-Казахстанской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Ахметов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мая 2016 года № 149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сентября 2015года № 242</w:t>
            </w:r>
          </w:p>
        </w:tc>
      </w:tr>
    </w:tbl>
    <w:bookmarkStart w:name="z8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"Выдача заключений государственной экологической экспертизы для объектов II, III и IV категорий"</w:t>
      </w:r>
    </w:p>
    <w:bookmarkEnd w:id="1"/>
    <w:bookmarkStart w:name="z9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заключений государственной экологической экспертизы для объектов II, III и IV категорий" (далее – государственная услуга) оказывается местным исполнительным органом области (Управлением природных ресурсов и регулирования природопользования Восточно-Казахстанской области)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заявления и выдача результата оказания государственной услуги осуществляется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некоммерческое акционерное общество "Государственная корпорация "Правительство для граждан" (далее – Государственная корпорация);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– заключение государственной экологической экспертизы с выводом "согласовывается/не согласовывается"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заключений государственной экологической экспертизы для объектов II, III и IV категорий", утвержденному приказом Министра энергетики Республики Казахстан от 23 апреля 2015 года № 301 (зарегистрированным в Реестре государственной регистрации нормативных правовых актов за номером 11229) (далее –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Форма предоставления результата оказания государственной услуги: электронная (частично автоматизированная) и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3"/>
    <w:bookmarkStart w:name="z2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"/>
    <w:bookmarkStart w:name="z2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(либо его представителя по доверенности)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или электронного запроса услугополучателя.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– прием и регистрация сотрудником канцелярии услугодателя заявления и документов услугополучателя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Длительность выполнения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рассмотрение заявления услугополучателя заместителем руководителя услугодателя и передача руководителю отдела услугодателя на рассмотрение. Длительность выполнения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рассмотрение документов услугополучателя руководителем отдела услугодателя и передача специалисту отдела услугодателя на исполнение. Длительность выполнения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рассмотрение документов услугополучателя специалистом отдела услугодателя, оформление заключения государственной экологической экспертизы.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не более 28 (двадцати восьми) дней для объектов II категории, 9 (девяти) рабочих дней для объектов III, IV категорий;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выдача повторного заключения государственной экологической экспертизы – не более 9 (девяти) рабочих дней для объектов II категории, не более 4 (четырех) рабочих дней для объектов III, IV категорий;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предварительная экспертиза – не более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проверка и подписание заключения государственной экологической эспертизы руководителем отдела услугодателя. Длительность выполнения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выдача заключения государственной экологической экспертизы услугополучателю. Длительность выполнения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пакета документов услугодателю, Государственную корпорацию, а также при обращении 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 заключения государственной экологической экспертизы –не более 30 (тридцати) календарных дней для объектов II категории, 10 (десять) рабочих дней для объектов III и IV категорий;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 повторного заключения государственной экологической экспертизы – не более 10 (десяти) рабочих дней для объектов II категории, не более 5 (пяти) рабочих дней для объектов III и IV категорий;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предварительная экспертиза – не более 3 (трех)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Услугодатель в течение 3 (трех) рабочих дней с момента получения документов услугополучателя проверяет на полноту представленных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установления факта неполноты представленных документов услугодатель в указанные сроки дает письменный мотивированный отказ в дальнейшем рассмотрении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пункте 5 настоящего Регламента, являются зарегистрированные документы услугополучателя, которые являются основанием для начала выполнения действия 2,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по действию 2 является резолюция заместителя руководителя услугодателя, которая является основанием для выполнения действия 3,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по действию 3 является резолюция руководителя отдела услугодателя, которая является основанием для выполнения действия 4,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по действию 4 является оформленное заключение государственной экологической экспертизы в бумажном и/или электронном виде, которое является основанием для выполнения действия 5,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по действию 5 является подписанное заключение государственной экологической экспертизы, которое является основанием для выполнения действия 6,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по действию 6 является подпись услугополучателя в получении заключения государственной экологической экспертизы.</w:t>
      </w:r>
    </w:p>
    <w:bookmarkEnd w:id="5"/>
    <w:bookmarkStart w:name="z44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"/>
    <w:bookmarkStart w:name="z4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заместитель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специалист отдела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осуществление приема и регистрации сотрудником канцелярии услугодателя документов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журнале регистрации входящей корреспонденции с указанием входящего номера и даты приема. Длительность выполнения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рассмотрение заместителем руководителя услугодателя документов услугополучателя и передача руководителю отдела услугодателя на рассмотрение. Длительность выполнения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рассмотрение руководителем отдела услугодателя документов услугополучателя и передача специалисту отдела услугодателя на исполнение. Длительность выполнения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рассмотрение специалистом отдела услугодателя документов услугополучателя, оформление заключения государственной экологической экспертизы в бумажном и/или электронном виде. Длительность выполнения – не более 28 (двадцати восьми) дней для объектов II категории, 9 (девять) рабочих дней для объектов III, IV категорий; выдача повторного заключения государственной экологической экспертизы – не более 9 (девяти) рабочих дней для объектов II категории, не более 4 (четырех) рабочих дней для объектов III, IV категорий; предварительная экспертиза – не более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подписание руководителем отдела услугодателя заключения государственной экологической экспертизы. Длительность выполнения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выдача сотрудником услугодателя заключения государственной экологической экспертизы услугополучателю. Длительность выполнения – 15 (пятнадцать) минут.</w:t>
      </w:r>
    </w:p>
    <w:bookmarkEnd w:id="7"/>
    <w:bookmarkStart w:name="z57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8"/>
    <w:bookmarkStart w:name="z5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обращаются в Государственную корпорацию и предоставляют документы и информации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Длительность обработки запроса услугополучателя - 15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Порядок подготовки и направления запроса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выбор оператором Государственной коропрации государственной услуги, вывод на экран формы запроса для оказания государственной услуги и ввод оператором Государственной корпорации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проверка наличия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проверка (обработка) оператором Государственной корпорации приложенных услугополучателем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подаче услугополучателем всех необходимых документов, выдается расписка о приеме соответствующих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направление электронного документа (запроса услугополучателя), удостоверенного (подписанного) ЭЦП оператора Государственной корпорации через ШЭП, в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регистрация электронного документа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получение услугополучателем заключения государственной экологической экспертизы через оператора Государственной корпорации.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Структурные подразделения или должностные лица, уполномоченные направлять запрос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оператор Государственной корпорации.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Последовательность и сроки взаимодействия с Государственной корпорацией, в том числе процедуры (действия) формирования и направления запросов услугодателей по вопросам оказания государственных услуг: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1 – ввод оператором Государственной корпорации на портале логина и пароля (процесс авторизации)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2 – выбор оператором Государственной корпорации государственной услуги, вывод на экран формы запроса для оказания услуги и ввод оператором Государственной корпорации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3 – направление запроса через ШЭП в ГБД ФЛ/ГБД ЮЛ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наличия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4 – формирование сообщения о невозможности получения данных в связи с отсутствием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5 –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(обработка) оператором Государственной корпорации приложенных услугополучателем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6 – в случае предоставления услугополучателем неполного пакета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работником Государственной корпорации выдается расписка об отказе в приеме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7 – направление электронного документа (запроса услугополучателя), удостоверенного (подписанного) ЭЦП оператора Государственной корпорации через ШЭП, в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8 – регистрация электронного документа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3 – проверка (обработка) услугодателем приложенных услугополучателем документов на соответствие перечню, указанному в пункте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9 – получение услугополучателем заключения государственной экологической экспертизы через оператора Государственной корпорации.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Процесс получения результата запроса через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за получением результата оказания государственной услуги услугополучатель обращается после окончания срока оказания государственной услуги. Срок оказания государственной услуги –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Получение результата оказания государственной услуги услугополучателем осуществляется на основании расписки о приеме соответствующих документов при предъявлении документа, удостоверяющего личность (либо его представителя по нотариально заверенной доверенности).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1 – прикрепление в интернет-браузере компьютера услугополучателя регистрационного свидетельства ЭЦП и ввод услугополучателем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формы, прикрепление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4 –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5 – формирование сообщения об отказе в запрашиваемой государственной услуге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6 – удостоверение (подписание) запроса для оказания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7 – регистрация электронного запроса услугополучателя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8 – получение услугополучателем заключения государственной экологической экспертизы.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услуги, отражено в справочнике бизнес-процессов оказания государственных услуг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БИН – бизнес – идентификационный номер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ИИН – индивидуальный идентификационный номер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ГБД ФЛ – государственная база данных "Физические лица"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ГБД ЮЛ – государственная база данных "Юридические лица"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ШЭП – шлюз "электронного правительства"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заключений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экологической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экспертизы для объектов II, III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IVкатегорий"</w:t>
            </w:r>
          </w:p>
        </w:tc>
      </w:tr>
    </w:tbl>
    <w:bookmarkStart w:name="z10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10"/>
    <w:bookmarkStart w:name="z11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6515100" cy="1270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1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2"/>
    <w:bookmarkStart w:name="z11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заключений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экологической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экспертизы для объектов II, III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IVкатегорий"</w:t>
            </w:r>
          </w:p>
        </w:tc>
      </w:tr>
    </w:tbl>
    <w:bookmarkStart w:name="z114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"Выдача заключений государственной экологической экспертизы для объектов II, III и IV категорий"</w:t>
      </w:r>
    </w:p>
    <w:bookmarkEnd w:id="14"/>
    <w:bookmarkStart w:name="z11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При оказании государственной услуги через канцелярию услугодателя</w:t>
      </w:r>
    </w:p>
    <w:bookmarkEnd w:id="15"/>
    <w:bookmarkStart w:name="z11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6045200" cy="1205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1205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 оказании государственной услуги через Государственную корпорацию</w:t>
      </w:r>
    </w:p>
    <w:bookmarkEnd w:id="17"/>
    <w:bookmarkStart w:name="z11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302500" cy="1252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252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 оказании государственной услуги через портал</w:t>
      </w:r>
    </w:p>
    <w:bookmarkEnd w:id="19"/>
    <w:bookmarkStart w:name="z12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531100" cy="1270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21"/>
    <w:bookmarkStart w:name="z12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 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мая 2016 года № 149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сентября 2015 года № 242</w:t>
            </w:r>
          </w:p>
        </w:tc>
      </w:tr>
    </w:tbl>
    <w:bookmarkStart w:name="z12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"Выдача разрешений на эмиссии в окружающую среду для объектов II, III и IV категорий" </w:t>
      </w:r>
    </w:p>
    <w:bookmarkEnd w:id="23"/>
    <w:bookmarkStart w:name="z12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 </w:t>
      </w:r>
    </w:p>
    <w:bookmarkEnd w:id="24"/>
    <w:bookmarkStart w:name="z12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разрешений на эмиссии в окружающую среду для объектов II, III и IV категорий" (далее - государственная услуга) оказывается местным исполнительным органом области (Управление природных ресурсов и регулирования природопользования Восточно-Казахстанской области) (далее -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заявления и выдача результата оказания государственной услуги осуществляются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некоммерческое акционерное общество "Государственная корпорация "Правительство для граждан" (далее – Государственная корпорация);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2. Форма оказания государственной услуги: электронная (частично автоматизированная) и (или)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разрешение, переоформление разрешения на эмиссии в окружающую среду для объектов II, III, IV категорий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разрешений на эмиссии в окружающую среду для объектов II, III и IV категорий", утвержденного приказом Министра энергетики Республики Казахстан от 23 апреля 2015 года № 301 (далее - Стандарт) (зарегистрированного в Реестре государственной регистрации нормативных правовых актов за номером 11229).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Форма представления результата оказания государственной услуги электронная.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 </w:t>
      </w:r>
    </w:p>
    <w:bookmarkEnd w:id="25"/>
    <w:bookmarkStart w:name="z137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6"/>
    <w:bookmarkStart w:name="z13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(либо его представителя по доверенности) или электронный запрос услугополучателя с приложением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 Содержание каждой процедуры (действия), входящей в состав процессов оказания государственной услуги, длительность его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– прием и регистрация документов услугополучателя специалистом канцелярии услугодателя, направление их заместителю руководителя услугодателя. Длительность выполнения - 20 (двадцать)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2 – рассмотрение документов услугополучателя заместителем руководителя услугодателя и направление в отдел услугодателя. Длительность выполнения - 20 (двадцать)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3 – рассмотрение документов услугополучателя руководителем отдела услугодателя, наложение резолюции и направление специалисту отдела услугодателя. Длительность выполнения - 20 (двадцать)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4 – рассмотрение специалистом отдела услугодателя документов услугополучателя на предмет их соответствия условиям и требованиям выдачи разрешения на эмиссии в окружающую среду и подготовка результата оказания государственной услуги.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выдаче разрешения на эмиссии в окружающую среду для объектов II категорий и переоформлении - 28 (двадцать восемь) календарных дней; при мотивированном ответе услугодателя об отказе в дальнейшем рассмотрении заявления – в течение 13 (тринадцати) календарных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выдаче разрешения на эмиссии в окружающую среду для объектов III категории 8 (восемь) рабочих дней со дня регистрации заявки; при мотивированном ответе услугодателя об отказе в дальнейшем рассмотрении заявления – в течение 4 (четырех) календарных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выдаче разрешения на эмиссии в окружающую среду для объектов IV категории - 4 (четыре) рабочих дня со дня регистрации заявки;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5 - проверка и подписание разрешения на эмиссии в окружающую среду либо мотивированного ответа услугодателя об отказе в дальнейшем рассмотрении заявления руководителем отдела услугодателя. Длительность выполнения - 50 (пятьдесят)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6 – выдача разрешения на эмиссии в окружающую среду либо мотивированного ответа услугодателя об отказе в дальнейшем рассмотрении заявления услугополучателю либо курьеру Государственной корпорации. Длительность выполнения - 15 (пятнадцать)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пакета документов услугодателю, в Государственную корпорацию, а также при обращении 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 разрешения на эмиссии в окружающую среду для объектов II категории в срок не более 30 календарных дней со дня регистрации заявки;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 разрешения на эмиссии в окружающую среду для объектов III категории в срок не более 10 (десяти) рабочих дней со дня регистрации заявки;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 разрешения на эмиссии в окружающую среду для объектов IV категории в срок не более 5 (пяти) рабочих дней со дня регистрации заявки;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переоформление разрешения - в течение 1 месяца.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Услугодатель в срок не более пятнадцати календарных дней для объектов II категорий, для объектов III категории в срок не более пяти календарных дней с момента получения документов услугополучателя проверяет на полноту представленных документов.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установления факта неполноты представленных документов услугодатель в указанные сроки дает письменный мотивированный отказ в дальнейшем рассмотрении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Государственную корпорацию день приема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пункте 5 настоящего Регламента, являются зарегистрированные документы услугополучателя, которые являются основанием для начала выполнения действия 2,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по действию 2 является резолюция заместителя руководителя услугодателя, которая является основанием для выполнения действия 3,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по действию 3 является резолюция руководителя отдела услугодателя, которая является основанием для выполнения действия 4,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по действию 4 является разрешение либо мотивированный ответ услугодателя об отказе в дальнейшем рассмотрении заявления, который является основанием для выполнения действия 5,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по действию 5 является подписанное разрешение либо мотивированный ответ услугодателя об отказе в дальнейшем рассмотрении заявления, которые являются основанием для выполнения действия 6,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по действию 6 является подпись услугополучателя в журнале выдачи разрешений, расписка курьера Государственной корпорации в получении разрешения либо письменного мотивированного ответа услугодателя об отказе в выдаче результата государственной услуги. </w:t>
      </w:r>
    </w:p>
    <w:bookmarkEnd w:id="27"/>
    <w:bookmarkStart w:name="z247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8"/>
    <w:bookmarkStart w:name="z16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заместитель руководителя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руководитель отдела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специалист отдела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осуществление приема и регистрации документов услугополучателя специалистом канцелярии услугодателя,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журнале регистрации корреспонденции с указанием входящего номера и даты приема. Длительность выполнения - 20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рассмотрение заместителем руководителя услугодателя документов услугополучателя и передача руководителю отдела услугодателя на рассмотрение. Длительность выполнения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рассмотрение руководителем отдела услугодателя документов услугополучателя и передача специалисту отдела услугодателя на исполнение. Длительность выполнения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рассмотрение специалистом отдела услугодателя документов услугополучателя на предмет их соответствия условиям и требованиям выдачи разрешения на эмиссии в окружающую среду и подготовка результата оказания государственной услуги.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выдаче разрешения объектов II категорий и переоформлении - 28 (двадцать восемь) календарных дней; при мотивированном ответе услугодателя об отказе в дальнейшем рассмотрении заявления – в течение 13 (тринадцати) календарных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выдаче разрешения на эмиссии в окружающую среду для объектовIII категории 8 (восемь) рабочих дней со дня регистрации заявки; при мотивированном ответе услугодателя об отказе в дальнейшем рассмотрении заявления – в течение 4 (четырех) календарных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выдаче разрешения на эмиссии в окружающую среду для объектов IV категории - 4 (четыре) рабочих дня со дня регистрации заявки;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проверка и подписание руководителем отдела услугодателя разрешения на эмиссии в окружающую среду либо мотивированного ответа услугодателя об отказе в дальнейшем рассмотрении заявления. Длительность выполнения - 50 (пятьдесят)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 выдача специалистом отдела услугодателя разрешения на эмиссии в окружающую среду либо мотивированного ответа услугодателя об отказе в дальнейшем рассмотрении заявления услугополучателю либо курьеру Государственной корпорации. Длительность выполнения – 15 (пятнадцать) минут. </w:t>
      </w:r>
    </w:p>
    <w:bookmarkEnd w:id="29"/>
    <w:bookmarkStart w:name="z180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 </w:t>
      </w:r>
    </w:p>
    <w:bookmarkEnd w:id="30"/>
    <w:bookmarkStart w:name="z18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обращаются в Государственную корпорацию и предоставляют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Длительность обработки запроса услугополучателя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Порядок подготовки и направления запроса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выбор оператором Государственной корпорации государственной услуги, вывод на экран формы запроса для оказания государственной услуги и ввод оператором Государственной корпорации данных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проверка наличия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проверка (обработка) оператором Государственной корпорации приложенных услугополучателем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представления услугополучателем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подаче услугополучателем всех необходимых документов, ему выдается расписка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приеме документов работник Государственной корпорации воспроизводит электронные копии документов, после чего возвращает оригиналы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направление электронного документа (запроса услугополучателя), удостоверенного (подписанного) ЭЦП оператора Государственной корпорации через ШЭП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регистрация электронного документа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получение услугополучателем разрешения на эмиссии в окружающую среду либо мотивированного ответа об отказе в предоставлении государственной услуги через оператора Государственной корпорации.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Структурные подразделения или должностные лица, уполномоченные направлять запрос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оператор Государственной корпорации.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Последовательность и сроки взаимодействия с Государственной корпорацией, в том числе процедуры (действия) формирования и направления запросов услугодателей по вопросам оказания государственных услуг: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1 – ввод оператором Государственной корпорации в портал логина и пароля (процесс авторизации)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2 – выбор оператором Государственной корпорации государственной услуги, вывод на экран формы запроса для оказания услуги и ввод оператором Государственной корпорации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3 – направление запроса через ШЭП в ГБД ФЛ/ГБД ЮЛ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наличия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4 – формирование сообщения о невозможности получения данных в связи с отсутствием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5 –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(обработка) оператором Государственной корпорации приложенных услугополучателем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6 – в случае предоставления услугополучателем неполного пакета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работником Государственной корпорации выдается расписка об отказе в приеме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7 – направление электронного документа (запроса услугополучателя), удостоверенного (подписанного) ЭЦП оператора Государственной корпорации через ШЭП в портал;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8 – регистрация электронного документа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3 – проверка (обработка) услугодателем приложенных услугополучателем документов на соответствие перечню, указанному в пункте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9 – получение услугополучателем разрешения на эмиссии в окружающую среду либо мотивированного ответа об отказе в предоставлении государственной услуги через оператора Государственной корпорации.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Процесс получения результата запроса через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за получением результата оказания государственной услуги услугополучатель обращается после окончания срока оказания государственной услуги. Срок оказания государственной услуги –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Государственной корпорации выдача готовых документов осуществляется на основании расписки о приеме соответствующих документов, при предъявлении документа, удостоверяющего личность (либо его представителя по нотариально заверенной доверенности).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1 – прикрепление в интернет-браузере компьютера услугополучателя регистрационного свидетельства ЭЦП и ввод услугополучателем пароля (процесс авторизации) на порталедля получения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услугополучателемформы, прикрепление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4 –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5 – формирование сообщения об отказе в запрашиваемой государственной услуге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6 – удостоверение (подписание) запроса для оказания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7 – регистрация электронного запроса услугополучателя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8 – получение услугополучателем разрешения либо мотивированного ответа об отказе в предоставлении государственной услуги через оператора Государственной корпорации.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правительства", интернет – ресурсе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БИН – бизнес – идентификационный номер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ИИН – индивидуальный идентификационный номер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ГБД ФЛ – государственная база данных "Физические лица"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ГБД ЮЛ – государственная база данных "Юридические лица"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ШЭП – шлюз "электронного правительства"</w:t>
      </w:r>
    </w:p>
    <w:bookmarkEnd w:id="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эмиссии в окружающую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среду для объектов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II, III и IV категорий"</w:t>
            </w:r>
          </w:p>
        </w:tc>
      </w:tr>
    </w:tbl>
    <w:bookmarkStart w:name="z233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32"/>
    <w:bookmarkStart w:name="z23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5829300" cy="1267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267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4"/>
    <w:bookmarkStart w:name="z23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эмиссии в окружающую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среду для объектов II, 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IV категорий"</w:t>
            </w:r>
          </w:p>
        </w:tc>
      </w:tr>
    </w:tbl>
    <w:bookmarkStart w:name="z23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разрешений на эмиссии в окружающую среду для объектов II, III и IV категорий" </w:t>
      </w:r>
    </w:p>
    <w:bookmarkEnd w:id="36"/>
    <w:bookmarkStart w:name="z23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При оказании государственной услуги через канцелярию услугодателя </w:t>
      </w:r>
    </w:p>
    <w:bookmarkEnd w:id="37"/>
    <w:bookmarkStart w:name="z24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5905500" cy="1266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266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 оказании государственной услуги через Государственную корпорацию</w:t>
      </w:r>
    </w:p>
    <w:bookmarkEnd w:id="39"/>
    <w:bookmarkStart w:name="z24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747000" cy="1276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276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 оказании государственной услуги через портал</w:t>
      </w:r>
    </w:p>
    <w:bookmarkEnd w:id="41"/>
    <w:bookmarkStart w:name="z24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416800" cy="1276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276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5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43"/>
    <w:bookmarkStart w:name="z24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header.xml" Type="http://schemas.openxmlformats.org/officeDocument/2006/relationships/header" Id="rId1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