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394d41" w14:textId="1394d4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2 сентября 2015 года № 225 "Об утверждении регламентов государственных услуг, оказываемых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29 июля 2015 года № 238. Зарегистрировано Департаментом юстиции Восточно-Казахстанской области 6 сентября 2016 года № 4668. Утратило силу постановлением Восточно-Казахстанского областного акимата от 10 марта 2020 года № 69.</w:t>
      </w:r>
    </w:p>
    <w:p>
      <w:pPr>
        <w:spacing w:after="0"/>
        <w:ind w:left="0"/>
        <w:jc w:val="both"/>
      </w:pPr>
      <w:bookmarkStart w:name="z6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10.03.2020 </w:t>
      </w:r>
      <w:r>
        <w:rPr>
          <w:rFonts w:ascii="Times New Roman"/>
          <w:b w:val="false"/>
          <w:i w:val="false"/>
          <w:color w:val="000000"/>
          <w:sz w:val="28"/>
        </w:rPr>
        <w:t>№ 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21 января 2016 года № 53 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(зарегистрированным в Реестре государственной регистрации нормативных правовых актов за номером 13273), Восточно-Казахстанский областной акимат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от 2 сентября 2015 года № 225 "Об утверждении регламентов государственных услуг, оказываемых в сфере семьи и детей" (зарегистрированное в Реестре государственной регистрации нормативных правовых актов за номером 4175, опубликованное в газетах "Дидар" от 17 ноября 2015 года № 132 (17221), от 19 ноября 2015 года № 133 (17222), "Рудный Алтай" от 18 ноября 2015 года № 136 (19735), от 20 ноября 2015 года № 137 (19736), от 23 ноября 2015 года № 138 (19737)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 акима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Восточно-Казахстанской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Сактаганов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июля 2016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1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"/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по опеке и попечительству",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"/>
    <w:bookmarkStart w:name="z2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3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в установленной форме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осуществляет прием и регистрацию документов, представленных Государственной корпорацией.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справку, подписывает у руководителя и передает в канцелярию. Длительность выполнения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в Государственную корпорацию, а также при обращении на портал – 5 (пять)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 срок оказания государственной услуги – 3 (три) рабочих дня (день приема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являются завизированные руководителем услугодателя документы,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подготовленная справка, которая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</w:t>
      </w:r>
    </w:p>
    <w:bookmarkEnd w:id="5"/>
    <w:bookmarkStart w:name="z4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документов, представленных Государственной корпорацией.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справку, подписывает у руководителя и передает в канцелярию. Длительность выполнения – 3 (три) рабочих дня (день приема не входит в срок оказания государственной услуги);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</w:p>
    <w:bookmarkEnd w:id="7"/>
    <w:bookmarkStart w:name="z5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8"/>
    <w:bookmarkStart w:name="z5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 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Длительность обработки запроса услугополучателя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выбор оператором Государственной корпорации государственной услуги, вывод на экран формы запроса для оказания услуги и ввод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заполнение оператором Государственной корпорации формы запроса в части отметки о наличии документов в бумажной форме и сканирование необходимых документов, предоставленных услугополучателем,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регистрация электронного документа в АРМ РШЭП и обработка услуги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получение услугополучателем результата оказания государственной услуги (справки)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оператор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 Государственной корпорации в АРМ ИС ГК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запроса для оказания государственной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процесс 3 – направление запроса через ШЭП в ГБД ФЛ о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–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услугополучателем через оператора Государственной корпорации результата оказания государственной услуги (справки).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Процесс получения результата оказания государственной услуги через Государственную корпорацию: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– информационная система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ГБД ФЛ - государственная база данных "Физические лица"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МИО – 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ГК – информационная система Государственной корпорации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10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"/>
    <w:bookmarkStart w:name="z10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3119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10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1120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по опеке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10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14"/>
    <w:bookmarkStart w:name="z10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896100" cy="1270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 </w:t>
      </w:r>
    </w:p>
    <w:bookmarkEnd w:id="16"/>
    <w:bookmarkStart w:name="z11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721600" cy="1344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34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"/>
    <w:bookmarkStart w:name="z11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7851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июля 2016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11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20"/>
    <w:bookmarkStart w:name="z11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bookmarkStart w:name="z11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местными исполнительными органами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постановление акимата района и города областного значения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услуги,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2"/>
    <w:bookmarkStart w:name="z12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1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осуществляет прием и регистрацию документов услугополучателя. Длительность выполнения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постановления либо мотивированный ответ об отказе в оказании государственной услуги. Длительность выполнения – 28 (двадцать восемь)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руководитель услугодателя подписывает проект постановления либо мотивированный ответ об отказе в оказании государственной услуги и передает его в канцелярию услугодателя. Длительность выполнения – 1 (один) календарный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канцелярия услугодателя передает услугополучателю результат оказания государственной услуги. Длительность выполнения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услугодателю, в Государственную корпорацию, а также при обращении на портал – 30 (тридцать)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подготовленный проект постановления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4, указанного в пункте 5 настоящего Регламента, является подписанное постановление либо мотивированный ответ об отказе в оказании государственной услуги руководителем услугодателя, которое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пункте 5 настоящего Регламента, является выдача результата оказания государственной услуги услугополучателю, согласно приложению 1 к Стандарту. </w:t>
      </w:r>
    </w:p>
    <w:bookmarkEnd w:id="24"/>
    <w:bookmarkStart w:name="z1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1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документов услугополучателя.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проект постановления либо мотивированный ответ об отказе в оказании государственной услуги. Длительность выполнения – 28 (двадцать восемь)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руководитель услугодателя подписывает проект постановления либо мотивированный ответ об отказе в оказании государственной услуги и передает его в канцелярию услугодателя. Длительность выполнения – 1 (один) календарный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канцелярия услугодателя выдает результат оказания государственной услуги услугополучателю. Длительность выполнения – 15 (пятнадцать) минут.</w:t>
      </w:r>
    </w:p>
    <w:bookmarkEnd w:id="26"/>
    <w:bookmarkStart w:name="z1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7"/>
    <w:bookmarkStart w:name="z15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Государственной корпорации принимает пакет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расписку о приеме соответствующих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4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принятые документы от услугополучателя поступают в накопительный сектор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Государственной корпорации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Государственной корпорации передает документы курьеру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Государственной корпорации осуществляет передачу документов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осуществляет регистрацию на портале с помощью ИИН и пароля (осуществляется для незарегистрированных услугополучателей на портал);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1 – ввод услугополучателем ИИН и пароля (процесс авторизации) на портале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условие 1 – проверка на портале подлинности данных о зарегистрированном услугополучателе через ИИН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2 – формирование порталом сообщения об отказе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–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МИО – 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ГК – информационная система Государственной корпорации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попечительства над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ребенком-сиротой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(детьми-сиротами) и ребенком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(детьми),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оставшимся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9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9"/>
    <w:bookmarkStart w:name="z19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3373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"/>
    <w:bookmarkStart w:name="z19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9850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"Установление опеки или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попечительства над ребенком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сиротой (детьми-сиротами)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ребенком (детьми),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оставшимся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198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33"/>
    <w:bookmarkStart w:name="z19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5664200" cy="1187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35"/>
    <w:bookmarkStart w:name="z20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502400" cy="1355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35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Справочник бизнес-процессов оказания государственной услуги при оказании государственной услуги через портал</w:t>
      </w:r>
    </w:p>
    <w:bookmarkEnd w:id="37"/>
    <w:bookmarkStart w:name="z20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221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9"/>
    <w:bookmarkStart w:name="z20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7978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июля 2016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20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</w:p>
    <w:bookmarkEnd w:id="41"/>
    <w:bookmarkStart w:name="z20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"/>
    <w:bookmarkStart w:name="z21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государственная услуга) оказывается местными исполнительными органами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некоммерческое акционерное общество "Государственная корпорация "Правительство для граждан" (далее – Государственная корпорация);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справка в единый накопительный пенсионный фонд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справка в органы внутренних дел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справка в банки для распоряжения имуществом несовершеннолетних детей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3"/>
    <w:bookmarkStart w:name="z22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bookmarkStart w:name="z22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осуществляет прием и регистрацию документов услугополучателя, представленных курьером Государственной корпорации.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справку, подписывает у руководителя и передает в канцелярию.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документов услугодателю, в Государственную корпорацию, а также при обращении на портал – 5 (пять)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подготовленная справка, которая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 </w:t>
      </w:r>
    </w:p>
    <w:bookmarkEnd w:id="45"/>
    <w:bookmarkStart w:name="z23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6"/>
    <w:bookmarkStart w:name="z23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документов услугополучателя, предоставленных курьером Государственной корпорации.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справку, подписывает у руководителя и передает в канцелярию. Длительность выполнения – 4 (четыре)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47"/>
    <w:bookmarkStart w:name="z24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48"/>
    <w:bookmarkStart w:name="z24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 принимает пакет документов согласно перечню, предусмотренному пункту 9 Стандарта и выдает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7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принятые документы от услугополучателя поступают в накопительный сектор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Государственной корпорации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Государственной корпорации передает документы курьеру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Государственной корпорации осуществляет передачу документов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Структурные подразделения или должностные лица, уполномоченные направлять запрос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представителем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Государственной корпорации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условие 3 – проверка (обработка) сотрудником услугодателя соответствия приложенных услугополучателем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–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-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МИО – 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ГК – информационная система Государственной корпорации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в единый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накопительный пенсионный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фонд и (или) добровольный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накопительный пенсионный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фонд, банки, в органы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внутренних дел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для 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8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50"/>
    <w:bookmarkStart w:name="z28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0071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2"/>
    <w:bookmarkStart w:name="z28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286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в единый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накопительный пенсионный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фонд и (или) добровольный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накопительный пенсионный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фонд, банки, в органы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внутренних дел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распоряжения имуществом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несовершеннолетних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для оформления наследства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9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54"/>
    <w:bookmarkStart w:name="z29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680200" cy="130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30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56"/>
    <w:bookmarkStart w:name="z29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1291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8"/>
    <w:bookmarkStart w:name="z29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7343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июля 2016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29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60"/>
    <w:bookmarkStart w:name="z29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"/>
    <w:bookmarkStart w:name="z30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местными исполнительными органами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некоммерческое акционерное общество "Государственная корпорация "Правительство для граждан" (далее – Государственная корпорация);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2"/>
    <w:bookmarkStart w:name="z309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bookmarkStart w:name="z31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осуществляет прием и регистрацию документов услугополучателя, представленных Государственной корпорацией.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сотрудник услугодателя проверяет документы на соответствие предъявляемым требованиям, предусмотренным пунктом 9 Стандарта, подготавливает справку, подписывает у руководителя и передает в канцелярию. Длительность выполнения – 4 (четыре)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документов услугодателю, в Государственную корпорацию, а также при обращении на портал – 5 (пять)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в Государственную корпорацию день приема не входит в срок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подготовленная справка, которая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4, указанного в пункте 5 настоящего Регламента, является расписка в получении результата оказания государственной услуги курьером Государственной корпорации.</w:t>
      </w:r>
    </w:p>
    <w:bookmarkEnd w:id="64"/>
    <w:bookmarkStart w:name="z32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65"/>
    <w:bookmarkStart w:name="z32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 осуществляет прием и регистрацию документов услугополучателя, предоставленных курьером Государственной корпорации. Длительность выполнения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 проверяет документы на соответствие предъявляемым требованиям,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справку, подписывает у руководителя и передает в канцелярию. Длительность выполнения – 4 (четыре)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передает результат оказания государственной услуги курьеру Государственной корпорации. Длительность выполнения – 15 (пятнадцать) минут.</w:t>
      </w:r>
    </w:p>
    <w:bookmarkEnd w:id="66"/>
    <w:bookmarkStart w:name="z333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67"/>
    <w:bookmarkStart w:name="z33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 принимает пакет документов согласно перечню, предусмотренному Стандартом, и выдает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согласно пункту 9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принятые документы от услугополучателя поступают в накопительный сектор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Государственной корпорации передает документы курьеру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Государственной корпорации осуществляет передачу документов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Государственной корпорации.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Государственной корпорации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представителя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ИИН и пароля (осуществляется для незарегистрированных услугополучателей на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сотрудником услугодателя соответствия приложенных услугополучателем документов, указанных в Стандарте,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–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–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МИО – 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ГК – информационная система Государственной корпорацией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органов,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осуществляющих функции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опеке или попечительству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оформления сделок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имуществом, принадлежащим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69"/>
    <w:bookmarkStart w:name="z37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0452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1"/>
    <w:bookmarkStart w:name="z37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159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справок органов,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осуществляющих функции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опеке или попечительству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оформления сделок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имуществом, принадлежащим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праве собственности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37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73"/>
    <w:bookmarkStart w:name="z37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6565900" cy="1280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портал</w:t>
      </w:r>
    </w:p>
    <w:bookmarkEnd w:id="75"/>
    <w:bookmarkStart w:name="z3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1342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7"/>
    <w:bookmarkStart w:name="z3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5946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июля 2016 года № 238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2015 года № 225</w:t>
            </w:r>
          </w:p>
        </w:tc>
      </w:tr>
    </w:tbl>
    <w:bookmarkStart w:name="z38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79"/>
    <w:bookmarkStart w:name="z38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0"/>
    <w:bookmarkStart w:name="z38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местными исполнительными органами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веб-портал "электронного правительства"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утвержденному приказом Министра образования и науки Республики Казахстан от 13 апреля 2015 года № 198 (зарегистрированным в Реестре государственной регистрации нормативных правовых актов за номером 11184)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81"/>
    <w:bookmarkStart w:name="z39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"/>
    <w:bookmarkStart w:name="z3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установленной формы и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подписанного ЭЦП улугополучателя.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канцелярия услугодателя осуществляет прием и регистрацию документов услугополучателя. Длительность выполнения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2 –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сотрудник услугодателя проверяет документы на соответствие предъявляемым требованиям, согласно пункту 9 Стандарта, подготавливает решение, подписывает у руководителя услугодателя и передает в канцелярию услугодателя. Длительность выполнения – 9 (девять)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канцелярия услугодателя передает услугополучателю, результат оказания государственной услуги.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с момента сдачи документов услугодателю, в Государственной корпорации, а также при обращении на портал – 10 (десять)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в Государственную корпорацию день приема не входит в срок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являются завизированные документы руководителем услугодателя,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подготовленное решение, которое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выдача услугополучателю результата оказания государственной услуги, по форме согласно приложению 1 к Стандарту. </w:t>
      </w:r>
    </w:p>
    <w:bookmarkEnd w:id="83"/>
    <w:bookmarkStart w:name="z41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"/>
    <w:bookmarkStart w:name="z41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канцелярия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руководитель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документов услугополучателя.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рассматривает документы и передает их сотруднику услугодателя на исполнение.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сотрудник услугодателя проверяет документы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решение, подписывает у руководителя услугодателя и передает в канцелярию услугодателя. Длительность выполнения – 9 (девять)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канцелярия услугодателя передает услугополучателю результат оказания государственной услуги. Длительность выполнения – 15 (пятнадцать) минут.</w:t>
      </w:r>
    </w:p>
    <w:bookmarkEnd w:id="85"/>
    <w:bookmarkStart w:name="z421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86"/>
    <w:bookmarkStart w:name="z42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Государственной корпорации принимает пакет документов согласно перечню, предусмотренному Стандартом и выдает расписку о приеме соответствующих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согласно перечню, предусмотренному Стандартом,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принятые документы от услугополучателя поступают в накопительный сектор Государственной корпорации;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Государственной корпорации, документы, формируются по направлениям, фиксируются в информационной системе "Интегрированная информационная система для Государственной корпорации" (далее – ИИС ГК) путем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накопительный сектор Государственной корпорации передает документы курьеру Государственной корпорации;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Государственной корпорации осуществляет передачу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Структурные подразделения или должностные лица, уполномоченные направлять запрос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Государственной корпорации.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услугополучателя (либо его представителю по нотариально заверенной доверенности).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портала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(обработка) сотрудником услугодателя соответствия приложенных услугополучателем документов, указанных в Стандарте,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получение услугополучателем результата оказания государственной услуги в форме электронного документа, подписанного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–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– автоматизированное рабочее место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МИО – местный исполнительный орган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ГК – информационная система Государственной корпорации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46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62103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9"/>
    <w:bookmarkStart w:name="z46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3754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выплаты пособия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опекунам или попечителям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содержание ребенка-сироты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(детей-сирот)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ребенка (детей),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оставшегося без попечения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465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Справочник бизнес-процессов оказания государственной услуги при оказании государственной услуги через услугодателя</w:t>
      </w:r>
    </w:p>
    <w:bookmarkEnd w:id="91"/>
    <w:bookmarkStart w:name="z46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829300" cy="1184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84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Справочник бизнес-процессов оказания государственной услуги при оказании государственной услуги через Государственную корпорацию</w:t>
      </w:r>
    </w:p>
    <w:bookmarkEnd w:id="93"/>
    <w:bookmarkStart w:name="z46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264400" cy="1256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256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Справочник бизнес-процессов оказания государственной услуги при оказании государственной услуги через портал</w:t>
      </w:r>
    </w:p>
    <w:bookmarkEnd w:id="95"/>
    <w:bookmarkStart w:name="z47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129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7"/>
    <w:bookmarkStart w:name="z47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