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386068" w14:textId="538606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постановление Восточно-Казахстанского областного акимата от 10 декабря 2015 года № 336 "Об утверждении регламентов государственных услуг в социально-трудовой сфере"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18 августа 2016 года № 258. Зарегистрировано Департаментом юстиции Восточно-Казахстанской области 22 сентября 2016 года № 4675. Утратило силу - постановлением Восточно-Казахстанского областного акимата от 16 марта 2020 года № 83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-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16.03.2020 № 83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18 сентября 2013 года № 983 "Об утверждении реестра государственных услуг", приказами Министра здравоохранения и социального развития Республики Казахстан от 29 января 2016 года </w:t>
      </w:r>
      <w:r>
        <w:rPr>
          <w:rFonts w:ascii="Times New Roman"/>
          <w:b w:val="false"/>
          <w:i w:val="false"/>
          <w:color w:val="000000"/>
          <w:sz w:val="28"/>
        </w:rPr>
        <w:t>№ 68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(зарегистрированным в Реестре государственной регистрации нормативных правовых актов за номером 13369), от 25 ноября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893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(зарегистрированным в Реестре государственной регистрации нормативных правовых актов за номером 11342),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социально-трудовой сфере" от 10 декабря 2015 года № 336 (зарегистрированное в Реестре государственной регистрации нормативных правовых актов за номером 4348, опубликованное в газетах "Дидар" от 22 февраля 2016 года № 20 (17260), от 24 февраля 2016 года № 21 (17261), от 26 февраля 2016 года № 22 (17262), "Рудный Алтай" от 20 февраля 2016 года № 20 (19772), от 23 февраля 2016 года № 21 (19773), от 25 февраля 2016 года № 22 (19774) следующие изменения и дополнение: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удостоверения"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детей-инвалидов"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регламентом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удостоверения реабилитированному лицу",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1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bookmarkEnd w:id="1"/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"Регистрация и постановка на учет безработных граждан" (далее – государственная услуга) являются местные исполнительные органы районов и городов областного значения (центры занятости населения)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регистрации и постановке на учет в качестве безработного в бумажном или электронном виде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уведомление о регистрации и постановке на учет в качестве безработного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3"/>
    <w:bookmarkStart w:name="z2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постановка на учет безработных граждан",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действий,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документов, получение письменного согласия услугополучателя на использование сведений, составляющих охраняемую законом тайну, содержащихся в автоматизированной информационной системе "Рынок труда" (далее – АИС "Рынок труда"), при оказании государственной услуги, если иное не предусмотрено законами Республики Казахстан. Персональные данные услугополучателя заносятся в АИС "Рынок труда" в форме электронного документа удостоверенного ЭЦП ответственного лица. Длительность выполнения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проверка отсутствия трудовой деятельности услугополучателя, принятие решения о регистрации в качестве безработного.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формирование результата.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выдача результата государственной услуги. Длительность выполнения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при обращении к услугодателю с момента регистрации пакета документов у услугодателя – 5 (пять)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занесение персональных данных услугополучателя в АИС "Рынок труда", что является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2, указанному в пункте 5 настоящего Регламента, является проверка отсутствия трудовой деятельности услугополучателя, принятие решения о регистрации в качестве безработного, что является основанием для начала выполнения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3, указанному в пункте 5 настоящего Регламента, является формирование результата государственной услуги, что является основанием для начала выполнения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4, указанному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пункте 5 настоящего Регламента, является выдача результата государственной услуги. </w:t>
      </w:r>
    </w:p>
    <w:bookmarkEnd w:id="5"/>
    <w:bookmarkStart w:name="z3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4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действий,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осуществляет прием документов, получает письменное согласие услугополучателя на использование сведений, составляющих охраняемую законом тайну, содержащихся в информационных системах, при оказании государственных услуг, если иное не предусмотрено законами Республики Казахстан. Персональные данные услугополучателя заносятся в АИС "Рынок труда" в форме электронного документа, удостоверенного ЭЦП уполномоченного лица услугодателя. Длительность выполнения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проверка отсутствия трудовой деятельности услугополучателя, принятие решения о регистрации в качестве безработного.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формирование специалистом услугодателя результата оказания государственной услуги.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выдача специалистом услугодателя результата государственной услуги. Длительность выполнения – 1 рабочий день.</w:t>
      </w:r>
    </w:p>
    <w:bookmarkEnd w:id="7"/>
    <w:bookmarkStart w:name="z4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4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или портал, предоставлять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1 - услугополучатель обращается в Государственную корпорацию для получения услуги, имея при себе документы, указанные в пункте 9 стандарта. Выдается расписка о приеме соответствующих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документов (далее - расписка). Длительность выполнения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пунктом 9 стандарта, работником выдается расписка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процесс авторизации работника Государственной корпорации в АИС "Рынок труда".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отправка работником Государственнной корпорации услугодателю запроса об регистрации услугополучателя в качестве безработного.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получение ответа от услугодателя.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формирование работником Государственной корпорации результата оказания государственной услуги.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6 - выдача результата оказания государственной услуги работником Государственной корпорации услугополучателю. Длительность выполнения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при обращении в Государственную корпорацию с момента регистрации пакета документов –5 (пять)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время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Последовательность и сроки взаимодействия с порталом, в том числе действия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1 - услугополучатель осуществляет авторизацию на портале с помощью ИИН и пароля. Длительность выполнения –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выбор услугополучателем государственной услуги, указанной в настоящем Регламенте, вывод на экран и заполнение формы регистрации в качестве безработных. Длительность выполнения –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3 - подписание посредством ЭЦП услугополучателя заполненной формы на оказание электронной государственной услуги. Длительность выполнения –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4 - в "личном кабинете" услугополучателя отображается статус о принятии запроса для оказания государственной услуги. Длительность выполнения – 6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отправка порталом запроса услугодателю для регистрации в качестве безработного услугополучателя и получение ответа. Длительность выполнения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6 - передача результата оказания государственной услуги в "личный кабинет" услугополучателя на портале. Длительность выполнения – 2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при обращении на портал </w:t>
      </w:r>
      <w:r>
        <w:rPr>
          <w:rFonts w:ascii="Times New Roman"/>
          <w:b w:val="false"/>
          <w:i w:val="false"/>
          <w:color w:val="000000"/>
          <w:sz w:val="28"/>
        </w:rPr>
        <w:t xml:space="preserve">с момента регистрации пакета документов – 5 (пять)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Порядок обращения и последовательности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 безработных граждан"</w:t>
            </w:r>
          </w:p>
        </w:tc>
      </w:tr>
    </w:tbl>
    <w:bookmarkStart w:name="z7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посредством портала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5676900" cy="1203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20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7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в диаграммах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 безработных граждан"</w:t>
            </w:r>
          </w:p>
        </w:tc>
      </w:tr>
    </w:tbl>
    <w:bookmarkStart w:name="z7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при оказании государственной услуги через услугодателя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 безработных граждан"</w:t>
            </w:r>
          </w:p>
        </w:tc>
      </w:tr>
    </w:tbl>
    <w:bookmarkStart w:name="z7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при оказании государственной услуги через Государственную корпорацию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629400" cy="1192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 безработных граждан"</w:t>
            </w:r>
          </w:p>
        </w:tc>
      </w:tr>
    </w:tbl>
    <w:bookmarkStart w:name="z7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при оказании государственной услуги через портал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6197600" cy="1282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28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8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8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16"/>
    <w:bookmarkStart w:name="z8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bookmarkStart w:name="z8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выдача удостоверения или его дубликата;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bookmarkEnd w:id="18"/>
    <w:bookmarkStart w:name="z9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9"/>
    <w:bookmarkStart w:name="z10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граждан, пострадавших вследствие ядерных испытаний на Семипалатинском испытательной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принятии решения о регистрации или отказе в регистрации граждан пострадавшими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принимает, регистрирует документы, указанные в пункте 9 стандарта,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 (далее - ИС) при оказании государственных услуг, если иное не предусмотрено законами Республики Казахстан и выдает услугополучателю талон с указанием даты регистрации и получения услугополучателем государственной услуги, фамилии и инициалов ответственного лица, принявшего документы (далее - талон).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формирует макет дела услугополучателя и передает в специальную комиссию.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специальная комиссия регистрирует макет дела.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специальная комиссия проверяет факт отсутствия выплаты единовременной государственной денежной компенсации. Длительность выполнения - 10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специальная комиссия принимает решение о предоставлении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специалист услугодателя готовит и выдает услугополучателю уведомление о предоставлении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специалист услугодателя направляет макет дела услугополучателя в Государственную корпорацию.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регистрации пакета документов услугополучателем при обращении к услугодателю - 20 (двадцать) рабочих дней со дня регистрации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выдаче удостоверения впервые обратившимся услугополучателям: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принимает, регистрирует документы согласно пункту 9 стандарта, получает письменное согласие услугополучателя на использование сведений, составляющих охраняемую законом тайну, содержащихся в ИС, выдает талон.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формирует макеты дел услугополучателя.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специальная комиссия, принимает решение об оказании государственной услуги и выписывает удостоверение.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специалист услугодателя выдает результат государственной услуги услугополучателю.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услугополучателем услугодателю - 5 (пять)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удостоверения: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принимает, регистрирует документы согласно пункту 9 стандарта, получает письменное согласие услугополучателя на использование сведений, составляющих охраняемую законом тайну, содержащихся в ИС и выдает талон.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формирует макеты дел услугополучателя.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специальная комиссия, принимает решение об оказании государственной услуги и выписывает дубликат удостоверения.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специалист услугодателя выдает результат государственной услуги услугополучателю.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регистрации пакета документов услугополучателем услугодателю - 5 (пять) рабочих дней со дня регистрации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При выплате единовременной государственной денежной компенсации для получения путем перечисления на лицевые счета услугополучателей: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направляет макеты дел в Государственную корпорацию.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– Государственная корпорация перечисляет компенсацию на контрольные счета наличности для учета операций по деньгам. Длительность выполнения - согласно графику выплаты компенсации в разрезе областей, городов Астаны и Алматы.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1 (один) месяц в случаях, когда необходимо поведение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подпункте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документов услугополучателя и выдача талона услугополучателю, что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2, указанного в подпункте 1) пункта 5 настоящего Регламента, является формирование макета дела услугополучателя и направление на рассмотрение специальной комиссии, что является основанием для начала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 указанного в подпункте 1) пункта 5 настоящего Регламента, является регистрация макета дела услугополучателя, что является основанием для начала выполнения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4 указанного в подпункте 1) пункта 5 настоящего Регламента, является проверка факта выплаты единовременной государственной денежной компенсации, что является основанием для начала выполнения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5 указанного в подпункте 1) пункта 5 настоящего Регламента, является подписание решения об оказании государственной услуги, которое служит основанием для начала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6 указанного в подпункте 1) пункта 5 настоящего Регламента, является выдача уведомления услугодателю, что является основанием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7 указанного в подпункте 1) пункта 5 настоящего Регламента, является передача макетов дел услугополучателей в Государственную корпорацию.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1, указанному в подпункте 2) пункта 5 настоящего Регламента, является регистрация документов услугополучателя и выдача талона услугополучателю, что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2 указанного в подпункте 2) пункта 5 настоящего Регламента, является формирование макетов дел услугополучателей и направление на рассмотрение специальной комиссии, что является основанием для начала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 указанного в подпункте 2) пункта 5 настоящего Регламента является решение о выдаче удостоверения услугополучателю, которое является началом для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4 указанного в подпункте 2) пункта 5 настоящего Регламента является выдача удостоверения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1, указанному в подпункте 3) пункта 5 настоящего Регламента, является регистрация документов услугополучателя и выдача талона услугополучателю, что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 указанного в подпункте 3) пункта 5 настоящего Регламента, является формирование макетов дел услугополучателей и направление на рассмотрение специальной комиссии, что является основанием для начала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 указанного в подпункте 3) пункта 5 настоящего Регламента является решение о выдаче дубликата удостоверения услугополучателю, что является началом для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4 указанного в подпункте 3) пункта 5 настоящего Регламента является выдача дубликата удостоверения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1, указанному в подпункте 4) пункта 5 настоящего Регламента, является передача макетов дел услугопочателя на выплату, что является основанием для начала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2 указанного в подпункте 4) пункта 5 настоящего Регламента является перечисление компенсации на лицевые счета.</w:t>
      </w:r>
    </w:p>
    <w:bookmarkEnd w:id="20"/>
    <w:bookmarkStart w:name="z14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bookmarkStart w:name="z14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специальная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Государственная корпорация.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 принятии решения о регистрации граждан пострадавшими вследствие ядерных испытаний на Семипалатинском испытательном ядерном полигоне: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услугополучатель обращается к услугодателю с документами согласно перечню,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Получение письменного согласия услугополучателя на использование сведений, составляющих охраняемую законом тайну, содержащихся ИС, при оказании государственных услуг, если иное не предусмотрено законами Республики Казахстан. Выдает талон и направляет документы специалисту услугодателя для формирования макета дела услугополучателей. Длительность выполнения – максимально допустимое время ожидания на месте в день обращения зависит от количества человек в очереди из расчета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формирует макет дела услугополучателя и передает в специальную комиссию.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специальная комиссия регистрирует макет дела в журнале регистрации граждан для получения единовременной государственной денежной компенсации.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специальная комиссия проверяет факт отсутствия выплаты единовременной государственной денежной компенсации по спискам акционерного общества "Народный банк Казахстана", акционерного общества "Казпочта". Длительность выполнения - 10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5 – специальная комиссия принимает решение о регистрации граждан, пострадавших вследствие ядерных испытаний на Семипалатинском испытательном ядерном полигоне.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специалист услугодателя, готовит уведомления о предоставлении государственной услуги услугополучателю.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специалист услугодателя направляет макет дела зарегистрированных услугополучателей в Государственную корпорацию.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выдаче удостоверения впервые обратившимся услугополучателем: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обращается к услугодателю с документами согласно перечню, установленному пунктом 9 стандарта. Получение письменного согласия услугополучателя на использование сведений, составляющих охраняемую законом тайну, содержащихся ИС, при оказании государственных услуг, если иное не предусмотрено законами Республики Казахстан. Выдает талон услугополучателю и направляет документы специалисту услугодателя для формирования макета дела услугополучателей. Длительность выполнения - максимально допустимое время ожидания на месте в день обращения зависит от количества человек в очереди из расчета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– специалист услугодателя готовит документы услугополучателя на рассмотрение специальной комиссии и передает их в специальную комиссию.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специальная комиссия рассматривает представленные документы, выписывает удостоверение, фиксирует в журнале учета выдачи удостоверений.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специалист услугодателя выдает 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удостоверения: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обращается к услугодателю с документами согласно перечню, установленному пунктом 9 стандарта. Получение письменного согласия услугополучателя на использование сведений, составляющих охраняемую законом тайну, содержащихся ИС, при оказании государственных услуг, если иное не предусмотрено законами Республики Казахстан. Выдает талон услугополучателю и направляет документы специалисту услугодателя для формирования макета дела услугополучателей. Длительность выполнения – максимально допустимое время ожидания на месте в день обращения зависит от количества человек в очереди из расчета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– специалист услугодателя готовит документы услугополучателя на рассмотрение специальной комиссии и передает их в специальную комиссию.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специальная комиссия рассматривает представленные документы, выписывает дубликат удостоверения, фиксирует в журнале учета выдачи удостоверений. Длительность выполнения - в течение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специалист услугодателя выдает дубликат удостоверения услугополучателю. Длительность выполнения - 1 рабочий день.</w:t>
      </w:r>
    </w:p>
    <w:bookmarkEnd w:id="22"/>
    <w:bookmarkStart w:name="z17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"/>
    <w:bookmarkStart w:name="z17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предоставить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принятии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работник Государственной корпорации, в день обращения принимает документы согласно пункту 9 стандарта.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Запрашивает в информационной системе "Государственная база данных физических лиц" (далее - ИС ГБД ФЛ), регистрирует документы и выдает расписку о приеме соответствующих документов (далее - расписка). Длительность обработки запроса услугополучателя в день обращения зависит от количества человек в очереди из расчета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 согласно перечню, предусмотренному пунктом 9 стандарта работником Государственной корпорации выдается расписка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работник Государственной корпорации направляет принятые у услугополучателя документы специалисту услугодателя. Длительность обработки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формирует макет дела услугополучателя и передает в специальную комиссию. Длительность выполнения - 4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специальная комиссия регистрирует макет дела в журнале регистрации граждан для получения единовременной государственной денежной компенсации.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5 – специальная комиссия проверяет факт отсутствия выплаты единовременной государственной денежной компенсации по спискам акционерного общества "Народный банк Казахстана", акционерного общества "Казпочта". Длительность выполнения - 8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специальная комиссия принимает решение о регистрации граждан, пострадавших вследствие ядерных испытаний на Семипалатинском испытательном ядерном полигоне.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специалист услугодателя, готовит и направляет в Государственную корпорацию уведомление о предоставлении государственной услуги и зарегистрированные макеты дел граждан. Длительность выполнения - 4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8 – работник Государственной корпорации выдает уведомление о предоставлении государственной услуги услугополучателю.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регистрации пакета документов услугополучателем в Государственную корпорацию при принятии решения о регистрации граждан пострадавшими вследствие ядерных испытаний на Семипалатинском испытательном ядерном полигоне - 20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выдаче удостоверения впервые обратившимся услугополучателям: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работник Государственной корпорации в день обращения принимает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Запрашивает из ИС ГБД ФЛ, регистрирует документы и выдает расписку. Длительность обработки запроса услугополучателя в день обращения зависит от количества человек в очереди из расчета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1 - в случае предоставления услугополучателем неполного пакета документов согласно перечню, предусмотренному пунктом 9 стандарта работником Государственной корпорации выдается расписка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работник Государственной корпорации направляет принятые у услугополучателя заявление и документы услугодателю. Длительность обработки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формирует макет дела услугополучателя и передает в специальную комиссию.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специальная комиссия рассматривает представленные документы, готовит удостоверение, фиксирует в журнале учета выдачи удостоверений.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специалист услугодателя направляет в Государственную корпорацию удостоверение.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работник Государственной корпорации выдает удостоверение услугополучателю. Длительность выполнения - 1 рабочий день.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регистрации пакета документов услугополучателем в Государственной корпорации при выдаче удостоверения впервые обратившимся услугополучателям 5 (пять)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удостоверения: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работник Государственной корпорации в день обращения принимает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Запрашивает в ИС ГБД ФЛ, регистрирует документы и выдает расписку. Длительность обработки запроса услугополучателя в день обращения зависит от количества человек в очереди из расчета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 согласно перечню, предусмотренному пунктом 9 стандарта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работник Государственной корпорации направляет принятые у услугополучателя заявления и документы услугодателю. Длительность обработки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формирует макет дела услугополучателя и передает в специальную комиссию.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специальная комиссия рассматривает представленные документы, готовит дубликат удостоверения, фиксирует в журнале учета выдачи удостоверений.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направляет в Государственную корпорацию дубликат удостоверения.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работник Государственной корпорации выдает дубликат удостоверения услугополучателю. Длительность выполнения - 1 рабочий день.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регистрации пакета документов услугополучателем в Государственной корпорации при выдаче удостоверения впервые обратившимся услугополучателям 5 (пять)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При выплате компенсации путем перечисления на лицевые счета услугополучателей: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направляет в Государственную корпорацию решение специальной комиссии о признании пострадавшим и макет дела услугополучателя.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Государственная корпорация регистрируют поступившие макеты дел, готовит решения о назначении компенсации и перечисляет компенсацию на лицевые счета услугополучателей. Длительность выполнения - согласно графику выплаты компенсации в разрезе областей, городов Астаны и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1 (один) месяц в случаях, когда необходимо поведение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При выплате компенсации путем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направляет в Государственную корпорацию решение специальной комиссии о признании пострадавшим и макет дела услугополучателя.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Государственная корпорация регистрируют поступившие макеты дел, готовит решения о назначении компенсации и перечисляет компенсацию на лицевые счета услугополучателей. Длительность выполнения - согласно графику выплаты компенсации в разрезе областей, городов Астаны и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1 (один) месяц в случаях, когда необходимо поведение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>, к настоящему Регламенту.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1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по регистрации и учету граждан, пострадавших вследствие ядерных испытаний на Семипалатинском испытательном ядерном полигоне через услугодателя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5905500" cy="1300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1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по выдаче удостоверения через услугодателя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6032500" cy="1280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2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по выдаче дубликата удостоверения через услугодателя 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5994400" cy="1256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25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2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через Государственную корпорацию по регистрации граждан, пострадавших вследствие ядерных испытаний на Семипалатинском испытательном ядерном полигоне 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6235700" cy="133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13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2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через Государственную корпорацию по выдаче удостоверения 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66294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2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через Государственную корпорацию по выдаче дубликата удостоверения 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565900" cy="1245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245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2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через Государственную корпорацию по выплате компенсации путем перечисления на лицевые счета услугополучателей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3771900" cy="1123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3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через Государственную корпорацию по выплате компенсации путем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3543300" cy="1130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23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23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</w:t>
      </w:r>
    </w:p>
    <w:bookmarkEnd w:id="34"/>
    <w:bookmarkStart w:name="z23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"/>
    <w:bookmarkStart w:name="z23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"Выдача справок безработным гражданам" (далее – государственная услуга) являются местные исполнительные органы городов районов и городов областного значения (отделы занятости и социальных программ)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справка о регистрации в качестве безработного (далее –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безработным гражданам", утвержденному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 электронная и (или) бумажная.</w:t>
      </w:r>
    </w:p>
    <w:bookmarkEnd w:id="36"/>
    <w:bookmarkStart w:name="z2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bookmarkStart w:name="z2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наличие заявления и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действий,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документов, получение письменного согласия услугополучателя на использование сведений, составляющих охраняемую законом тайну, содержащихся в информационной системе АИС "Рынок труда" (далее – АИС "Рынок труда"), при оказании государственной услуги, если иное не предусмотрено законами Республики Казахстан. Длительность выполнения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авторизация специалиста услугодателя в АИС "Рынок труда".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проверка специалистом услугодателя наличие регистрации услугополучателя в качестве безработного.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проверка соответствия идентификационных данных зарегистрированного безработного. Длительность выполнения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обработка запроса. Длительность выполнения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формирование результата.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результата государственной услуги. Длительность выполнения – 1 минута.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с момента сдачи пакета документов услугополучателем услугодателю – 10 минут, при обращении в Государственную корпорацию и на портал – 15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государственной услуги, если иное не предусмотрено законами Республики Казахстан, что является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2, указанному в пункте 5 настоящего Регламента является авторизация в АИС "Рынок труда", что служит основанием для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3, указанному в пункте 5 настоящего Регламента является заполнение и отправка формы запроса, что является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4, указанному в пункте 5 настоящего Регламента является завершение проверки</w:t>
      </w:r>
      <w:r>
        <w:rPr>
          <w:rFonts w:ascii="Times New Roman"/>
          <w:b w:val="false"/>
          <w:i w:val="false"/>
          <w:color w:val="000000"/>
          <w:sz w:val="28"/>
        </w:rPr>
        <w:t xml:space="preserve"> идентификационных данных услугодателя в АИС "Рынок труда", что является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5, указанному в пункте 5 настоящего Регламента является обработка справки, что является основанием для начала выполнения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6, указанному в пункте 5 настоящего Регламента формируется справка, что является основанием для начала выполнения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7, указанному в пункте 5 настоящего Регламента является выдача результата оказания государственной услуги.</w:t>
      </w:r>
    </w:p>
    <w:bookmarkEnd w:id="38"/>
    <w:bookmarkStart w:name="z26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"/>
    <w:bookmarkStart w:name="z26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действий,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1 - услугополучатель обращается к услугодателю для получения государственной услуги с предоставлением документов и письменного согласия на использование сведений, составляющих охраняемую законом тайну, содержащихся в АИС "Рынок труда", при оказании государственной услуги, если иное не предусмотрено законами Республики Казахстан. Длительность выполнения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вход специалистом услугодателя с помощью логина и пароля в АИС "Рынок труда".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проверка специалистом услугодателя наличие регистрации услугополучателя в качестве безработного.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проверка соответствия идентификационных данных зарегистрированного безработного. Длительность выполнения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государственная услуга обрабатывается специалистом услугодателя. Длительность выполнения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формирование специалистом услугодателя результата оказания государственной услуги.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сотрудником услугодателя услугополучателю результата государственной услуги. Длительность выполнения – 1 минута.</w:t>
      </w:r>
    </w:p>
    <w:bookmarkEnd w:id="40"/>
    <w:bookmarkStart w:name="z27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"/>
    <w:bookmarkStart w:name="z27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для получения государственной услуги вправе обращаться в Государственную корпорацию и (или) портал, предоставляют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перечню, предусмотренному пунктом 9 стандарта государственной услуги, работником Государственной корпорации выдается расписка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1 - услугополучатель обращается в Государственную корпорацию для получения государственной услуги, имея при себе документы, указанные в пункте 9 стандарта. Прием документов, получение письменного согласия услугополучателя на использование сведений, составляющих охраняемую законом тайну, содержащихся в информационной системе АИС "Рынок труда", при оказании государственной услуги, если иное не предусмотрено законодательством Республики Казахстан.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процесс авторизации работником Государственной корпорации в АИС "Рынок труда".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обработка государственной услуги работником Государственной корпорации. Длительность выполнения – 9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формирование работником Государственной корпорации результата оказания государственной услуги. Длительность выполнения –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выдача результата оказания государственной услуги работником Государственной корпорации услогополучателю. Длительность выполнения – 1 минута.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при обращении в Государственную корпорацию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Последовательность и сроки взаимодействия с порталом, в том числе действия формирования и направления запросов по вопросам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1 - услугополучатель осуществляет авторизацию на портале с помощью ИИН и пароля.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выбор услугополучателем государственной услуги, указанной в настоящем Регламенте, вывод на экран и заполнение формы. Длительность выполнения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подписание посредством ЭЦП услугополучателя заполненной формы на оказание электронной государственной услуги. Длительность выполнения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4 - в "личном кабинете" услугополучателя отображается статус о принятии запроса для оказания государственной услуги.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автоматическая обработка государственной услуги порталом. Длительность выполнения – 4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6 - формирование порталом результата оказания государственной услуги. Передача результата в "личный кабинет" услугополучателя на портале. Длительность выполнения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услугополучателем при обращении в Государственную корпорацию и на портал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Порядок обращения и последовательности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гражданам"</w:t>
            </w:r>
          </w:p>
        </w:tc>
      </w:tr>
    </w:tbl>
    <w:bookmarkStart w:name="z29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5549900" cy="1187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9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в диаграммах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29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гражданам"</w:t>
            </w:r>
          </w:p>
        </w:tc>
      </w:tr>
    </w:tbl>
    <w:bookmarkStart w:name="z30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794500" cy="1202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202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гражданам"</w:t>
            </w:r>
          </w:p>
        </w:tc>
      </w:tr>
    </w:tbl>
    <w:bookmarkStart w:name="z30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портал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845300" cy="1245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45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0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30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 государственной услуги "Назначение государственного пособия на детей до восемнадцати лет"</w:t>
      </w:r>
    </w:p>
    <w:bookmarkEnd w:id="49"/>
    <w:bookmarkStart w:name="z30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"/>
    <w:bookmarkStart w:name="z30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"Назначение государственного пособия на детей до восемнадцати лет"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акима поселка, села, сельского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 назначении или об отказе в назначении государственного пособия на детей до восемнадцати лет.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предоставление результата оказания государственной услуги: бумажная.</w:t>
      </w:r>
    </w:p>
    <w:bookmarkEnd w:id="51"/>
    <w:bookmarkStart w:name="z31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2"/>
    <w:bookmarkStart w:name="z31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заявления и наличие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документов на получение государственной услуги. Получение письменного согласия на использование сведений составляющих охраняемую законом тайну, содержащихся в информационных системах (далее - ИС), при оказании государственных услуг, если иное не предусмотрено законами Республики Казахстан. Выдача отрывного талона заявления с указанием даты регистрации и даты получения государственной услуги, фамилии и инициалов лица, принявшего документы (далее - талон).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регистрация запроса в государственной базе данных "Физические лица" (далее - ГБД ФЛ).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формирование пакета документов. Передача документов участковым комиссиям для подготовки заключения и акта обследования.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проведение обследования услугополучателя участковыми комиссиями. Подготовка заключения и акта обследования услугополучателя и передача услугодателю.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производит расчет пособия на детей и подготавливает решение о назначении либо об отказе в назначении государственной услуги. Формирование результата оказания государственной услуги.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проверяет правильность расчета размера пособия на детей и принимает решение о назначении либо об отказе и заверяет его подписью.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результата государственной услуги услугополучателю. Длительность выполнения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при обращении к услугодателю с момента регистрации пакета документов – 7 (семь)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что </w:t>
      </w:r>
      <w:r>
        <w:rPr>
          <w:rFonts w:ascii="Times New Roman"/>
          <w:b w:val="false"/>
          <w:i w:val="false"/>
          <w:color w:val="000000"/>
          <w:sz w:val="28"/>
        </w:rPr>
        <w:t>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2, указанному в пункте 5 настоящего Регламента, является регистрация запросов в ГБД ФЛ, что служит основанием для начала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3, указанному в пункте 5 настоящего Регламента, является пакет документов, который передается в участковую комиссию, что служит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4, указанному в пункте 5 настоящего Регламента, является акт материального положения услугополучателя и заключение о нуждаемости семьи, что служит основанием для начала выполнения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5, указанному в пункте 5 настоящего Регламента, является произведенный расчет пособия на детей и подготовленное решение о назначении (отказе в назначении) пособия на детей, что служит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6, указанному в пункте 5 настоящего Регламента, является проверка руководителем правильности расчета размера пособия на детей, принятия решения о назначении либо об отказе и заверение его подписью, что служит основанием для начала выполнения действия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7 указанного в пункте 5 настоящего Регламента является выдача уведомления о назначении либо об отказе в назначении государственной услуги услугополучателю. </w:t>
      </w:r>
    </w:p>
    <w:bookmarkEnd w:id="53"/>
    <w:bookmarkStart w:name="z33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"/>
    <w:bookmarkStart w:name="z33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действий,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услугополучатель (или его представитель по нотариально заверенной доверенности) обращается к услугодателю с документами согласно перечню,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Получение письменного согласия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Выдача талона.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регистрирует запрос в ГБД ФЛ.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формирует пакет документов и передает пакет документов участковым комиссиям для подготовки заключения и акта обследования.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участковая комиссия проводит обследования услугополучателя. Подготовка заключения и акта обследования услугополучателя и передача услугодателю.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производит расчет пособия на детей и подготавливает решение о назначении либо об отказе в назначении государственной услуги. Формирование результата оказания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проверяет правильность расчета размера пособия на детей и принимает решение о назначении либо об отказе и заверяет его подписью.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специалист услугодателя выдает результат государственной услуги услугополучателю. Длительность выполнения – 15 минут.</w:t>
      </w:r>
    </w:p>
    <w:bookmarkEnd w:id="55"/>
    <w:bookmarkStart w:name="z35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"/>
    <w:bookmarkStart w:name="z35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для получения государственной услуги вправе обратиться в Государственную корпорацию и предоставляет документы, согласно перечню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Последовательность и сроки взаимодействия с Государственной корпорацией, в том числе процедуры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(или его представитель по нотариально заверенной доверенности) обращается в Государственную корпорацию с документами согласно перечню, установленному пунктом 9 стандарта. Ввод работником Государственной корпорации данных услугополучателя в ИС Государственной корпорации.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Работником Государственной корпорации выдается расписка о приеме соответствующих документов. Длительность выполнения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 согласно перечню, предусмотренному пунктом 9 стандарта,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запрос на проверку данных услугополучателя из ГБД ФЛ.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работник Государственной корпорации вводит в ГБД ФЛ информацию о данных услугополучателя.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автоматическая передача заявления (запроса) услугополучателя на оказание государственной услуги из информационных систем Государственной корпорации (далее - ИС Государственной корпорации) услугодателю.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автоматический прием заявления (запроса) специалистом услугодателя на оказание государственной услуги из ИС Государственной корпорации.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формирование пакета документов. Передача документов участковым комиссиям для подготовки заключения и акт обследования.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проведение обследования услугополучателя участковыми комиссиями. Подготовка заключения и акта обследования услугополучателя и их передача услугодателю. Длительность выполнения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8 – специалист услугодателя производит расчет и подготавливает решение о назначении (отказе в назначении) пособия на детей. Формирование результата оказания государственной услуги.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9 – руководитель услугодателя проверяет правильность расчета размера пособия на детей и принимает решение о назначении либо об отказе и заверяет его подписью.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10 – передача результата государственной услуги в Государственную корпорацию.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11 – выдача работником Государственной корпорации услугополучателю результата государственной услуги. Длительность выполнения – 1 минута.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при обращении в Государственную корпорацию с момента регистрации пакета документов услугополучателем –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Последовательность и сроки взаимодействия с акимом сельского округа, в том числе процедуры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услугополучатель (или его представитель по нотариально заверенной доверенности) обращается к акиму сельского округа с документами согласно перечню,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Получение письменного согласия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Выдача талона.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формирование пакета документов. Передача документов участковым комиссиям для подготовки заключения и акт обследования.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проведение обследования услугополучателя участковыми комиссиями. Подготовка заключения и акта обследования услугополучателя и передача их акиму сельского округа. Длительность выполнения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аким сельского округа передает пакет документов и результаты акта материального положения услугодателю. Длительность выполнения – 8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делает запрос на проверку данных услугополучателя из ГБД ФЛ, вводит информацию в ГБД ФЛ о данных услугополучателя.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специалист услугодателя производит расчет и подготавливает решение о назначении либо об отказе в назначении государственной услуги. Формирование результата оказания государственной услуги.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руководитель услугодателя проверяет правильность расчета размера пособия на детей и принимает решение о назначении либо об отказе и заверяет его подписью.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8 – передача уведомления о назначении либо об отказе в назначении государственной услуги акиму сельского округа. Длительность выполнения –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9 – выдача результата государственной услуги услугополучателю акимом сельского округа. Длительность выполнения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услугополучателем акиму сельского округа – 22 (двадцать 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38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6680200" cy="1240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1240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38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515100" cy="131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31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38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акима сельского округа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6629400" cy="1329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32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8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39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62"/>
    <w:bookmarkStart w:name="z39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3"/>
    <w:bookmarkStart w:name="z39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"Назначение государственной адресной социальной помощи"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акима поселка, села, сельского округа (далее - аким сельского округа) – 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Результат оказания государственной услуги – уведомление о назначении (отказе в назначении)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бумажная. </w:t>
      </w:r>
    </w:p>
    <w:bookmarkEnd w:id="64"/>
    <w:bookmarkStart w:name="z40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"/>
    <w:bookmarkStart w:name="z40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по оказанию государственной услуги является предоставление услугополучателем (или его представителем по нотариально заверенной доверенности) заявления и наличие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действий,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специалистом услугодателя документов на получение государственной услуги. Получение письменного согласия на использование сведений, составляющих охраняемую законом тайну, содержащихся в информационных системах (далее - ИС), при оказании государственных услуг, если иное не предусмотрено законами Республики Казахстан. Выдача отрывного талона заявления с указанием даты регистрации и даты получения государственной услуги, фамилии и инициалов лица, принявшего документы (далее - талон).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регистрация запроса в государственной базе данных "Физические лица" (далее - ГБД ФЛ).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формирование пакета документов. Передача документов участковым комиссиям для подготовки заключения и акта обследования.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проведение обследования услугополучателя участковыми комиссиями. Подготовка заключения и акта обследования услугополучателя и передача услугодателю. Длительность выполнения - 2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производит расчет адресной помощи и подготавливает решение о назначении или об отказе в назначении государственной услуги. Формирование результата оказания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проверяет правильность расчета размера адресной помощи и принимает решение о назначении либо об отказе, и удостоверяет его подписью.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результата государственной услуги услугополучателю. Длительность выполнения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при обращении к услугодателю с момента регистрации пакета документов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что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2, указанному в пункте 5 настоящего Регламента, является регистрация запросов в ГБД ФЛ, что служит основанием для начала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3, указанному в пункте 5 настоящего Регламента, является пакет документов, который передается в участковую комиссию, что служит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4, указанному в пункте 5 настоящего Регламента, является акт обследования материального положения услугополучателя и заключение о нуждаемости семьи, что служит основанием для начала выполнения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5, указанному в пункте 5 настоящего Регламента, является произведенный расчет адресной помощи и подготовленное решение о назначении (отказе в назначении) государственной услуги, что служит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6, указанному в пункте 5 настоящего Регламента, является проверка руководителем правильности расчета государственной услуги и принятие решения о назначении либо об отказе и удостоверение его подписью, что служит основанием для начала выполнения действия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7 указанного в пункте 5 настоящего Регламента, является выдача уведомления о назначении либо об отказе в назначении государственной услуги услугополучателю. </w:t>
      </w:r>
    </w:p>
    <w:bookmarkEnd w:id="66"/>
    <w:bookmarkStart w:name="z42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7"/>
    <w:bookmarkStart w:name="z42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действий,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(или его представитель по нотариально заверенной доверенности) обращается к услугодателю с документами согласно перечню, установленному пунктом 9 стандарта. Услугодатель получает письменное согласие услугополучателя на использование сведений, составляющих охраняемую законом тайну, содержащихся в ИС, при оказании государственных услуг. Выдача талона.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производит регистрацию запроса в ГБД ФЛ.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формирует пакет документов и передает пакет документов участковым комиссиям для подготовки заключения и акта обследования.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участковая комиссия проводит обследование услугополучателя. Подготовка заключения и акта обследования услугополучателя и передача услугодателю.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производит расчет адресной помощи и готовит решение о назначении либо об отказе в назначении государственной услуги. Формирование результата оказания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проверяет правильность расчета размера адресной помощи и принимает решение о назначении либо об отказе и удостоверяет его подписью.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специалист услугодателя выдает результат государственной услуги услугополучателю. Длительность выполнения - 15 минут.</w:t>
      </w:r>
    </w:p>
    <w:bookmarkEnd w:id="68"/>
    <w:bookmarkStart w:name="z43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9"/>
    <w:bookmarkStart w:name="z43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Услугополучатель для получения государственной услуги вправе обратиться в Государственную корпорацию и предоставляет документы согласно перечню,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не более 15 (пятнадцати) минут на обслуживание одного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и сроки взаимодействия с Государственной корпорацией в том числе процедуры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(или его представитель по нотариально заверенной доверенности) обращается в Государственную корпорацию с документами согласно перечню, установленному пунктом 9 стандарта. Ввод работником Государственной корпорации данных услугополучателя в информационной системе Государственной корпорации (далее - ИС Государственной корпорации).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Работником Государственной корпорации выдается расписка о приеме соответствующих документов. Длительность выполнения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 согласно перечню предусмотренному пунктом 9 стандарта,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запрос на проверку данных услугополучателя из ГБД ФЛ.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работник Государственной корпорации вводит в ГБД ФЛ информацию о данных услугополучателя. Длительность выполнения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работник Государственной корпорации передает пакет документов услугополучателя на оказание государственной услуги из ИС Государственной корпорации услугодателю.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принимает пакет документов на оказание государственной услуги.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формирование пакета документов. Передача документов участковым комиссиям для подготовки заключения и акт обследования.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проведение обследования услугополучателя участковыми комиссиями. Подготовка заключения и акта обследования услугополучателя и их передача услугодателю.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8 – специалист услугодателя производит расчет адресной помощи и готовит решение о назначении (отказе в назначении) государственной услуги. Формирование результата оказания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9 – руководитель услугодателя проверяет правильность расчета размера адресной помощи и принимает решение о назначении либо об отказе и удостоверяет его подписью.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10 – специалист услугодателя передает результат государственной услуги в Государственную корпорацию. Длительность выполнения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11 – выдача работником Государственной корпорации нарочно или посредством отправки на электронную почту услугополучателя результата государственной услуги. Длительность выполнения - 1 минута.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при обращении в Государственную корпорацию с момента сдачи пакета документов услугополучателем –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Последовательность и сроки взаимодействия с акимом сельского округа, в том числе процедуры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(или его представитель по нотариально заверенной доверенности) обращается к акиму сельского округа с документами согласно перечню, установленного пунктом 9 стандарта. Выдача талона.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формирование пакета документов. Передача документов участковым комиссиям для подготовки заключения и акта обследования.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проведение обследования услугополучателя участковыми комиссиями. Подготовка заключения и акта обследования услугополучателя и передача их акиму сельского округа. Длительность выполнения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аким сельского округа передает пакет документов и результаты акта обследования материального положения услугодателю. Длительность выполнения - 8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делает запрос на проверку данных услугополучателя из ГБД ФЛ, вводит информацию в ГБД ФЛ о данных услугополучателя.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специалист услугодателя производит расчет адресной помощи и готовит уведомление. Формирование результата оказания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руководитель услугодателя проверяет правильность расчета размера адресной помощи и принимает решение о назначении либо об отказе и удостоверяет его подписью.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8 – передача акиму сельского округа уведомления.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9 – выдача результата государственной услуги услугополучателю акимом сельского округа. Длительность выполнения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услугополучателем акиму сельского округа – 22 (двадцать 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адресной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47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6261100" cy="1226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22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47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985000" cy="1342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34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47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акима сельского округа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6819900" cy="1283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28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7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48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 инвалидов"</w:t>
      </w:r>
    </w:p>
    <w:bookmarkEnd w:id="75"/>
    <w:bookmarkStart w:name="z48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6"/>
    <w:bookmarkStart w:name="z4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"Возмещение затрат на обучение на дому детей инвалидов"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-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- пособие).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Форма оказания государственной услуги –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Результат оказания государственной услуги: уведомление о назначении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уведомление о назначении пособия, а также информация о назначении пособия направляется в "личный кабинет" услугополучателя в форме электронного документа, удостоверенного электронной цифровой подписью (далее-ЭЦП) уполномоченного лица услугодателя.</w:t>
      </w:r>
    </w:p>
    <w:bookmarkEnd w:id="77"/>
    <w:bookmarkStart w:name="z49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8"/>
    <w:bookmarkStart w:name="z49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Основанием для начала процедуры (действия)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"Возмещение затрат на обучение на дому детей инвалидов",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принимает документы от услугополучателя (либо его представителя по нотариально заверенной доверенности), выдает отрывной талон заявления с указанием даты регистрации и даты получения государственной услуги, фамилии и инициалов лица, принявшего документы (далее - талон).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2 - рассмотрение документов руководителем услугодателя и назначение ответственного исполнителя – специалиста услугодателя. Длительность выполнения – 3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готовит расчет суммы пособия и документы по оказанию государственной услуги, формирует уведомление услугополучателю, передает руководителю на подпись. Длительность выполнения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подписание руководителем услугодателя расчета пособия и уведомления о назначении пособия услугополучателю. Длительность выполнения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выдает уведомление о назначении пособия услугополучателю. Длительность выполнения – 2 рабочих дня. Выдача уведомления о назначении пособия осуществляется при предъявлении документа, удостоверяющего личность при личном посещении услугополучателя (либо его представителя по нотариально заверенной доверенности) на основании талона.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услугополучателем пакета документов услугодателю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выдача талона услугополучателю, что является основанием для начала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2, указанному в пункте 5 настоящего Регламента, является рассмотрение документов услугополучателя руководителем услугодателя и определяет исполнителя, что является основанием для начала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3, указанному в пункте 5 настоящего Регламента, является подготовка специалистом услугодателя расчета суммы пособия, что является основанием для начала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4, указанному в пункте 5 настоящего Регламента, является подписание руководителем услугодателя расчета суммы пособия и уведомления услугополучателю, что является основанием для начала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5, указанному в пункте 5 настоящего Регламента, является выдача результата государственной услуги услугополучателю.</w:t>
      </w:r>
    </w:p>
    <w:bookmarkEnd w:id="79"/>
    <w:bookmarkStart w:name="z50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0"/>
    <w:bookmarkStart w:name="z50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принимает документы и выдает талон услугополучателю (либо его представителю по нотариально заверенной доверенности).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– рассмотрение документов услугополучателя руководителем услугодателя и назначение ответственного исполнителя - специалиста услугодателя. Длительность выполнения – 3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специалист услугодателя готовит расчет суммы пособия. Длительность выполнения – 3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подписание руководителем услугодателя расчета суммы пособия и уведомления о назначении пособия услугополучателю.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выдает уведомление о назначении пособия услугополучателю. Длительность выполнения – 2 рабочих дня. Выдача уведомления о назначении пособия осуществляется при предъявлении документа, удостоверяющего личность при личном посещении услугополучателя (либо его представителя по нотариально заверенной доверенности) на основании талона.</w:t>
      </w:r>
    </w:p>
    <w:bookmarkEnd w:id="81"/>
    <w:bookmarkStart w:name="z51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2"/>
    <w:bookmarkStart w:name="z51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обратиться в Государственную корпорацию или портал, представляют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(либо его представителя по нотариально заверенной доверенности) обращается в Государственную корпорацию для получения государственной услуги, имея при себе документы, указанные в пункте 9 стандарта. Проверка документов услугополучателя производится работником Государственной корпорации через информационную систему "Государственная база данных физических лиц" (далее - ИС ГБД ФЛ). Услугополучателю выдается расписка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выполнения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 согласно перечню, предусмотренному пунктом 9 стандарта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работник Государственной корпорации направляет принятые у услугополучателя документы услугодателю.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документов услугополучателя руководителем услугодателя и назначение ответственного исполнителя - специалиста услугодателя. Длительность выполнения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специалист услугодателя готовит расчет суммы пособия и документы по оказанию государственной услуги, формирует уведомление услугополучателю, передает руководителю на подпись. Длительность выполнения – 3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5 – проверка руководителем услугодателя расчета суммы и подписание уведомления о назначении пособия услугополучателю. Длительность выполнения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специалист услугодателя отправляет уведомление по почте в Государственную корпорацию. Длительность выполнения –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работник Государственной корпорации выдает на основании расписки о приеме соответствующих документов уведомление о назначении пособия услугополучателю. Выдача уведомления о назначении пособия осуществляется при предъявлении документа, удостоверяющего личность при личном посещении услугополучателя (либо его представителя по нотариально заверенной доверенности) на основании расписки о приеме соответствующих документов. Длительность выполнения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услугополучателем пакета документов в Государственную корпорацию 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Последовательность и сроки взаимодействия с порталом, в том числе процедуры (действия) формирования и направления запросов услугодателей по вопросам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регистрация на портале и выбор услугополучателем государственной услуги, вывод на экран формы запроса для оказания услуги и заполнение услугополучателем формы (ввод данных и прикрепление сканированных документов) с учетом ее структуры и форматных требований.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подписание посредством ЭЦП услугополучателя заполненной формы (введенных данных прикрепленных сканированных документов) запроса на оказание государственной услуги, после чего в "личном кабинете" услугополучателя отображается статус о принятии запроса для оказания государственной услуги.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направление подписанного ЭЦП услугополучателя электронного документа (запроса услугополучателя) через региональный шлюз электронного правительства (далее - РШЭП) в информационную систему и обработка государственной услуги специалистом услугодателя.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специалист услугодателя обрабатывает пакет документов и направляет руководителю услугодателя.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руководитель услугодателя рассматривает и назначает ответственного исполнителя – специалиста услугодателя.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специалист услугодателя производит расчет суммы пособия и направляет для резолюции руководителю услугодателя.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7 – наложение резолюции руководителем услугодателя на расчете суммы назначенной государственной услуги услугополучателю. Длительность выполнения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8 – формирование специалистом услугодателя результата оказания государственной услуги в виде уведомления о назначении пособия в электронном формате. Электронный документ – результат государственной услуги формируется с использованием ЭЦП руководителя услугодателя и специалиста услугодателя и передается в "личный кабинет" услугополучателя на портале. Длительность выполнения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услугополучателем пакета документов при обращении на портал 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и размещается на веб-портале "электронного правительства", интернет - ресурсе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4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5207000" cy="1299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29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в диаграммах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4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438900" cy="1270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4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200900" cy="1277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7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4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портал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251700" cy="128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28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49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55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89"/>
    <w:bookmarkStart w:name="z55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"/>
    <w:bookmarkStart w:name="z55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2 )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акима поселка, села, сельского округа (далее –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91"/>
    <w:bookmarkStart w:name="z56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92"/>
    <w:bookmarkStart w:name="z56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предоставление услугополучателем (или его представителем по нотариально заверенной доверенности)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заявления и документов, получение согласия на использование сведений, составляющих охраняемую законом тайну, содержащихся в информационных системах, при оказании государственных услуг, если иное не предусмотрено законами Республики Казахстан.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– формирование и регистрация документов специалистом услугодателя и передача руководителю услугодателя. Длительность выполнения –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наложение резолюции и определение ответственного специалиста.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подготовка уведомления. Длительность выполнения –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подписание руководителем услугодателя уведомления.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отправка уведомления услугополучателю по почте. Длительность выполнения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с момента регистрации пакета документов при обращении к услугодателю – 10 (десять)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что служит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2, указанному в пункте 5 настоящего Регламента, является регистрация документов, что служит основанием для начала выполнения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3, указанному в пункте 5 настоящего Регламента, является наложение резолюции руководителем услугодателя и определение ответственного специалиста услугодателя, что служит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4, указанному в пункте 5 настоящего Регламента, является подготовка уведомления, что служит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5, указанному в пункте 5 настоящего Регламента, является подписание руководителем услугодателя уведомления о назначении социальной помощи, что служит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6, указанному в пункте 5 настоящего Регламента является отправка услугополучателю уведомления. </w:t>
      </w:r>
    </w:p>
    <w:bookmarkEnd w:id="93"/>
    <w:bookmarkStart w:name="z579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94"/>
    <w:bookmarkStart w:name="z58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услугополучатель (или его представитель по нотариально заверенной доверенности) обращается к услугодателю для получения государственной услуги с предоставлением письменного согласия на использование сведений, составляющих охраняемую законом тайну и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– специалист услугодателя формирует принятые документы от услугодателя, регистрирует и передает руководителю услугодателя для наложения резолюции. Длительность выполнения –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руководитель услугодателя налагает резолюцию и определяет ответственного специалиста услугодателя.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ответственный специалист услугодателя готовит уведомление о назначении социальной помощи услугополучателю и передает руководителю услугодателя для рассмотрения и подписания уведомления. Длительность выполнения –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руководитель услугодателя рассматривает и подписывает уведомление о назначении социальной помощи.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специалист услугодателя отправляет по почте подписанное уведомление услугополучателю. Длительность выполнения – 2 рабочих дня.</w:t>
      </w:r>
    </w:p>
    <w:bookmarkEnd w:id="95"/>
    <w:bookmarkStart w:name="z591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6"/>
    <w:bookmarkStart w:name="z59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(или его представитель по нотариально заверенной доверенности) для получения государственной услуги вправе обращаться в Государственную корпорацию или к акиму сельского округа, предоставляет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услугополучатель (или его представитель по нотариально заверенной доверенности) обращается в Государственную корпорацию для получения государственной услуги, имея при себе документы, указанные в пункте 9 стандарта.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 для дальнейшей проверки документов. Длительность выполнения –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работником Государственной корпорации выдается расписка об отказе в приеме документов по форме, согласно приложению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работник Государственной корпорации отправляет пакет документов услугополучателя услугодателю для рассмотрения.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формирует принятые документы из Государственной корпорации, регистрирует и передает руководителю услугодателя для наложения резолюции.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налагает резолюцию и определяет ответственного специалиста услугодателя.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ответственный специалист услугодателя готовит уведомление о назначении социальной помощи услугополучателю и передает руководителю услугодателя для рассмотрения и подписания уведомления. Длительность выполнения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рассматривает и подписывает уведомление о назначении социальной помощи.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специалист услугодателя отправляет по почте подписанное уведомление о назначении социальной помощи в Государственную корпорацию.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8 – работником Государственной корпорации выдается уведомление о назначении социальной помощи услугополучателю. Длительность выполнения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регистрации пакета документов при обращении в Государственую корпорацию 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Последовательность и сроки взаимодействия с акимом сельского округа,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услугополучатель (или его представитель по нотариально заверенной доверенности) обращается к акиму сельского округа для получения услуги и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акима сельского округа отправляет пакет документов услугополучателя услугодателю для рассмотрения. Длительность выполнения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специалист услугодателя формирует принятые документы от акима сельского округа, регистрирует и передает руководителю услугодателя для наложения резолюции. Длительность выполнения –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налагает резолюцию и определяет ответственного специалиста услугодателя.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ответственный специалист услугодателя готовит уведомление о назначении социальной помощи услугополучателю и передает руководителю услугодателя для рассмотрения и подписания уведомления. Длительность выполнения –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рассматривает и подписывает уведомление о назначении социальной помощи.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отправка уведомления по почте акиму сельского округа. Длительность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8 – акимом сельского округа выдается уведомление о назначении социальной помощи услугополучателю. Длительность выполнения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с момента сдачи пакета документов акиму сельского округа по месту жительства – 15 (пятнадцать)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Процесс получения результата оказания государственной услуги через услугодателя, Государственную корпорацию,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способ 1 – через услугодателя, длительность –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способ 2 – через Государственную корпорацию, длительность –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способ 3 – через акима сельского округа, длительность – 15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 - процессов оказания государственной услуги размещенном на интернет – ресурсе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62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6642100" cy="131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1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62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акима сельского округа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59817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633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101"/>
    <w:bookmarkStart w:name="z634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2"/>
    <w:bookmarkStart w:name="z63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"Выдача справки, подтверждающей принадлежность заявителя (семьи) к получателям адресной социальной помощи"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(далее - услугодатель) и акимы поселка, села, сельского округа (далее - аким сельского округа).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 и (или) электронная (полностью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 (далее - справка).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 и (или) электронная.</w:t>
      </w:r>
    </w:p>
    <w:bookmarkEnd w:id="103"/>
    <w:bookmarkStart w:name="z644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4"/>
    <w:bookmarkStart w:name="z64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заявления и наличие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 услугополучателем (или его представителем по нотариально заверенной доверенности).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действий,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проверка специалистом услугодателя предоставленных документов. Получение письменного согласия услугополучателя на использование сведений, составляющих охраняемую законом тайну, содержащихся в информационных системах (далее – ИС), при оказании государственных услуг, если иное не предусмотрено законами Республики Казахстан.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авторизация специалиста услугодателя в автоматизированной информационной системе "Социальная помощь" (далее – АИС). Длительность выполнения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заполнение формы запроса в АИС. Длительность выполнения - 7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проверка соответствия идентификационных данных. Длительность выполнения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запроса. Длительность выполнения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формирование результата государственной услуги. Длительность выполнения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справки. Длительность выполнения - 1 минута.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услугодателю или акиму сельского округа и на портал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 на получение государственной услуги, что является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2, указанному в пункте 5 настоящего Регламента, является авторизация в АИС, что служит основанием для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3, указанному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пункте 5 настоящего Регламента, является заполнение и отправка формы запроса, что является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4, указанному в пункте 5 настоящего Регламента является завершение проверки идентификационных данных в ИС услугодателя, что является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5, указанному в пункте 5 настоящего Регламента, является обработка запроса, что является основанием для начала выполнения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6, указанному в пункте 5 настоящего Регламента, является формирование результата государственной услуги, что является основанием для начала выполнения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7, указанному в пункте 5 настоящего Регламента, является выдача результата оказания государственной услуги услугополучателю.</w:t>
      </w:r>
    </w:p>
    <w:bookmarkEnd w:id="105"/>
    <w:bookmarkStart w:name="z663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6"/>
    <w:bookmarkStart w:name="z66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(или его представитель по нотариально заверенной доверенности) обращается к услугодателю для получения государственной услуги и предоставляет документы, указанные в пункте 9 стандарта. Получение специалистом услугодателя письменного согласия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ввод специалистом услугодателя индивидуального идентификационного номера (далее – ИИН) и пароля (процесс авторизации) в ИС.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выбор специалистом услугодателя государственной услуги, указанной в настоящем Регламенте, вывод на экран формы запроса и заполнение формы (ввод данных и прикрепление сканированных документов) с учетом ее структуры и форматных требований. Подписание посредством электронной цифровой подписи (далее – ЭЦП) специалиста услугодателя заполненной формы (введенных данных, прикрепленных сканированных документов) запроса на оказание государственной услуги. Длительность выполнения – 7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услугодателя.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государственной услуги специалистом услугодателя.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формирование специалистом услугодателя результата оказания государственной услуги в виде справки. Документ формируется с использованием ЭЦП специалиста услугодателя. Длительность выполнения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специалистом услугодателя услугополучателю нарочно результата государственной услуги в виде справки. Длительность выполнения – 1 минута.</w:t>
      </w:r>
    </w:p>
    <w:bookmarkEnd w:id="107"/>
    <w:bookmarkStart w:name="z67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8"/>
    <w:bookmarkStart w:name="z67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для получения государственной услуги вправе обратиться в Государственную корпорацию и предоставляет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(или его представитель по нотариально заверенной доверенности) обращается в Государственную корпорацию для получения государственной услуги, имея при себе документы, указанные в пункте 9 стандарта. Проверка документов услугополучателя производится работником Государственной корпорации.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документов, работником Государственной корпорации выдается расписка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процесс авторизации работника Государственной корпорации в интегрированной информационной системе Государственной корпорации (далее – ИС Государственной корпорации). Проверка в ИС Государственной корпорации подлинности данных о зарегистрированном операторе через логин и пароль, либо ЭЦП. Получение письменного согласия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Длительность выполнения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выбор работником Государственной корпорации государственной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подписание посредством ЭЦП работника Государственной корпорации заполненной формы (введенных данных, прикрепленных сканированных документов) запроса на оказание государственной услуги.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Государственной корпорации. Длительность выполнения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государственной услуги работником Государственной корпорации. Длительность выполнения - 6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формирование работником Государственной корпорации результата оказания государственной услуги в виде справки на бумажном носителе. Электронный документ формируется с использованием ЭЦП работника Государственной корпорации.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справки работником Государственной корпорации услугополучателю нарочно или посредством отправки на электронную почту. Длительность выполнения - 2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услугополучателем в Государственную корпорацию - 3 (три) рабочих дня (день приема документов в Государственную корпорацию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Последовательность и сроки взаимодействия с акимом селького округа,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(или его представитель по нотариально заверенной доверенности) обращается к акиму сельского округа для получения государственной услуги и предоставляет документы указанные в пункте 9 стандарта. Получение письменного согласия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аким сельского округа принимает документы, накладывает резолюцию и передает специалисту сельского округа.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сельского округа рассматривает заявление, проверяет наличие услугополучателя в списке журнала извещений получателей адресной социальной помощи.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специалист сельского округа формирует результат государственной услуги. Длительность выполнения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сельского округа подписывает результат у акима сельского округа.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специалист сельского округа выдает справку. Длительность выполнения - 2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акиму сельского округа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действий, необходимых для оказания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1 - услугополучатель направляет запрос в форме электронного документа, удостоверенного ЭЦП на портал. Документы в сканированном виде прикрепляются к электронному запросу. Услугополучателю в "личный кабинет" направляется статус о принятии запроса на оказание государственной услуги. Специалист услугодателя сверяет электронные документы со сведениями, предоставленными из ГБД ФЛ, проверяет принятый электронный пакет документов, регистрирует в ИС Государственной корпорации. Длительность выполнения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специалист услугодателя рассматривает заявление, проверяет наличие услугополучателя в списке журнала извещений получателей адресной социальной помощи.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3 - специалист услугодателя формирует результат государственной услуги. Длительность выполнения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4 - специалист услугодателя подписывает результат у руководителя.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специалист услугодателя выдает справку посредством отправки уведомления в "личный кабинет". Длительность выполнения - 2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при обращении на портал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Порядок обращения и последовательности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70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708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819900" cy="132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32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710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6692900" cy="128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71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акимов сельских округов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426200" cy="1225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122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715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портал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6324600" cy="1271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27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16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719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</w:t>
      </w:r>
    </w:p>
    <w:bookmarkEnd w:id="116"/>
    <w:bookmarkStart w:name="z72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7"/>
    <w:bookmarkStart w:name="z72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"Присвоение статуса оралмана" (далее – государственная услуга) является местный исполнительный орган Восточно-Казахстанской области (исполнительный орган финансируемый из местного бюджета, уполномоченный на регулирование отношений в сфере миграции населения)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выдача услугополучателю удостоверения оралмана.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услуги: бумажная.</w:t>
      </w:r>
    </w:p>
    <w:bookmarkEnd w:id="118"/>
    <w:bookmarkStart w:name="z728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9"/>
    <w:bookmarkStart w:name="z7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статуса оралмана",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действий,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принимает документы у услугополучателя согласно пункту 9 стандарта и выдает уведомление о регистрации заявления с указанием даты регистрации, фамилии и инициалов лица, принявшего документы (далее – уведомление). Длительность выполнения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заносит данные об услугополучателе в республиканскую базу данных "Оралман" (далее - РБД "Оралман").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оформляет удостоверение оралмана и передает на подпись руководителю услугодателя.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удостоверение оралмана.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выдает удостоверение оралмана услугополучателю. Длительность выполнения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регистрации полного пакета документов услугополучателя услугодателем –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принятие документов и выдача уведомления, что служит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2, указанному в пункте 5 настоящего Регламента, является занесение данных об услугополучателе в РБД "Оралман", что служит основанием для начала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3, указанному в пункте 5 настоящего Регламента, является оформленное удостоверение оралмана, что служит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4, указанному в пункте 5 настоящего Регламента, является подписанное удостоверение оралмана, что служит основанием для начала выполнения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5, указанному в пункте 5 настоящего Регламента, является выдача результата государственной услуги услугополучателю. </w:t>
      </w:r>
    </w:p>
    <w:bookmarkEnd w:id="120"/>
    <w:bookmarkStart w:name="z742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1"/>
    <w:bookmarkStart w:name="z74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действий,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принимает заявление у услугополучателя с необходимым пакетом документов и выдает уведомление.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заносит в РБД "Оралман" данные об услугополучателе.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готовит удостоверение оралмана.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удостоверение оралмана.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выдает удостоверение оралмана. Длительность выполнения – 1 рабочий день.</w:t>
      </w:r>
    </w:p>
    <w:bookmarkEnd w:id="122"/>
    <w:bookmarkStart w:name="z752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3"/>
    <w:bookmarkStart w:name="z75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Получение результата оказания государственной услуги через Государственную корпорацию осуществляется в следующем порядке: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1 - услугополучатель обращается в Государственную корпорацию для получения услуги, имея при себе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количество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(при его наличии)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 согласно перечню, предусмотренному пунктом 9 стандарта,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доставка работником Государственной корпорации пакета документов услугодателю. Длительность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принимает пакет документов у работника Государственной корпорации и регистрирует заявление.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специалист услугодателя заносит в РБД "Оралман" данные об услугополучателе. Длительность выполнения –1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готовит удостоверение оралмана.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подписывает удостоверение оралмана.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специалист услугодателя направляет удостоверение оралмана в Государственную корпорацию.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8 - передача результата оказания государственной услуги в услугополучателю. Длительность выполнения – 3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с момента регистрации полного пакета документов услугополучателя услугодателем – 5 (пять)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районные (городские) Государственные корпорации для обеспечения доставки пакета документов и результата оказания государственной услуги –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77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299200" cy="1217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1217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77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6172200" cy="132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32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781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удостоверения реабилитированному лицу"</w:t>
      </w:r>
    </w:p>
    <w:bookmarkEnd w:id="128"/>
    <w:bookmarkStart w:name="z78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9"/>
    <w:bookmarkStart w:name="z78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удостоверения реабилитированному лицу" (далее - государственная услуга) оказывается отделами занятости и социальных программ районов,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удостоверение или его дубликат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</w:p>
    <w:bookmarkEnd w:id="130"/>
    <w:bookmarkStart w:name="z788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1"/>
    <w:bookmarkStart w:name="z78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являются документы представленные услугополучателем (или его представителем по нотариально заверенной доверенности),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(далее - Стандарт) "Выдача удостоверения реабилитированному лицу", утвержденного приказом Министра здравоохранения и социального развития Республики Казахстан от 28 апреля 2015 года № 279 (зарегистрированным в Реестре государственной регистрации нормативных правовых актов за номером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выполнения, в разрезе каждого структурного подразделения: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1 - сотрудник канцелярии осуществляет прием и регистрацию документов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руководитель рассматривает документы и определяет ответственного исполнителя - 1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3 - ответственный исполнитель рассматривает документы и оформляет удостоверение или его дубликат реабилитированного лица и передает для подписания руководителю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4 - руководитель подписывает удостоверение или его дубликат реабилитированного лица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5 - сотрудник канцелярии регистрирует и выдает результат оказания государственной услуги – 30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 с момента регистрации пакета документов услугодателем - 5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отрывной талон с указанием даты регистрации, фамилии и инициалов лица, принявшего документы, которое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2, указанному в пункте 5 настоящего Регламента, является определение ответственного исполнителя, которое служит основанием для начала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3, указанному в пункте 5 настоящего Регламента, является подготовка удостоверения или его дубликата реабилитированного лица, которое служит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4, указанному в пункте 5 настоящего Регламента, является подписание удостоверения или его дубликата реабилитированного лица, которое служит основанием для начала выполнения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5, указанному в пункте 5 настоящего Регламента, является выдача результата государственной услуги с отметкой в журнале учета выдачи удостоверений. </w:t>
      </w:r>
    </w:p>
    <w:bookmarkEnd w:id="132"/>
    <w:bookmarkStart w:name="z802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3"/>
    <w:bookmarkStart w:name="z80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осуществляет прием и регистрацию документов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рассматривает документы и определяет ответственного исполнителя - 1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рассматривает документы и оформляет удостоверение или его дубликат реабилитированного лица и передает для подписания руководителю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подписывает удостоверение или его дубликат реабилитированного лица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регистрирует и выдает результат оказания государственной услуги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реабилитированному лицу"</w:t>
            </w:r>
          </w:p>
        </w:tc>
      </w:tr>
    </w:tbl>
    <w:bookmarkStart w:name="z815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"Выдача удостоверения реабилитированному лицу"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112000" cy="130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30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16" w:id="136"/>
    <w:p>
      <w:pPr>
        <w:spacing w:after="0"/>
        <w:ind w:left="0"/>
        <w:jc w:val="left"/>
      </w:pP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header.xml" Type="http://schemas.openxmlformats.org/officeDocument/2006/relationships/header" Id="rId5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