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b548b9" w14:textId="6b548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30 июня 2015 года № 160 "Об утверждении регламентов государственных услуг в сфере земельных отношений по Западно-Казахстанской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 марта 2016 года № 48. Зарегистрировано Департаментом юстиции Западно-Казахстанской области 8 апреля 2016 года № 4327. Утратило силу постановлением акимата Западно-Казахстанской области от 30 июля 2020 года № 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30.07.2020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изменения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30 июня 2015 года № 160 "Об утверждении регламентов государственных услуг в сфере земельных отношений по Западно-Казахстанской области" (зарегистрированное в Реестре государственной регистрации нормативно-правовых актов № 3980, опубликованное 28 августа 2015 года в информационно-правовой системе "Әділет")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 5)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 1 указанного постановления изложить в следующей редакции: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 Регламент государственной услуги "Выдача решения на перевод орошаемой пашни в неорошаемые виды угодий";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Регламент государственной услуги "Выдача разрешения на перевод сельскохозяйственных угодий из одного вида в другой".";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"Утверждение землеустроительных проектов по формированию земельных участков"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изменение целевого назначения земельного участка"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 на использование земельного участка для изыскательских работ"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разрешений на перевод орошаемой пашни в неорошаемые виды угодий"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перевод сельскохозяйственных угодий из одного вида в другой"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утвержденные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Государственному учреждению "Управление земельных отношений Западно-Казахстанской области" (А.Б. Муханбетжанова) обеспечить государственную регистрацию настоящего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настоящего постановления возложить на первого заместителя акима Западно-Казахстанской области Утегулова А.К.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30 июня 2015 года №160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8"/>
    <w:bookmarkStart w:name="z2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"/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услуга).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государственным учреждением "Управление земельных отношений Западно-Казахстанской области", отделами земельных отношений и сельского хозяйства районов и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 мая 2015 года № 11050) (далее - стандарт).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некоммерческое акционерное общество "Государственная корпорация "Правительство для граждан" по Западно-Казахстанской области (далее  Государственная корпорация).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утвержденный акт кадастровой (оценочной) стоимости земельного участка (далее - акт),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17"/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документы) регистрирует их в журнале регистрации и направляет руководителю услугодателя;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4 (четырех) часов рассматривает документы и направляет ответственному исполнителю услугодателя;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2 (двух) рабочих дней проверяет представленные документы и готовит к утверждению акт, и направляет их руководителю услугодателя для подписания;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4 (четырех) часов проверяет подготовленный акт, подписывает и направляет к сотруднику канцелярии услугодателя;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 течение 15 (пятнадцати) минут регистрирует акт в журнале регистрации и выдает услугополучателю.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27"/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услугодателя;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акта и передача на подпись руководителю услугодателя;</w:t>
      </w:r>
    </w:p>
    <w:bookmarkEnd w:id="29"/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акта и направление к сотруднику канцелярии услугодателя на регистрацию;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акта и выдача услугополучателю.</w:t>
      </w:r>
    </w:p>
    <w:bookmarkEnd w:id="31"/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2"/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6"/>
    <w:bookmarkStart w:name="z5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"/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Государственной корпорации расписки о приеме соответствующих документов;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оператора Государственной корпорации результата государственной услуги (выдача акта) сформированной АРМ РШЭП.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6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3"/>
        <w:gridCol w:w="4078"/>
        <w:gridCol w:w="6579"/>
      </w:tblGrid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земельных отношений Западно-Казахстанской области"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улица Хамит Чурина, 116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земельных отношений города Уральск"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Достык-Дружбы, 182/1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Акжаикского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Бокейординского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Бергалиев, 1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Бурлинского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60/2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Жангалинского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и сельского хозяйства Жанибекского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Гумар Караш, 35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Зеленовского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село Переметное, улица Гагарина, 137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Казталовского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Жабаева, 4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хозяйства, ветеринария и земельных отношений Каратобинского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Сырымского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Казахстан, 13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Таскалинского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Теректинского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20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Чингирлауского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7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56"/>
    <w:bookmarkStart w:name="z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"/>
    <w:bookmarkStart w:name="z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58547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от 30 июня 2015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160</w:t>
            </w:r>
          </w:p>
        </w:tc>
      </w:tr>
    </w:tbl>
    <w:bookmarkStart w:name="z7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60"/>
    <w:bookmarkStart w:name="z7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1"/>
    <w:bookmarkStart w:name="z8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"Утверждение землеустроительных проектов по формированию земельных участков" (далее - государственная услуга).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государственным учреждением "Управление земельных отношений Западно-Казахстанской области", отделами земельных отношений и сельского хозяйства районов и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землеустроительных проектов по формированию земельных участков"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 марта 2015 года № 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- стандарт).</w:t>
      </w:r>
    </w:p>
    <w:bookmarkEnd w:id="63"/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64"/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некоммерческое акционерное общество "Государственная корпорация "Правительство для граждан" по Западно-Казахстанской области (далее  Государственная корпорация);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www.egov.kz, (далее – портал).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приказ об утверждении землеустроительного проекта по формированию земельного участка (далее – приказ),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70"/>
    <w:bookmarkStart w:name="z8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2"/>
    <w:bookmarkStart w:name="z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3"/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регистрирует их в журнале регистрации и направляет руководителю услугодателя;</w:t>
      </w:r>
    </w:p>
    <w:bookmarkEnd w:id="74"/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4 (четырех) часов рассматривает документы и направляет ответственному исполнителю услугодателя;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 (одного) рабочего дня проверяет полноту представленных документов, в случае установления факта неполноты представленных документов готовит мотивированный ответ об отказе и направляет их руководителю услугодателя для подписания;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3 (трех) часов проверяет подготовленный мотивированный ответ об отказе, подписывает и направляет к сотруднику канцелярии услугодателя;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услугополучателю;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ответственный исполнитель услугодателя в случае полноты представленных документов готовит приказ в течение 4 (четырех) рабочих дней направляет их руководителю услугодателя для подписания;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услугодателя в течение 1 (одного) рабочего дня проверяет подготовленный приказ, подписывает и направляет к сотруднику канцелярии услугодателя;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сотрудник канцелярии услугодателя в течение 15 (пятнадцати) минут регистрирует приказ в журнале регистрации и выдает услугополучателю.</w:t>
      </w:r>
    </w:p>
    <w:bookmarkEnd w:id="81"/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услугодателя;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приказа, либо мотивированного ответа об отказе и передача на подпись руководителю услугодателя;</w:t>
      </w:r>
    </w:p>
    <w:bookmarkEnd w:id="87"/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приказа, либо мотивированного ответа об отказе и направление к сотруднику канцелярии услугодателя на регистрацию;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приказа, либо мотивированного ответа об отказе и выдача услугополучателю.</w:t>
      </w:r>
    </w:p>
    <w:bookmarkEnd w:id="89"/>
    <w:bookmarkStart w:name="z108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90"/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91"/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92"/>
    <w:bookmarkStart w:name="z11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93"/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94"/>
    <w:bookmarkStart w:name="z11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5"/>
    <w:bookmarkStart w:name="z1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96"/>
    <w:bookmarkStart w:name="z1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97"/>
    <w:bookmarkStart w:name="z11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98"/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99"/>
    <w:bookmarkStart w:name="z1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100"/>
    <w:bookmarkStart w:name="z11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101"/>
    <w:bookmarkStart w:name="z12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102"/>
    <w:bookmarkStart w:name="z12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корпораций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103"/>
    <w:bookmarkStart w:name="z12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04"/>
    <w:bookmarkStart w:name="z12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105"/>
    <w:bookmarkStart w:name="z12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106"/>
    <w:bookmarkStart w:name="z12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Государственной корпораций расписки о приеме соответствующих документов;</w:t>
      </w:r>
    </w:p>
    <w:bookmarkEnd w:id="107"/>
    <w:bookmarkStart w:name="z12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корпораций результата государственной услуги (выдача приказа) сформированной АРМ РШЭП.</w:t>
      </w:r>
    </w:p>
    <w:bookmarkEnd w:id="108"/>
    <w:bookmarkStart w:name="z12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9"/>
    <w:bookmarkStart w:name="z12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10"/>
    <w:bookmarkStart w:name="z12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11"/>
    <w:bookmarkStart w:name="z13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112"/>
    <w:bookmarkStart w:name="z13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113"/>
    <w:bookmarkStart w:name="z13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14"/>
    <w:bookmarkStart w:name="z13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15"/>
    <w:bookmarkStart w:name="z13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116"/>
    <w:bookmarkStart w:name="z13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17"/>
    <w:bookmarkStart w:name="z13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118"/>
    <w:bookmarkStart w:name="z13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119"/>
    <w:bookmarkStart w:name="z13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20"/>
    <w:bookmarkStart w:name="z13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21"/>
    <w:bookmarkStart w:name="z14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"Утверждение землеустроительных проектов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2"/>
    <w:bookmarkStart w:name="z14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0"/>
        <w:gridCol w:w="4044"/>
        <w:gridCol w:w="6626"/>
      </w:tblGrid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земельных отношений Западно-Казахстанской области"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улица Хамит Чурина, 116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земельных отношений города Уральск"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Достык-Дружбы, 182/1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Акжаикского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Бокейординского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Бергалиев, 1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Бурлинского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60/2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Жангалинского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и сельского хозяйства Жанибекского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Гумар Караш, 35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Зеленовского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 улица Гагарина, 137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Казталовского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Жабаева, 4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хозяйства, ветеринария и земельных отношений Каратобинского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Сырымского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Казахстан, 13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Таскалинского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Теректинского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20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Чингирлауского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7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1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от 30 июня 2015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160</w:t>
            </w:r>
          </w:p>
        </w:tc>
      </w:tr>
    </w:tbl>
    <w:bookmarkStart w:name="z15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129"/>
    <w:bookmarkStart w:name="z15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решения на изменение целевого назначения земельного участка" (далее - государственная услуга).</w:t>
      </w:r>
    </w:p>
    <w:bookmarkEnd w:id="131"/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района (города областного значения)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изменение целевого назначения земельного участка"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 марта 2015 года № 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- стандарт).</w:t>
      </w:r>
    </w:p>
    <w:bookmarkEnd w:id="132"/>
    <w:bookmarkStart w:name="z15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133"/>
    <w:bookmarkStart w:name="z15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34"/>
    <w:bookmarkStart w:name="z15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некоммерческое акционерное общество "Государственная корпорация "Правительство для граждан" по Западно-Казахстанской области (далее  Государственная корпорация);</w:t>
      </w:r>
    </w:p>
    <w:bookmarkEnd w:id="135"/>
    <w:bookmarkStart w:name="z16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 (далее – портал).</w:t>
      </w:r>
    </w:p>
    <w:bookmarkEnd w:id="136"/>
    <w:bookmarkStart w:name="z16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37"/>
    <w:bookmarkStart w:name="z16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постановление о выдаче решения на изменение целевого назначения земельного участка (далее – решение),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 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38"/>
    <w:bookmarkStart w:name="z16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139"/>
    <w:bookmarkStart w:name="z16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40"/>
    <w:bookmarkStart w:name="z16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1"/>
    <w:bookmarkStart w:name="z16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2"/>
    <w:bookmarkStart w:name="z16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143"/>
    <w:bookmarkStart w:name="z16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144"/>
    <w:bookmarkStart w:name="z16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145"/>
    <w:bookmarkStart w:name="z17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146"/>
    <w:bookmarkStart w:name="z17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 и направляет их руководителю уполномоченного органа;</w:t>
      </w:r>
    </w:p>
    <w:bookmarkEnd w:id="147"/>
    <w:bookmarkStart w:name="z17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подготовленное мотивированный ответ об отказе, подписывает и направляет к сотруднику канцелярии уполномоченного органа;</w:t>
      </w:r>
    </w:p>
    <w:bookmarkEnd w:id="148"/>
    <w:bookmarkStart w:name="z17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отказе, в журнале регистрации и направляет их руководителю услугодателя для подписания;</w:t>
      </w:r>
    </w:p>
    <w:bookmarkEnd w:id="149"/>
    <w:bookmarkStart w:name="z17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подготовленное подготовленное мотивированный ответ об отказе, подписывает и направляет к сотруднику канцелярии услугодателя;</w:t>
      </w:r>
    </w:p>
    <w:bookmarkEnd w:id="150"/>
    <w:bookmarkStart w:name="z17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сотруднику канцелярии услугодателя в течение 15 (пятнадцати) минут регистрирует мотивированный ответ об отказе, в журнале регистрации и выдает услугополучателю.</w:t>
      </w:r>
    </w:p>
    <w:bookmarkEnd w:id="151"/>
    <w:bookmarkStart w:name="z17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постановление о выдаче решения в течение 25 (двадцати пяти) календарных дней и направляет их руководителю уполномоченного органа для подписания;</w:t>
      </w:r>
    </w:p>
    <w:bookmarkEnd w:id="152"/>
    <w:bookmarkStart w:name="z17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4 (четырех) часов проверяет подготовленное постановление о выдаче решения, подписывает и направляет к сотруднику канцелярии уполномоченного органа;</w:t>
      </w:r>
    </w:p>
    <w:bookmarkEnd w:id="153"/>
    <w:bookmarkStart w:name="z17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15 (пятнадцати) минут регистрирует постановление о выдаче решения, в журнале регистрации и направляет их руководителю услугодателя для подписания решения;</w:t>
      </w:r>
    </w:p>
    <w:bookmarkEnd w:id="154"/>
    <w:bookmarkStart w:name="z17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2 (двух) календарных дней проверяет подготовленное постановление о выдаче решения, подписывает и направляет к сотруднику канцелярии услугодателя;</w:t>
      </w:r>
    </w:p>
    <w:bookmarkEnd w:id="155"/>
    <w:bookmarkStart w:name="z18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сотруднику канцелярии услугодателя в течение 15 (пятнадцати) минут регистрирует решение, в журнале регистрации и выдает услугополучателю.</w:t>
      </w:r>
    </w:p>
    <w:bookmarkEnd w:id="156"/>
    <w:bookmarkStart w:name="z18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157"/>
    <w:bookmarkStart w:name="z18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158"/>
    <w:bookmarkStart w:name="z18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9"/>
    <w:bookmarkStart w:name="z18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160"/>
    <w:bookmarkStart w:name="z18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орган;</w:t>
      </w:r>
    </w:p>
    <w:bookmarkEnd w:id="161"/>
    <w:bookmarkStart w:name="z18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решения, либо мотивированного ответа об отказе и передача на подпись руководителю услугодателя;</w:t>
      </w:r>
    </w:p>
    <w:bookmarkEnd w:id="162"/>
    <w:bookmarkStart w:name="z18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решения, либо мотивированного ответа об отказе и направление к сотруднику канцелярии услугодателя на регистрацию;</w:t>
      </w:r>
    </w:p>
    <w:bookmarkEnd w:id="163"/>
    <w:bookmarkStart w:name="z18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решения, либо мотивированного ответа об отказе и выдача услугополучателю.</w:t>
      </w:r>
    </w:p>
    <w:bookmarkEnd w:id="164"/>
    <w:bookmarkStart w:name="z189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65"/>
    <w:bookmarkStart w:name="z19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166"/>
    <w:bookmarkStart w:name="z19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67"/>
    <w:bookmarkStart w:name="z19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68"/>
    <w:bookmarkStart w:name="z19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169"/>
    <w:bookmarkStart w:name="z19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170"/>
    <w:bookmarkStart w:name="z19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171"/>
    <w:bookmarkStart w:name="z196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2"/>
    <w:bookmarkStart w:name="z19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73"/>
    <w:bookmarkStart w:name="z19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174"/>
    <w:bookmarkStart w:name="z19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175"/>
    <w:bookmarkStart w:name="z20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176"/>
    <w:bookmarkStart w:name="z20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177"/>
    <w:bookmarkStart w:name="z20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178"/>
    <w:bookmarkStart w:name="z20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179"/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180"/>
    <w:bookmarkStart w:name="z20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182"/>
    <w:bookmarkStart w:name="z20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183"/>
    <w:bookmarkStart w:name="z20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184"/>
    <w:bookmarkStart w:name="z20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корпорации результата государственной услуги (выдача решение) сформированной АРМ РШЭП.</w:t>
      </w:r>
    </w:p>
    <w:bookmarkEnd w:id="185"/>
    <w:bookmarkStart w:name="z21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6"/>
    <w:bookmarkStart w:name="z21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87"/>
    <w:bookmarkStart w:name="z21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88"/>
    <w:bookmarkStart w:name="z21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189"/>
    <w:bookmarkStart w:name="z2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190"/>
    <w:bookmarkStart w:name="z2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1"/>
    <w:bookmarkStart w:name="z2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92"/>
    <w:bookmarkStart w:name="z2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193"/>
    <w:bookmarkStart w:name="z2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94"/>
    <w:bookmarkStart w:name="z2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195"/>
    <w:bookmarkStart w:name="z2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196"/>
    <w:bookmarkStart w:name="z22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97"/>
    <w:bookmarkStart w:name="z2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98"/>
    <w:bookmarkStart w:name="z22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решения на изменение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9"/>
    <w:bookmarkStart w:name="z22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2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6"/>
        <w:gridCol w:w="3294"/>
        <w:gridCol w:w="7140"/>
      </w:tblGrid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182/1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Т.Жароков, 31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119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Шарафутдинов, 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Казахстан, 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Юбилейная, 18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Чингирлау, улица Клышева, 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2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3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3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2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5"/>
    <w:bookmarkStart w:name="z23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66421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от 30 июня 2015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160</w:t>
            </w:r>
          </w:p>
        </w:tc>
      </w:tr>
    </w:tbl>
    <w:bookmarkStart w:name="z237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207"/>
    <w:bookmarkStart w:name="z23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 Общие положения</w:t>
      </w:r>
    </w:p>
    <w:bookmarkEnd w:id="208"/>
    <w:bookmarkStart w:name="z23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разрешения на использование земельного участка для изыскательских работ" (далее - государственная услуга). </w:t>
      </w:r>
    </w:p>
    <w:bookmarkEnd w:id="209"/>
    <w:bookmarkStart w:name="z24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района (города областного значения)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использование земельного участка для изыскательских работ"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 марта 2015 года № 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- стандарт).</w:t>
      </w:r>
    </w:p>
    <w:bookmarkEnd w:id="210"/>
    <w:bookmarkStart w:name="z24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211"/>
    <w:bookmarkStart w:name="z24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12"/>
    <w:bookmarkStart w:name="z24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некоммерческое акционерное общество "Государственная корпорация "Правительство для граждан" по Западно-Казахстанской области (далее  Государственная корпорация);</w:t>
      </w:r>
    </w:p>
    <w:bookmarkEnd w:id="213"/>
    <w:bookmarkStart w:name="z24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www.egov.kz, (далее – портал).</w:t>
      </w:r>
    </w:p>
    <w:bookmarkEnd w:id="214"/>
    <w:bookmarkStart w:name="z24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15"/>
    <w:bookmarkStart w:name="z24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распоряжение о выдаче разрешения на использование земельного участка для изыскательских работ (далее – разрешение),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6"/>
    <w:bookmarkStart w:name="z24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217"/>
    <w:bookmarkStart w:name="z248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18"/>
    <w:bookmarkStart w:name="z24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9"/>
    <w:bookmarkStart w:name="z25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0"/>
    <w:bookmarkStart w:name="z25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регистрирует их в журнале регистрации и направляет руководителю услугодателя;</w:t>
      </w:r>
    </w:p>
    <w:bookmarkEnd w:id="221"/>
    <w:bookmarkStart w:name="z25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222"/>
    <w:bookmarkStart w:name="z25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223"/>
    <w:bookmarkStart w:name="z25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24"/>
    <w:bookmarkStart w:name="z25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отказе, и направляет их руководителю уполномоченного органа;</w:t>
      </w:r>
    </w:p>
    <w:bookmarkEnd w:id="225"/>
    <w:bookmarkStart w:name="z25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226"/>
    <w:bookmarkStart w:name="z25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отказе, в журнале регистрации и направляет их руководителю услугодателя для подписания;</w:t>
      </w:r>
    </w:p>
    <w:bookmarkEnd w:id="227"/>
    <w:bookmarkStart w:name="z25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подготовленный мотивированный ответ об отказе, подписывает и направляет к сотруднику канцелярии услугодателя;</w:t>
      </w:r>
    </w:p>
    <w:bookmarkEnd w:id="228"/>
    <w:bookmarkStart w:name="z25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услугополучателю;</w:t>
      </w:r>
    </w:p>
    <w:bookmarkEnd w:id="229"/>
    <w:bookmarkStart w:name="z26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разрешение в течение 5 (пяти) рабочих дней и направляет их руководителю уполномоченного органа для подписания;</w:t>
      </w:r>
    </w:p>
    <w:bookmarkEnd w:id="230"/>
    <w:bookmarkStart w:name="z26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4 (четырех) часов проверяет подготовленное разрешение, подписывает и направляет к сотруднику канцелярии уполномоченного органа;</w:t>
      </w:r>
    </w:p>
    <w:bookmarkEnd w:id="231"/>
    <w:bookmarkStart w:name="z26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15 (пятнадцати) минут регистрирует разрешение, в журнале регистрации и направляет их руководителю услугодателя для подписания разрешения;</w:t>
      </w:r>
    </w:p>
    <w:bookmarkEnd w:id="232"/>
    <w:bookmarkStart w:name="z26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2 (двух) рабочих дней проверяет подготовленное разрешение, подписывает и направляет к сотруднику канцелярии услугодателя;</w:t>
      </w:r>
    </w:p>
    <w:bookmarkEnd w:id="233"/>
    <w:bookmarkStart w:name="z26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услугодателя в течение 15 (пятнадцати) минут регистрирует разрешение в журнале регистрации и выдает услугополучателю.</w:t>
      </w:r>
    </w:p>
    <w:bookmarkEnd w:id="234"/>
    <w:bookmarkStart w:name="z26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235"/>
    <w:bookmarkStart w:name="z26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236"/>
    <w:bookmarkStart w:name="z26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7"/>
    <w:bookmarkStart w:name="z26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238"/>
    <w:bookmarkStart w:name="z26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орган;</w:t>
      </w:r>
    </w:p>
    <w:bookmarkEnd w:id="239"/>
    <w:bookmarkStart w:name="z27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разрешения, либо мотивированного ответа об отказе и передача на подпись руководителю услугодателя;</w:t>
      </w:r>
    </w:p>
    <w:bookmarkEnd w:id="240"/>
    <w:bookmarkStart w:name="z27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разрешения, либо мотивированного ответа об отказе и направление к сотруднику канцелярии услугодателя на регистрацию;</w:t>
      </w:r>
    </w:p>
    <w:bookmarkEnd w:id="241"/>
    <w:bookmarkStart w:name="z27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разрешения, либо мотивированного ответа об отказе и выдача услугополучателю.</w:t>
      </w:r>
    </w:p>
    <w:bookmarkEnd w:id="242"/>
    <w:bookmarkStart w:name="z27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43"/>
    <w:bookmarkStart w:name="z27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244"/>
    <w:bookmarkStart w:name="z27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45"/>
    <w:bookmarkStart w:name="z27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46"/>
    <w:bookmarkStart w:name="z27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247"/>
    <w:bookmarkStart w:name="z27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248"/>
    <w:bookmarkStart w:name="z27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249"/>
    <w:bookmarkStart w:name="z280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0"/>
    <w:bookmarkStart w:name="z28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51"/>
    <w:bookmarkStart w:name="z28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252"/>
    <w:bookmarkStart w:name="z28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253"/>
    <w:bookmarkStart w:name="z28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254"/>
    <w:bookmarkStart w:name="z28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255"/>
    <w:bookmarkStart w:name="z28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256"/>
    <w:bookmarkStart w:name="z28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257"/>
    <w:bookmarkStart w:name="z28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258"/>
    <w:bookmarkStart w:name="z28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59"/>
    <w:bookmarkStart w:name="z29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260"/>
    <w:bookmarkStart w:name="z29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261"/>
    <w:bookmarkStart w:name="z29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262"/>
    <w:bookmarkStart w:name="z29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корпораций результата государственной услуги (выдача разрешения) сформированной АРМ РШЭП.</w:t>
      </w:r>
    </w:p>
    <w:bookmarkEnd w:id="263"/>
    <w:bookmarkStart w:name="z29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4"/>
    <w:bookmarkStart w:name="z29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265"/>
    <w:bookmarkStart w:name="z29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66"/>
    <w:bookmarkStart w:name="z29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267"/>
    <w:bookmarkStart w:name="z29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268"/>
    <w:bookmarkStart w:name="z29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69"/>
    <w:bookmarkStart w:name="z30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70"/>
    <w:bookmarkStart w:name="z30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271"/>
    <w:bookmarkStart w:name="z30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72"/>
    <w:bookmarkStart w:name="z30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273"/>
    <w:bookmarkStart w:name="z30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274"/>
    <w:bookmarkStart w:name="z30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75"/>
    <w:bookmarkStart w:name="z30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276"/>
    <w:bookmarkStart w:name="z30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разрешения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7"/>
    <w:bookmarkStart w:name="z30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10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6"/>
        <w:gridCol w:w="3294"/>
        <w:gridCol w:w="7140"/>
      </w:tblGrid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182/1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Т.Жароков, 31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119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Шарафутдинов, 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Казахстан, 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Юбилейная, 18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12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14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16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2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3"/>
    <w:bookmarkStart w:name="z31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429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30 июня 2015 года № 160</w:t>
            </w:r>
          </w:p>
        </w:tc>
      </w:tr>
    </w:tbl>
    <w:bookmarkStart w:name="z321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285"/>
    <w:bookmarkStart w:name="z322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 Общие положения</w:t>
      </w:r>
    </w:p>
    <w:bookmarkEnd w:id="286"/>
    <w:bookmarkStart w:name="z32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решения на перевод орошаемой пашни в неорошаемые виды угодий" (далее - государственная услуга).</w:t>
      </w:r>
    </w:p>
    <w:bookmarkEnd w:id="287"/>
    <w:bookmarkStart w:name="z32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района (города областного значения)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перевод орошаемой пашни в неорошаемые виды угодий"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 мая 2015 года № 11050) (далее - стандарт).</w:t>
      </w:r>
    </w:p>
    <w:bookmarkEnd w:id="288"/>
    <w:bookmarkStart w:name="z32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289"/>
    <w:bookmarkStart w:name="z32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90"/>
    <w:bookmarkStart w:name="z32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веб-портала "электронного правительства" www.egov.kz, (далее – портал).</w:t>
      </w:r>
    </w:p>
    <w:bookmarkEnd w:id="291"/>
    <w:bookmarkStart w:name="z32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92"/>
    <w:bookmarkStart w:name="z32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постановление услугодателя о решении перевода орошаемой пашни в неорошаемые виды угодий (далее – решения), либо мотивированный ответ об отказе.</w:t>
      </w:r>
    </w:p>
    <w:bookmarkEnd w:id="293"/>
    <w:bookmarkStart w:name="z33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294"/>
    <w:bookmarkStart w:name="z331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95"/>
    <w:bookmarkStart w:name="z33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6"/>
    <w:bookmarkStart w:name="z33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7"/>
    <w:bookmarkStart w:name="z33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298"/>
    <w:bookmarkStart w:name="z33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299"/>
    <w:bookmarkStart w:name="z33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300"/>
    <w:bookmarkStart w:name="z33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301"/>
    <w:bookmarkStart w:name="z33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 и направляет их руководителю уполномоченного органа;</w:t>
      </w:r>
    </w:p>
    <w:bookmarkEnd w:id="302"/>
    <w:bookmarkStart w:name="z33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303"/>
    <w:bookmarkStart w:name="z34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услугодателя;</w:t>
      </w:r>
    </w:p>
    <w:bookmarkEnd w:id="304"/>
    <w:bookmarkStart w:name="z34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305"/>
    <w:bookmarkStart w:name="z34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услугополучателю.</w:t>
      </w:r>
    </w:p>
    <w:bookmarkEnd w:id="306"/>
    <w:bookmarkStart w:name="z34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документов, согласовывает материалы с областными органами сельского и водного хозяйства, охраны окружающей среды и направляет документы в центральный уполномоченный орган по земельным отношениям для заключения в течение 5 (пяти) календарных дней;</w:t>
      </w:r>
    </w:p>
    <w:bookmarkEnd w:id="307"/>
    <w:bookmarkStart w:name="z3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центральный уполномоченный орган по земельным отношениям в течение 14 (четырнадцать) календарных дней принимает и рассматривает документы, готовит заключение и направляет их услугодателю;</w:t>
      </w:r>
    </w:p>
    <w:bookmarkEnd w:id="308"/>
    <w:bookmarkStart w:name="z34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услугодателя в течение 15 (пятнадцати) минут с момента поступления документов, регистрирует их в журнале регистрации и направляет руководителю услугодателя;</w:t>
      </w:r>
    </w:p>
    <w:bookmarkEnd w:id="309"/>
    <w:bookmarkStart w:name="z34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1 (одного) календарного дня рассматривает представленные документы и направляет ответственному исполнителю уполномоченного органа для исполнения;</w:t>
      </w:r>
    </w:p>
    <w:bookmarkEnd w:id="310"/>
    <w:bookmarkStart w:name="z34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311"/>
    <w:bookmarkStart w:name="z34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 руководитель уполномоченного органа в течение 2 (двух) календарных дней рассматривает документы и направляет ответственному исполнителю уполномоченного органа;</w:t>
      </w:r>
    </w:p>
    <w:bookmarkEnd w:id="312"/>
    <w:bookmarkStart w:name="z34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ответственный исполнитель уполномоченного органа в течение 4 (четырех) календарных дней проверяет документы и готовит решение и направляет их руководителю уполномоченного органа для подписания;</w:t>
      </w:r>
    </w:p>
    <w:bookmarkEnd w:id="313"/>
    <w:bookmarkStart w:name="z35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 руководитель уполномоченного органа в течение 1 (одного) календарного дня проверяет подготовленное решение, подписывает и направляет к сотруднику канцелярии уполномоченного органа;</w:t>
      </w:r>
    </w:p>
    <w:bookmarkEnd w:id="314"/>
    <w:bookmarkStart w:name="z35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 сотрудник канцелярии уполномоченного органа в течение 15 (пятнадцати) минут регистрирует решение в журнале регистрации и направляет их руководителю услугодателя;</w:t>
      </w:r>
    </w:p>
    <w:bookmarkEnd w:id="315"/>
    <w:bookmarkStart w:name="z35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 руководитель услугодателя в течение 4 (четырех) часов проверяет подготовленное решение, подписывает и направляет к сотруднику канцелярии услугодателя;</w:t>
      </w:r>
    </w:p>
    <w:bookmarkEnd w:id="316"/>
    <w:bookmarkStart w:name="z35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 сотрудник канцелярии услугодателя в течение 15 (пятнадцати) минут регистрирует решение в журнале регистрации и выдает услугополучателю.</w:t>
      </w:r>
    </w:p>
    <w:bookmarkEnd w:id="317"/>
    <w:bookmarkStart w:name="z35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318"/>
    <w:bookmarkStart w:name="z35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319"/>
    <w:bookmarkStart w:name="z35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20"/>
    <w:bookmarkStart w:name="z35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321"/>
    <w:bookmarkStart w:name="z35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уполномоченного органа;</w:t>
      </w:r>
    </w:p>
    <w:bookmarkEnd w:id="322"/>
    <w:bookmarkStart w:name="z35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рассмотрение документов и направление в центральный уполномоченный орган;</w:t>
      </w:r>
    </w:p>
    <w:bookmarkEnd w:id="323"/>
    <w:bookmarkStart w:name="z36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рассмотрение заключения, либо мотивированного ответа об отказе и направление руководителю услугодателя;</w:t>
      </w:r>
    </w:p>
    <w:bookmarkEnd w:id="324"/>
    <w:bookmarkStart w:name="z36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решения, либо мотивированного ответа об отказе и направление на регистрацию;</w:t>
      </w:r>
    </w:p>
    <w:bookmarkEnd w:id="325"/>
    <w:bookmarkStart w:name="z36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регистрация решения, либо мотивированного ответа об отказе и выдача услугополучателю.</w:t>
      </w:r>
    </w:p>
    <w:bookmarkEnd w:id="326"/>
    <w:bookmarkStart w:name="z363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(сотрудник) услугодателя в процессе оказания государственной услуги</w:t>
      </w:r>
    </w:p>
    <w:bookmarkEnd w:id="327"/>
    <w:bookmarkStart w:name="z36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328"/>
    <w:bookmarkStart w:name="z36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29"/>
    <w:bookmarkStart w:name="z36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30"/>
    <w:bookmarkStart w:name="z36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331"/>
    <w:bookmarkStart w:name="z36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332"/>
    <w:bookmarkStart w:name="z36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органа;</w:t>
      </w:r>
    </w:p>
    <w:bookmarkEnd w:id="333"/>
    <w:bookmarkStart w:name="z37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центральный уполномоченный орган по земельным отношениям;</w:t>
      </w:r>
    </w:p>
    <w:bookmarkEnd w:id="334"/>
    <w:bookmarkStart w:name="z37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5"/>
    <w:bookmarkStart w:name="z37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336"/>
    <w:bookmarkStart w:name="z37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37"/>
    <w:bookmarkStart w:name="z37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338"/>
    <w:bookmarkStart w:name="z37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339"/>
    <w:bookmarkStart w:name="z37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0"/>
    <w:bookmarkStart w:name="z37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41"/>
    <w:bookmarkStart w:name="z37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342"/>
    <w:bookmarkStart w:name="z37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43"/>
    <w:bookmarkStart w:name="z38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региональный шлюз электронного правительства (далее – АРМ РШЭП) для обработки запроса услугодателем;</w:t>
      </w:r>
    </w:p>
    <w:bookmarkEnd w:id="344"/>
    <w:bookmarkStart w:name="z38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345"/>
    <w:bookmarkStart w:name="z38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46"/>
    <w:bookmarkStart w:name="z38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347"/>
    <w:bookmarkStart w:name="z38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решения на перевод орошаемой пашни в неорошаемые виды угодий"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8"/>
    <w:bookmarkStart w:name="z38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87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1"/>
        <w:gridCol w:w="3608"/>
        <w:gridCol w:w="6891"/>
      </w:tblGrid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Западно-Казахстанской области"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182/1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Т.Жароков, 31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119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Шарафутдинов, 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Казахстан, 8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Юбилейная, 18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89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91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3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 марта 2016 года № 48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от 30 июня 2015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160</w:t>
            </w:r>
          </w:p>
        </w:tc>
      </w:tr>
    </w:tbl>
    <w:bookmarkStart w:name="z395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перевод сельскохозяйственных угодий из одного вида в другой"</w:t>
      </w:r>
    </w:p>
    <w:bookmarkEnd w:id="354"/>
    <w:bookmarkStart w:name="z396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55"/>
    <w:bookmarkStart w:name="z39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разрешения на перевод сельскохозяйственных угодий из одного вида в другой" (далее - государственная услуга).</w:t>
      </w:r>
    </w:p>
    <w:bookmarkEnd w:id="356"/>
    <w:bookmarkStart w:name="z39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района (города областного значения)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перевод сельскохозяйственных угодий из одного вида в другой"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 марта 2015 года № 271 "Об утверждении стандартов государственных услуг в сфере земельных отношений" (Зарегистрирован в Министерстве юстиции Республики Казахстан 15 мая 2015 года № 11052) (далее - стандарт).</w:t>
      </w:r>
    </w:p>
    <w:bookmarkEnd w:id="357"/>
    <w:bookmarkStart w:name="z39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358"/>
    <w:bookmarkStart w:name="z40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359"/>
    <w:bookmarkStart w:name="z40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постановление услугодателя о разрешении перевода сельскохозяйственных угодий из одного вида в другой (далее – разрешение), либо мотивированный ответ об отказе.</w:t>
      </w:r>
    </w:p>
    <w:bookmarkEnd w:id="360"/>
    <w:bookmarkStart w:name="z40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361"/>
    <w:bookmarkStart w:name="z403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62"/>
    <w:bookmarkStart w:name="z40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3"/>
    <w:bookmarkStart w:name="z40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4"/>
    <w:bookmarkStart w:name="z40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20 (двадцати)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365"/>
    <w:bookmarkStart w:name="z40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366"/>
    <w:bookmarkStart w:name="z40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20 (двадцати)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367"/>
    <w:bookmarkStart w:name="z40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368"/>
    <w:bookmarkStart w:name="z41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отказе, и направляет их руководителю уполномоченного органа; </w:t>
      </w:r>
    </w:p>
    <w:bookmarkEnd w:id="369"/>
    <w:bookmarkStart w:name="z41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370"/>
    <w:bookmarkStart w:name="z41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20 (двадцати)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371"/>
    <w:bookmarkStart w:name="z41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20 (двадцати) минут проверяет мотивированный ответ об отказе, подписывает и направляет к сотруднику канцелярии услугодателя;</w:t>
      </w:r>
    </w:p>
    <w:bookmarkEnd w:id="372"/>
    <w:bookmarkStart w:name="z41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20 (двадцати) минут регистрирует мотивированный ответ об отказе в журнале регистрации и выдает услугополучателю;</w:t>
      </w:r>
    </w:p>
    <w:bookmarkEnd w:id="373"/>
    <w:bookmarkStart w:name="z41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постановление о выдаче разрешении в течение 27 (двадцати семь) календарных дней и направляет их руководителю уполномоченного органа для подписания;</w:t>
      </w:r>
    </w:p>
    <w:bookmarkEnd w:id="374"/>
    <w:bookmarkStart w:name="z41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3 (трех) часов проверяет подготовленное постановление о выдаче разрешении, подписывает и направляет к сотруднику канцелярии уполномоченного органа;</w:t>
      </w:r>
    </w:p>
    <w:bookmarkEnd w:id="375"/>
    <w:bookmarkStart w:name="z41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20 (двадцати) минут регистрирует постановление о выдаче разрешение в журнале регистрации и направляет их руководителю услугодателя для подписания разрешение;</w:t>
      </w:r>
    </w:p>
    <w:bookmarkEnd w:id="376"/>
    <w:bookmarkStart w:name="z41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3 (трех) часов проверяет подготовленное постановление о выдаче разрешении, подписывает и направляет к сотруднику канцелярии услугодателя;</w:t>
      </w:r>
    </w:p>
    <w:bookmarkEnd w:id="377"/>
    <w:bookmarkStart w:name="z41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услугодателя в течение 20 (двадцати) минут регистрирует разрешение в журнале регистрации и выдает услугополучателю.</w:t>
      </w:r>
    </w:p>
    <w:bookmarkEnd w:id="378"/>
    <w:bookmarkStart w:name="z42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 момента получения документов услугополучателя проверяет полноту представленных документов. </w:t>
      </w:r>
    </w:p>
    <w:bookmarkEnd w:id="379"/>
    <w:bookmarkStart w:name="z42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380"/>
    <w:bookmarkStart w:name="z42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81"/>
    <w:bookmarkStart w:name="z42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382"/>
    <w:bookmarkStart w:name="z42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 для исполнения;</w:t>
      </w:r>
    </w:p>
    <w:bookmarkEnd w:id="383"/>
    <w:bookmarkStart w:name="z42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разрешения, либо мотивированного ответа об отказе и передача на подпись руководителю услугодателя;</w:t>
      </w:r>
    </w:p>
    <w:bookmarkEnd w:id="384"/>
    <w:bookmarkStart w:name="z42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разрешения, либо мотивированного ответа об отказе и направление к специалисту канцелярии услугодателя на регистрацию;</w:t>
      </w:r>
    </w:p>
    <w:bookmarkEnd w:id="385"/>
    <w:bookmarkStart w:name="z42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разрешения, либо мотивированного ответа об отказе и выдача услугополучателю.</w:t>
      </w:r>
    </w:p>
    <w:bookmarkEnd w:id="386"/>
    <w:bookmarkStart w:name="z428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87"/>
    <w:bookmarkStart w:name="z42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388"/>
    <w:bookmarkStart w:name="z43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89"/>
    <w:bookmarkStart w:name="z43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90"/>
    <w:bookmarkStart w:name="z43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391"/>
    <w:bookmarkStart w:name="z43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392"/>
    <w:bookmarkStart w:name="z43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393"/>
    <w:bookmarkStart w:name="z43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разрешения на перевод сельскохозяйственных угодий из одного вида в другой"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4"/>
    <w:bookmarkStart w:name="z43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438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1"/>
        <w:gridCol w:w="3608"/>
        <w:gridCol w:w="6891"/>
      </w:tblGrid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Западно-Казахстанской области"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182/1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Т.Жароков, 31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119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Шарафутдинов, 1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Казахстан, 8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18</w:t>
            </w:r>
          </w:p>
        </w:tc>
      </w:tr>
      <w:tr>
        <w:trPr>
          <w:trHeight w:val="30" w:hRule="atLeast"/>
        </w:trPr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6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Чингирлау, улица Клышева, 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440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перевод сельскохозяйственных угодий из одного вида в другой"</w:t>
      </w:r>
    </w:p>
    <w:bookmarkEnd w:id="3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98"/>
    <w:bookmarkStart w:name="z44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9"/>
    <w:p>
      <w:pPr>
        <w:spacing w:after="0"/>
        <w:ind w:left="0"/>
        <w:jc w:val="both"/>
      </w:pPr>
      <w:r>
        <w:drawing>
          <wp:inline distT="0" distB="0" distL="0" distR="0">
            <wp:extent cx="65913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