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b58276" w14:textId="5b5827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Председателя Агентства Республики Казахстан по делам государственной службы и противодействию коррупции от 11 ноября 2016 года № 53 "Об утверждении натуральных норм обеспечения форменной одеждой (без погон) сотрудников Национального бюро по противодействию коррупции (Антикоррупционной службы) Агентства Республики Казахстан по делам государственной службы и противодействию коррупции"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Председателя Агентства Республики Казахстан по делам государственной службы и противодействию коррупции от 2 мая 2017 года № 93. Зарегистрирован в Министерстве юстиции Республики Казахстан 15 июня 2017 года № 15226. Утратил силу приказом Председателя Агентства Республики Казахстан по противодействию коррупции (Антикоррупционной службы) от 4 июля 2022 года № 253</w:t>
      </w:r>
    </w:p>
    <w:p>
      <w:pPr>
        <w:spacing w:after="0"/>
        <w:ind w:left="0"/>
        <w:jc w:val="both"/>
      </w:pPr>
      <w:bookmarkStart w:name="z10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Председателя Агентства РК по противодействию коррупции (Антикоррупционной службы) от 04.07.2022 </w:t>
      </w:r>
      <w:r>
        <w:rPr>
          <w:rFonts w:ascii="Times New Roman"/>
          <w:b w:val="false"/>
          <w:i w:val="false"/>
          <w:color w:val="ff0000"/>
          <w:sz w:val="28"/>
        </w:rPr>
        <w:t>№ 253</w:t>
      </w:r>
      <w:r>
        <w:rPr>
          <w:rFonts w:ascii="Times New Roman"/>
          <w:b w:val="false"/>
          <w:i w:val="false"/>
          <w:color w:val="ff0000"/>
          <w:sz w:val="28"/>
        </w:rPr>
        <w:t xml:space="preserve"> (</w:t>
      </w:r>
      <w:r>
        <w:rPr>
          <w:rFonts w:ascii="Times New Roman"/>
          <w:b w:val="false"/>
          <w:i w:val="false"/>
          <w:color w:val="ff0000"/>
          <w:sz w:val="28"/>
        </w:rPr>
        <w:t>вводится в действие со дня его первого официального опубликования).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Председателя Агентства Республики Казахстан по делам государственной службы и противодействию коррупции от 11 ноября 2016 года № 53 "Об утверждении натуральных норм обеспечения форменной одеждой (без погон) сотрудников Национального бюро по противодействию коррупции (Антикоррупционной службы) Агентства Республики Казахстан по делам государственной службы и противодействию коррупции" (зарегистрированный в Реестре государственной регистрации нормативных правовых актов под № 14505, опубликованный в информационно-правовой системе "Әділет" 27 декабря 2016 года) следующие изменения: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заголовок приказа изложить в следующей редакции: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 утверждении натуральных норм обеспечения форменной одеждой сотрудников Национального бюро по противодействию коррупции (Антикоррупционной службы) Агентства Республики Казахстан по делам государственной службы и противодействию коррупции";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 прилагаемые натуральные нормы обеспечения форменной одеждой сотрудников Национального бюро по противодействию коррупции (Антикоррупционной службы) Агентства Республики Казахстан по делам государственной службы и противодействию коррупции.";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Натуральные нормы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форменной одеждой (без погон) сотрудников Национального бюро по противодействию коррупции (Антикоррупционной службы) Агентства Республики Казахстан по делам государственной службы и противодействию коррупции, утвержденные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Национальному бюро по противодействию коррупции (Антикоррупционной службе) Агентства Республики Казахстан по делам государственной службы и противодействию коррупции в установленном законодательством порядке обеспечить: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копии в печатном и электронном виде на государственном и русском языках в Республиканское государственное предприятие на праве хозяйственного ведения "Республиканский центр правовой информации Министерства юстиции Республики Казахстан" для включения в Эталонный контрольный банк нормативных правовых актов Республики Казахстан;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Агентства Республики Казахстан по делам государственной службы и противодействию коррупции;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Агентства Республики Казахстан по делам государственной службы и противодействию коррупции сведений об исполнении мероприятий, предусмотренных подпунктами 1), 2) и 3) настоящего пункта.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со дня его первого официального опубликования.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Агентства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по делам государственной службы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и противодействию коррупции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Кожамжаров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18" w:id="12"/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Министр финансов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 Б. Султанов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18 мая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 Агентства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государственной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противодействию коррупции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мая 2017 года № 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Агентства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государственной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противодействию коррупции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2016 года № 53</w:t>
            </w:r>
          </w:p>
        </w:tc>
      </w:tr>
    </w:tbl>
    <w:bookmarkStart w:name="z2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Натуральные нормы</w:t>
      </w:r>
      <w:r>
        <w:br/>
      </w:r>
      <w:r>
        <w:rPr>
          <w:rFonts w:ascii="Times New Roman"/>
          <w:b/>
          <w:i w:val="false"/>
          <w:color w:val="000000"/>
        </w:rPr>
        <w:t xml:space="preserve">обеспечения форменной одеждой сотрудников Национального бюро </w:t>
      </w:r>
      <w:r>
        <w:br/>
      </w:r>
      <w:r>
        <w:rPr>
          <w:rFonts w:ascii="Times New Roman"/>
          <w:b/>
          <w:i w:val="false"/>
          <w:color w:val="000000"/>
        </w:rPr>
        <w:t xml:space="preserve">по противодействию коррупции (Антикоррупционной службы) </w:t>
      </w:r>
      <w:r>
        <w:br/>
      </w:r>
      <w:r>
        <w:rPr>
          <w:rFonts w:ascii="Times New Roman"/>
          <w:b/>
          <w:i w:val="false"/>
          <w:color w:val="000000"/>
        </w:rPr>
        <w:t xml:space="preserve">Агентства Республики Казахстан по делам государственной службы </w:t>
      </w:r>
      <w:r>
        <w:br/>
      </w:r>
      <w:r>
        <w:rPr>
          <w:rFonts w:ascii="Times New Roman"/>
          <w:b/>
          <w:i w:val="false"/>
          <w:color w:val="000000"/>
        </w:rPr>
        <w:t>и противодействию коррупции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предметов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предметов на одного сотрудника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ношения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месяцах)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Парадно-выходная, парадная и повседневная форменная одежда для должностей высшего начальствующего состава</w:t>
            </w:r>
          </w:p>
          <w:bookmarkEnd w:id="15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  <w:bookmarkEnd w:id="1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Фуражка парадная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  <w:bookmarkEnd w:id="1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Фуражка повседневная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  <w:bookmarkEnd w:id="1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Шапка-ушанка из каракуля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  <w:bookmarkEnd w:id="1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Пальто зимнее стального цвета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  <w:bookmarkEnd w:id="2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Пальто зимнее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  <w:bookmarkEnd w:id="2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Плащ демисезонный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  <w:bookmarkEnd w:id="2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Мундир парадно-выходной с брюками навыпуск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  <w:bookmarkEnd w:id="2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Мундир парадный с брюками навыпуск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  <w:bookmarkEnd w:id="2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Китель повседневный с брюками навыпуск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  <w:bookmarkEnd w:id="2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Перчатки парадные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  <w:bookmarkEnd w:id="2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Перчатки зимние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  <w:bookmarkEnd w:id="2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Рубашка голубого цвета с длинным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  <w:bookmarkEnd w:id="2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Рубашка белого цвета с длинным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  <w:bookmarkEnd w:id="2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Рубашка голубого цвета с коротким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  <w:bookmarkEnd w:id="3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Рубашка белого цвета с коротким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  <w:bookmarkEnd w:id="3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Галстук темно-синего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  <w:bookmarkEnd w:id="3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Кашне белого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  <w:bookmarkEnd w:id="3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Кашне синего цвета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  <w:bookmarkEnd w:id="3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Пояс парадный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  <w:bookmarkEnd w:id="3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Ремень брючный кожаный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  <w:bookmarkEnd w:id="3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Полусапожки хромовые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  <w:bookmarkEnd w:id="3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Туфли повседневные летние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Повседневная форменная одежда для должностей старшего и среднего начальствующего состава</w:t>
            </w:r>
          </w:p>
          <w:bookmarkEnd w:id="38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  <w:bookmarkEnd w:id="3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Головной убор демисезонный (мужской)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  <w:bookmarkEnd w:id="4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Головной убор зимний (мужской)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  <w:bookmarkEnd w:id="4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Пилотка демисезонная (женская)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  <w:bookmarkEnd w:id="4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 зимний (женский)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  <w:bookmarkEnd w:id="4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Пальто (шерстяное) зимнее (мужское)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  <w:bookmarkEnd w:id="4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Пальто (шерстяное) зимнее (женское)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  <w:bookmarkEnd w:id="4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Кашне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  <w:bookmarkEnd w:id="4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Плащ демисезонный (мужской)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  <w:bookmarkEnd w:id="4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Плащ демисезонный (женский)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  <w:bookmarkEnd w:id="4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Пиджак с брюками и жилетом (мужской)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  <w:bookmarkEnd w:id="4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Пиджак с юбкой или брюками и жилетом (женский)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  <w:bookmarkEnd w:id="5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Рубашка с длинным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  <w:bookmarkEnd w:id="5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Рубашка с коротким рукавом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  <w:bookmarkEnd w:id="5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Ботинки зимние (мужские)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  <w:bookmarkEnd w:id="5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Сапоги зимние (женские)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  <w:bookmarkEnd w:id="5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Туфли мужские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  <w:bookmarkEnd w:id="5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Туфли женские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  <w:bookmarkEnd w:id="5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Галстук мужской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  <w:bookmarkEnd w:id="5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Галстук-бант женский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  <w:bookmarkEnd w:id="5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Ремень поясной кожаный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  <w:bookmarkEnd w:id="5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Перчатки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  <w:bookmarkEnd w:id="6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Жилет-накидка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Полевая форменная одежда для сотрудников дежурной части, подразделений конвойной службы и оперативного реагирования</w:t>
            </w:r>
          </w:p>
          <w:bookmarkEnd w:id="61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  <w:bookmarkEnd w:id="6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Куртка (со съемным утеплителем) (мужская)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  <w:bookmarkEnd w:id="6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Рубашка с длинным рукавом и брюками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  <w:bookmarkEnd w:id="6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Ремень поясной разгрузочный с комплектом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  <w:bookmarkEnd w:id="6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Жилет разгрузочный с комплектом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  <w:bookmarkEnd w:id="6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Наколенники, налокотники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комплект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  <w:bookmarkEnd w:id="6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Берцы высокие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  <w:bookmarkEnd w:id="6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Берцы высокие зимние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  <w:bookmarkEnd w:id="6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Футболка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  <w:bookmarkEnd w:id="7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 (бейсболка)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</w:tbl>
    <w:bookmarkStart w:name="z7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71"/>
    <w:bookmarkStart w:name="z8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Образцы форменной одежды и знаков различия для должностей высшего, старшего и среднего начальствующего состава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нормам.</w:t>
      </w:r>
    </w:p>
    <w:bookmarkEnd w:id="72"/>
    <w:bookmarkStart w:name="z8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Сроки ношения форменной одежды и ее элементов исчисляются со дня ее выдачи.</w:t>
      </w:r>
    </w:p>
    <w:bookmarkEnd w:id="73"/>
    <w:bookmarkStart w:name="z8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парадной форме одежды на мундире носят ордена, медали и нагрудные знаки; при парадно-выходной и повседневной форме одежды на мундире и кителе – знаки особого отличия, орденские ленты и ленты медалей на планках, нагрудные знаки.</w:t>
      </w:r>
    </w:p>
    <w:bookmarkEnd w:id="74"/>
    <w:bookmarkStart w:name="z8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Ношение жилета-накидки осуществляется поверх форменной одежды, при выполнении сотрудниками следственно-оперативных мероприятий. </w:t>
      </w:r>
    </w:p>
    <w:bookmarkEnd w:id="75"/>
    <w:bookmarkStart w:name="z8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Ношение полевой форменной одежды осуществляется сотрудниками антикоррупционной службы, выполняющими свои служебные обязанности в дежурных частях, подразделениях конвойной службы и оперативного реагирования.</w:t>
      </w:r>
    </w:p>
    <w:bookmarkEnd w:id="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Натуральным нормам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форменной одеждой сотрудников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Национального бюро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противодействию коррупции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(Антикоррупционной службы)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Агентства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государственной службы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противодействию коррупции</w:t>
            </w:r>
          </w:p>
        </w:tc>
      </w:tr>
    </w:tbl>
    <w:bookmarkStart w:name="z86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Образцы форменной одежды и знаков различия для должностей высшего, старшего и среднего начальствующего составов Национального бюро по противодействию коррупции (Антикоррупционной службы) Агентства Республики Казахстан по делам государственной службы и противодействию коррупции:</w:t>
      </w:r>
    </w:p>
    <w:bookmarkEnd w:id="77"/>
    <w:bookmarkStart w:name="z8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Форменная одежда для должностей высшего начальствующего состава: </w:t>
      </w:r>
    </w:p>
    <w:bookmarkEnd w:id="78"/>
    <w:bookmarkStart w:name="z8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парадно-выходная форменная одежда (рисунки 1, 2):</w:t>
      </w:r>
    </w:p>
    <w:bookmarkEnd w:id="79"/>
    <w:bookmarkStart w:name="z8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светло-серого цвета;</w:t>
      </w:r>
    </w:p>
    <w:bookmarkEnd w:id="80"/>
    <w:bookmarkStart w:name="z9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парадно-выходной мундир светло-серого цвета;</w:t>
      </w:r>
    </w:p>
    <w:bookmarkEnd w:id="81"/>
    <w:bookmarkStart w:name="z9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 с коротким рукавом;</w:t>
      </w:r>
    </w:p>
    <w:bookmarkEnd w:id="82"/>
    <w:bookmarkStart w:name="z9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 с длинным рукавом;</w:t>
      </w:r>
    </w:p>
    <w:bookmarkEnd w:id="83"/>
    <w:bookmarkStart w:name="z9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темно-синего цвета; </w:t>
      </w:r>
    </w:p>
    <w:bookmarkEnd w:id="84"/>
    <w:bookmarkStart w:name="z9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шерстяные брюки темно-синего цвета;</w:t>
      </w:r>
    </w:p>
    <w:bookmarkEnd w:id="85"/>
    <w:bookmarkStart w:name="z9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86"/>
    <w:bookmarkStart w:name="z9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зимняя: </w:t>
      </w:r>
    </w:p>
    <w:bookmarkEnd w:id="87"/>
    <w:bookmarkStart w:name="z9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серого цвета;</w:t>
      </w:r>
    </w:p>
    <w:bookmarkEnd w:id="88"/>
    <w:bookmarkStart w:name="z9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стального цвета;</w:t>
      </w:r>
    </w:p>
    <w:bookmarkEnd w:id="89"/>
    <w:bookmarkStart w:name="z9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и кашне белого цвета;</w:t>
      </w:r>
    </w:p>
    <w:bookmarkEnd w:id="90"/>
    <w:bookmarkStart w:name="z10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парадный мундир; </w:t>
      </w:r>
    </w:p>
    <w:bookmarkEnd w:id="91"/>
    <w:bookmarkStart w:name="z10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брюки темно-синего цвета; </w:t>
      </w:r>
    </w:p>
    <w:bookmarkEnd w:id="92"/>
    <w:bookmarkStart w:name="z10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рубашка белого цвета; </w:t>
      </w:r>
    </w:p>
    <w:bookmarkEnd w:id="93"/>
    <w:bookmarkStart w:name="z10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темно-синего цвета; </w:t>
      </w:r>
    </w:p>
    <w:bookmarkEnd w:id="94"/>
    <w:bookmarkStart w:name="z10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хромовые черного цвета;</w:t>
      </w:r>
    </w:p>
    <w:bookmarkEnd w:id="95"/>
    <w:bookmarkStart w:name="z10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200900" cy="1230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230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1.</w:t>
      </w:r>
    </w:p>
    <w:bookmarkEnd w:id="97"/>
    <w:p>
      <w:pPr>
        <w:spacing w:after="0"/>
        <w:ind w:left="0"/>
        <w:jc w:val="both"/>
      </w:pPr>
      <w:bookmarkStart w:name="z107" w:id="98"/>
      <w:r>
        <w:rPr>
          <w:rFonts w:ascii="Times New Roman"/>
          <w:b w:val="false"/>
          <w:i w:val="false"/>
          <w:color w:val="000000"/>
          <w:sz w:val="28"/>
        </w:rPr>
        <w:t>
      Парадно-выходная форменная одежда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высшего начальствующего состава</w:t>
      </w:r>
    </w:p>
    <w:bookmarkStart w:name="z10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1042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09" w:id="100"/>
      <w:r>
        <w:rPr>
          <w:rFonts w:ascii="Times New Roman"/>
          <w:b w:val="false"/>
          <w:i w:val="false"/>
          <w:color w:val="000000"/>
          <w:sz w:val="28"/>
        </w:rPr>
        <w:t>
      Рисунок 2. Зимняя парадно-выходная форменная одежда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высшего начальствующего состава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парадная форменная одежда (рисунок 3):</w:t>
      </w:r>
    </w:p>
    <w:bookmarkEnd w:id="101"/>
    <w:bookmarkStart w:name="z11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темно-синего цвета;</w:t>
      </w:r>
    </w:p>
    <w:bookmarkEnd w:id="102"/>
    <w:bookmarkStart w:name="z11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парадный мундир темно-синего цвета;</w:t>
      </w:r>
    </w:p>
    <w:bookmarkEnd w:id="103"/>
    <w:bookmarkStart w:name="z11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 с коротким рукавом;</w:t>
      </w:r>
    </w:p>
    <w:bookmarkEnd w:id="104"/>
    <w:bookmarkStart w:name="z11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белого цвета с длинным рукавом;</w:t>
      </w:r>
    </w:p>
    <w:bookmarkEnd w:id="105"/>
    <w:bookmarkStart w:name="z11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темно-синего цвета;</w:t>
      </w:r>
    </w:p>
    <w:bookmarkEnd w:id="106"/>
    <w:bookmarkStart w:name="z11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темно-синего цвета;</w:t>
      </w:r>
    </w:p>
    <w:bookmarkEnd w:id="107"/>
    <w:bookmarkStart w:name="z11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белого цвета;</w:t>
      </w:r>
    </w:p>
    <w:bookmarkEnd w:id="108"/>
    <w:bookmarkStart w:name="z11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109"/>
    <w:bookmarkStart w:name="z11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1042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20" w:id="111"/>
      <w:r>
        <w:rPr>
          <w:rFonts w:ascii="Times New Roman"/>
          <w:b w:val="false"/>
          <w:i w:val="false"/>
          <w:color w:val="000000"/>
          <w:sz w:val="28"/>
        </w:rPr>
        <w:t>
      Рисунок 3. Парадная форменная одежда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высшего начальствующего состава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повседневная форменная одежда (рисунки 4, 5, 6):</w:t>
      </w:r>
    </w:p>
    <w:bookmarkEnd w:id="112"/>
    <w:bookmarkStart w:name="z12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летняя: </w:t>
      </w:r>
    </w:p>
    <w:bookmarkEnd w:id="113"/>
    <w:bookmarkStart w:name="z12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темно-синего цвета;</w:t>
      </w:r>
    </w:p>
    <w:bookmarkEnd w:id="114"/>
    <w:bookmarkStart w:name="z12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китель темно-синего цвета; </w:t>
      </w:r>
    </w:p>
    <w:bookmarkEnd w:id="115"/>
    <w:bookmarkStart w:name="z12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голубого цвета с коротким рукавом;</w:t>
      </w:r>
    </w:p>
    <w:bookmarkEnd w:id="116"/>
    <w:bookmarkStart w:name="z12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рубашка голубого цвета с длинным рукавом; </w:t>
      </w:r>
    </w:p>
    <w:bookmarkEnd w:id="117"/>
    <w:bookmarkStart w:name="z12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темно-синего цвета; </w:t>
      </w:r>
    </w:p>
    <w:bookmarkEnd w:id="118"/>
    <w:bookmarkStart w:name="z12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брюки темно-синего цвета; </w:t>
      </w:r>
    </w:p>
    <w:bookmarkEnd w:id="119"/>
    <w:bookmarkStart w:name="z12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120"/>
    <w:bookmarkStart w:name="z13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зимняя:</w:t>
      </w:r>
    </w:p>
    <w:bookmarkEnd w:id="121"/>
    <w:bookmarkStart w:name="z13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шапка-ушанка серого цвета; </w:t>
      </w:r>
    </w:p>
    <w:bookmarkEnd w:id="122"/>
    <w:bookmarkStart w:name="z13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пальто темно-синего цвета; </w:t>
      </w:r>
    </w:p>
    <w:bookmarkEnd w:id="123"/>
    <w:bookmarkStart w:name="z13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перчатки и кашне белого цвета; </w:t>
      </w:r>
    </w:p>
    <w:bookmarkEnd w:id="124"/>
    <w:bookmarkStart w:name="z13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китель темно-синего цвета; </w:t>
      </w:r>
    </w:p>
    <w:bookmarkEnd w:id="125"/>
    <w:bookmarkStart w:name="z13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темно-синего цвета;</w:t>
      </w:r>
    </w:p>
    <w:bookmarkEnd w:id="126"/>
    <w:bookmarkStart w:name="z13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голубого цвета;</w:t>
      </w:r>
    </w:p>
    <w:bookmarkEnd w:id="127"/>
    <w:bookmarkStart w:name="z13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темно-синего цвета; </w:t>
      </w:r>
    </w:p>
    <w:bookmarkEnd w:id="128"/>
    <w:bookmarkStart w:name="z13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демисезонная:</w:t>
      </w:r>
    </w:p>
    <w:bookmarkEnd w:id="129"/>
    <w:bookmarkStart w:name="z13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темно-синего цвета;</w:t>
      </w:r>
    </w:p>
    <w:bookmarkEnd w:id="130"/>
    <w:bookmarkStart w:name="z14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плащ демисезонный; </w:t>
      </w:r>
    </w:p>
    <w:bookmarkEnd w:id="131"/>
    <w:bookmarkStart w:name="z14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перчатки и кашне белого цвета; </w:t>
      </w:r>
    </w:p>
    <w:bookmarkEnd w:id="132"/>
    <w:bookmarkStart w:name="z14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китель открытый однобортный; </w:t>
      </w:r>
    </w:p>
    <w:bookmarkEnd w:id="133"/>
    <w:bookmarkStart w:name="z14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брюки темно-синего цвета; </w:t>
      </w:r>
    </w:p>
    <w:bookmarkEnd w:id="134"/>
    <w:bookmarkStart w:name="z14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голубого цвета;</w:t>
      </w:r>
    </w:p>
    <w:bookmarkEnd w:id="135"/>
    <w:bookmarkStart w:name="z14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темно-синего цвета;</w:t>
      </w:r>
    </w:p>
    <w:bookmarkEnd w:id="136"/>
    <w:bookmarkStart w:name="z14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хромовые черного цвета;</w:t>
      </w:r>
    </w:p>
    <w:bookmarkEnd w:id="137"/>
    <w:bookmarkStart w:name="z14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48" w:id="139"/>
      <w:r>
        <w:rPr>
          <w:rFonts w:ascii="Times New Roman"/>
          <w:b w:val="false"/>
          <w:i w:val="false"/>
          <w:color w:val="000000"/>
          <w:sz w:val="28"/>
        </w:rPr>
        <w:t>
      Рисунок 4. Повседневная форменная одежда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высшего начальствующего состава</w:t>
      </w:r>
    </w:p>
    <w:bookmarkStart w:name="z14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3025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5. Демисезонная форменная одежда</w:t>
      </w:r>
    </w:p>
    <w:bookmarkEnd w:id="141"/>
    <w:bookmarkStart w:name="z15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высшего начальствующего состава</w:t>
      </w:r>
    </w:p>
    <w:bookmarkEnd w:id="142"/>
    <w:bookmarkStart w:name="z15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0485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53" w:id="144"/>
      <w:r>
        <w:rPr>
          <w:rFonts w:ascii="Times New Roman"/>
          <w:b w:val="false"/>
          <w:i w:val="false"/>
          <w:color w:val="000000"/>
          <w:sz w:val="28"/>
        </w:rPr>
        <w:t>
      Рисунок 6. Зимняя форменная одежда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высшего начальствующего состава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Форменная одежда для должностей старшего и среднего начальствующего состава: </w:t>
      </w:r>
    </w:p>
    <w:bookmarkEnd w:id="145"/>
    <w:bookmarkStart w:name="z15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комплект мужской форменной одежды входит (рисунок 7):</w:t>
      </w:r>
    </w:p>
    <w:bookmarkEnd w:id="146"/>
    <w:bookmarkStart w:name="z15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головной убор демисезонный темно-серого цвета;</w:t>
      </w:r>
    </w:p>
    <w:bookmarkEnd w:id="147"/>
    <w:bookmarkStart w:name="z15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головной убор зимний черного цвета;</w:t>
      </w:r>
    </w:p>
    <w:bookmarkEnd w:id="148"/>
    <w:bookmarkStart w:name="z15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пальто (шерстяное) зимнее темно-серого цвета;</w:t>
      </w:r>
    </w:p>
    <w:bookmarkEnd w:id="149"/>
    <w:bookmarkStart w:name="z15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кашне черного цвета;</w:t>
      </w:r>
    </w:p>
    <w:bookmarkEnd w:id="150"/>
    <w:bookmarkStart w:name="z160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плащ демисезонный серого цвета;</w:t>
      </w:r>
    </w:p>
    <w:bookmarkEnd w:id="151"/>
    <w:bookmarkStart w:name="z16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пиджак с брюками и жилетом темно-серого цвета;</w:t>
      </w:r>
    </w:p>
    <w:bookmarkEnd w:id="152"/>
    <w:bookmarkStart w:name="z162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рубашка с длинным рукавом;</w:t>
      </w:r>
    </w:p>
    <w:bookmarkEnd w:id="153"/>
    <w:bookmarkStart w:name="z16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рубашка с коротким рукавом;</w:t>
      </w:r>
    </w:p>
    <w:bookmarkEnd w:id="154"/>
    <w:bookmarkStart w:name="z16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ботинки зимние черного цвета;</w:t>
      </w:r>
    </w:p>
    <w:bookmarkEnd w:id="155"/>
    <w:bookmarkStart w:name="z16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туфли черного цвета;</w:t>
      </w:r>
    </w:p>
    <w:bookmarkEnd w:id="156"/>
    <w:bookmarkStart w:name="z16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галстук черного цвета;</w:t>
      </w:r>
    </w:p>
    <w:bookmarkEnd w:id="157"/>
    <w:bookmarkStart w:name="z16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ремень поясной кожаный черного цвета;</w:t>
      </w:r>
    </w:p>
    <w:bookmarkEnd w:id="158"/>
    <w:bookmarkStart w:name="z16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перчатки черного цвета;</w:t>
      </w:r>
    </w:p>
    <w:bookmarkEnd w:id="159"/>
    <w:bookmarkStart w:name="z16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жилет-накидка черного цвета.</w:t>
      </w:r>
    </w:p>
    <w:bookmarkEnd w:id="160"/>
    <w:bookmarkStart w:name="z17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51054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2324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4127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72" w:id="163"/>
      <w:r>
        <w:rPr>
          <w:rFonts w:ascii="Times New Roman"/>
          <w:b w:val="false"/>
          <w:i w:val="false"/>
          <w:color w:val="000000"/>
          <w:sz w:val="28"/>
        </w:rPr>
        <w:t>
      Рисунок 7. Мужская форменная одежда старшего и среднего</w:t>
      </w:r>
    </w:p>
    <w:bookmarkEnd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начальствующего состава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комплект женской форменной одежды входит (рисунок 8):</w:t>
      </w:r>
    </w:p>
    <w:bookmarkEnd w:id="164"/>
    <w:bookmarkStart w:name="z17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пилотка демисезонный темно-серого цвета;</w:t>
      </w:r>
    </w:p>
    <w:bookmarkEnd w:id="165"/>
    <w:bookmarkStart w:name="z17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берет зимний темно-серого цвета;</w:t>
      </w:r>
    </w:p>
    <w:bookmarkEnd w:id="166"/>
    <w:bookmarkStart w:name="z17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пальто (шерстяное) зимнее темно-серого цвета;</w:t>
      </w:r>
    </w:p>
    <w:bookmarkEnd w:id="167"/>
    <w:bookmarkStart w:name="z17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кашне черного цвета;</w:t>
      </w:r>
    </w:p>
    <w:bookmarkEnd w:id="168"/>
    <w:bookmarkStart w:name="z17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плащ демисезонный серого цвета;</w:t>
      </w:r>
    </w:p>
    <w:bookmarkEnd w:id="169"/>
    <w:bookmarkStart w:name="z17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пиджак с юбкой или брюками и жилетом темно-серого цвета;</w:t>
      </w:r>
    </w:p>
    <w:bookmarkEnd w:id="170"/>
    <w:bookmarkStart w:name="z18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рубашка белого цвета с длинным рукавом;</w:t>
      </w:r>
    </w:p>
    <w:bookmarkEnd w:id="171"/>
    <w:bookmarkStart w:name="z18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рубашка белого цвета с коротким рукавом;</w:t>
      </w:r>
    </w:p>
    <w:bookmarkEnd w:id="172"/>
    <w:bookmarkStart w:name="z18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сапоги зимние черного цвета;</w:t>
      </w:r>
    </w:p>
    <w:bookmarkEnd w:id="173"/>
    <w:bookmarkStart w:name="z18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туфли черного цвета;</w:t>
      </w:r>
    </w:p>
    <w:bookmarkEnd w:id="174"/>
    <w:bookmarkStart w:name="z18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галстук-бант темно-серого цвета;</w:t>
      </w:r>
    </w:p>
    <w:bookmarkEnd w:id="175"/>
    <w:bookmarkStart w:name="z18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ремень поясной кожаный черного цвета;</w:t>
      </w:r>
    </w:p>
    <w:bookmarkEnd w:id="176"/>
    <w:bookmarkStart w:name="z18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перчатки черного цвета;</w:t>
      </w:r>
    </w:p>
    <w:bookmarkEnd w:id="177"/>
    <w:bookmarkStart w:name="z18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жилет-накидка черного цвета.</w:t>
      </w:r>
    </w:p>
    <w:bookmarkEnd w:id="178"/>
    <w:bookmarkStart w:name="z18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5651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4127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190" w:id="181"/>
      <w:r>
        <w:rPr>
          <w:rFonts w:ascii="Times New Roman"/>
          <w:b w:val="false"/>
          <w:i w:val="false"/>
          <w:color w:val="000000"/>
          <w:sz w:val="28"/>
        </w:rPr>
        <w:t>
      Рисунок 8. Женская форменная одежда старшего и среднего</w:t>
      </w:r>
    </w:p>
    <w:bookmarkEnd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начальствующего состава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комплект полевой форменной одежды для сотрудников дежурной части, подразделений конвойной службы и оперативного реагирования входит (рисунок 9):</w:t>
      </w:r>
    </w:p>
    <w:bookmarkEnd w:id="182"/>
    <w:bookmarkStart w:name="z19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куртка (со съемным утеплителем) (мужская) черного цвета;</w:t>
      </w:r>
    </w:p>
    <w:bookmarkEnd w:id="183"/>
    <w:bookmarkStart w:name="z19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рубашка с длинным рукавом и брюками черного цвета;</w:t>
      </w:r>
    </w:p>
    <w:bookmarkEnd w:id="184"/>
    <w:bookmarkStart w:name="z19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ремень поясной разгрузочный с комплектом черного цвета;</w:t>
      </w:r>
    </w:p>
    <w:bookmarkEnd w:id="185"/>
    <w:bookmarkStart w:name="z19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жилет разгрузочный с комплектом черного цвета;</w:t>
      </w:r>
    </w:p>
    <w:bookmarkEnd w:id="186"/>
    <w:bookmarkStart w:name="z19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наколенники, налокотники черного цвета;</w:t>
      </w:r>
    </w:p>
    <w:bookmarkEnd w:id="187"/>
    <w:bookmarkStart w:name="z19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берцы высокие черного цвета;</w:t>
      </w:r>
    </w:p>
    <w:bookmarkEnd w:id="188"/>
    <w:bookmarkStart w:name="z19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берцы высокие зимние черного цвета;</w:t>
      </w:r>
    </w:p>
    <w:bookmarkEnd w:id="189"/>
    <w:bookmarkStart w:name="z19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футболка черного цвета;</w:t>
      </w:r>
    </w:p>
    <w:bookmarkEnd w:id="190"/>
    <w:bookmarkStart w:name="z20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кепи (бейсболка) черного цвета.</w:t>
      </w:r>
    </w:p>
    <w:bookmarkEnd w:id="191"/>
    <w:bookmarkStart w:name="z20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61214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9. Полевая форменная одежда.</w:t>
      </w:r>
    </w:p>
    <w:bookmarkEnd w:id="1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Образцы знаков различия по квалификационным классам антикоррупционной службы:</w:t>
      </w:r>
    </w:p>
    <w:bookmarkEnd w:id="194"/>
    <w:bookmarkStart w:name="z20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знаки различия по квалификационным классам антикоррупционной службы состоят из погон, шевронов, нарукавных знаков, шитья на головных уборах и форменной одежде и служат для обозначения квалификационного класса. </w:t>
      </w:r>
    </w:p>
    <w:bookmarkEnd w:id="195"/>
    <w:bookmarkStart w:name="z20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Знаками различия для должностей высшего начальствующего состава антикоррупционной службы являются погоны, а для старшего и среднего начальствующего состава – шевроны;</w:t>
      </w:r>
    </w:p>
    <w:bookmarkEnd w:id="196"/>
    <w:bookmarkStart w:name="z20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знаки различия по квалификационным классам высшего начальствующего состава:</w:t>
      </w:r>
    </w:p>
    <w:bookmarkEnd w:id="197"/>
    <w:bookmarkStart w:name="z20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погоны высшего начальствующего состава (рисунок 10):</w:t>
      </w:r>
    </w:p>
    <w:bookmarkEnd w:id="198"/>
    <w:bookmarkStart w:name="z20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погоны парадные, парадно-выходные и повседневные.</w:t>
      </w:r>
    </w:p>
    <w:bookmarkEnd w:id="199"/>
    <w:bookmarkStart w:name="z209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Парадный Парадно-выходной Повседневный</w:t>
      </w:r>
    </w:p>
    <w:bookmarkEnd w:id="2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10. Погоны высшего начальствующего состава</w:t>
      </w:r>
    </w:p>
    <w:bookmarkEnd w:id="2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Нарукавные знаки (рисунок 11, 12):</w:t>
      </w:r>
    </w:p>
    <w:bookmarkEnd w:id="202"/>
    <w:bookmarkStart w:name="z212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нарукавный знак руководителя антикоррупционной службы и нарукавный знак для должностей высшего начальствующего состава антикоррупционной службы.</w:t>
      </w:r>
    </w:p>
    <w:bookmarkEnd w:id="203"/>
    <w:bookmarkStart w:name="z21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11. Нарукавный знак руководителя антикоррупционной службы</w:t>
      </w:r>
    </w:p>
    <w:bookmarkEnd w:id="205"/>
    <w:bookmarkStart w:name="z21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12. Нарукавный знак высшего начальствующего состава</w:t>
      </w:r>
    </w:p>
    <w:bookmarkEnd w:id="2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знаки различия по квалификационным классам старшего и среднего начальствующего состава (рисунок 13).</w:t>
      </w:r>
    </w:p>
    <w:bookmarkEnd w:id="208"/>
    <w:bookmarkStart w:name="z218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13. Шевроны старшего и среднего начальствующего состава.</w:t>
      </w:r>
    </w:p>
    <w:bookmarkEnd w:id="2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шевроне старшего начальствующего состава логотип, две перпендикулярные полосы, а также звезды размером 20 мм, выполненные в золотистом цвете, располагаются:</w:t>
      </w:r>
    </w:p>
    <w:bookmarkEnd w:id="211"/>
    <w:bookmarkStart w:name="z221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квалификационный класс 3 категории – 1 звезда;</w:t>
      </w:r>
    </w:p>
    <w:bookmarkEnd w:id="212"/>
    <w:bookmarkStart w:name="z222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квалификационный класс 2 категории – 2 звезды;</w:t>
      </w:r>
    </w:p>
    <w:bookmarkEnd w:id="213"/>
    <w:bookmarkStart w:name="z22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квалификационный класс 1 категории – 3 звезды.</w:t>
      </w:r>
    </w:p>
    <w:bookmarkEnd w:id="214"/>
    <w:bookmarkStart w:name="z224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шевроне среднего начальствующего состава логотип, одна перпендикулярная полоса, а также звезды размером 13 мм, выполненные в серебристом цвете, располагаются:</w:t>
      </w:r>
    </w:p>
    <w:bookmarkEnd w:id="215"/>
    <w:bookmarkStart w:name="z225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квалификационный класс 6 категории – 2 звезды;</w:t>
      </w:r>
    </w:p>
    <w:bookmarkEnd w:id="216"/>
    <w:bookmarkStart w:name="z226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квалификационный класс 5 категории – 3 звезды;</w:t>
      </w:r>
    </w:p>
    <w:bookmarkEnd w:id="217"/>
    <w:bookmarkStart w:name="z227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квалификационный класс 4 категории – 4 звезды.</w:t>
      </w:r>
    </w:p>
    <w:bookmarkEnd w:id="218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