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3b5d36" w14:textId="d3b5d3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по инвестициям и развитию Республики Казахстан 30 апреля 2015 года № 531 "Об утверждении стандартов государственных услуг в области связи"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информации и коммуникаций Республики Казахстан от 12 декабря 2017 года № 429. Зарегистрирован в Министерстве юстиции Республики Казахстан 12 января 2018 года № 16218. Утратил силу приказом Министра информации и коммуникаций Республики Казахстан от 27 декабря 2018 года № 549 (вводится в действие по истечении двадцати одного календарного дня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информации и коммуникаций РК от 27.12.2018 </w:t>
      </w:r>
      <w:r>
        <w:rPr>
          <w:rFonts w:ascii="Times New Roman"/>
          <w:b w:val="false"/>
          <w:i w:val="false"/>
          <w:color w:val="ff0000"/>
          <w:sz w:val="28"/>
        </w:rPr>
        <w:t>№ 549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по инвестициям и развитию Республики Казахстан от 30 апреля 2015 года № 531 "Об утверждении стандартов государственных услуг в области связи" (зарегистрированный в Реестре государственной регистрации нормативных правовых актов за № 11380, опубликованный 20 июля 2015 года в информационно-правовой системе "Әділет") следующие изменения: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предоставление услуг в области связи", утвержденном указанным приказом: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1. Общие положения";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Стандарт государственной услуги разработан Министерством информации и коммуникаций Республики Казахстан (далее – Министерство).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Комитетом государственного контроля в области связи, информатизации и средств массовой информации Министерства (далее – услугодатель).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портал).";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Порядок оказания государственной услуги";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Форма оказания государственной услуги: электронная и (или) бумажная.";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3. Порядок обжалования решений, действий (бездействия) услугодателей и (или) их должностных лиц, по вопросам оказания государственных услуг";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"11. Обжалование решений, действий (бездействий) услугодателя и (или) его должностных лиц по вопросам оказания государственной услуги: жалоба подается на имя руководителя услугодателя по адресам, размещенным на интернет-ресурсе Министерства: www.miс.gov.kz в разделе "Государственные услуги" либо на имя руководителя Министерства по адресу: 010000, город Астана, проспект Мәңгілік Ел, 8, Дом министерств, 14 подъезд, телефон 8 (7172) 74 03 64.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почте, посредством портала либо нарочно через канцелярию услугодателя или Министерства, в рабочие дни.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ее регистрация (штамп, входящий номер и дата) в канцелярии услугодателя, или Министерства, с указанием фамилии и инициалов лица, принявшего жалобу, срока и места получения ответа на поданную жалобу.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телефону Единого контакт-центра:1414, 8 800 080 7777.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или Министерства, подлежит рассмотрению в течение пяти рабочих дней со дня ее регистрации.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жалобе: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физического лица – указываются его фамилия, имя, а также по желанию отчество, почтовый адрес;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юридического лица – его наименование, почтовый адрес, исходящий номер и дата.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подписывается услугополучателем.";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4. Иные требования с учетом особенностей оказания государственной услуги, в том числе оказываемой в электронной форме";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"14. Адреса мест оказания государственной услуги размещены на: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– www.miс.gov.kz;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портале.";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"17. Контактные телефоны справочных служб по вопросам оказания государственной услуги указаны на интернет-ресурсе Министерства www.mic.gov.kz, в разделе "Государственные услуги", единый контакт-центр по вопросам оказания государственных услуг: 1414, 8 800 080 7777.";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"Распределение ресурса нумерации и выделение номеров, а также их изъятие", утвержденном указанным приказом: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1. Общие положения";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Стандарт государственной услуги разработан Министерством информации и коммуникаций Республики Казахстан (далее – Министерство).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Комитетом государственного контроля в области связи, информатизации и средств массовой информации Министерства (далее – услугодатель).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– Государственная корпорация);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портал).";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Порядок оказания государственной услуги";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Форма оказания государственной услуги: электронная и (или) бумажная.";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3. Порядок обжалования решений, действий (бездействий) центральных государственных органов, а также услугодателя и (или) его должностных лиц, Государственной корпорации и (или) его работников по вопросам оказания государственных услуг";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"11. Обжалование решений, действий (бездействий) услугодателя и (или) его должностных лиц по вопросам оказания государственной услуги: жалоба подается на имя руководителя услугодателя по адресам, размещенным на интернет-ресурсе Министерства: www.miс.gov.kz в разделе "Государственные услуги либо на имя руководителя Министерства по адресу: 010000, город Астана, проспект Мәңгілік Ел, 8, Дом министерств, 14 подъезд, телефон 8 (7172) 74 03 64.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почте, посредством портала либо нарочно через канцелярию услугодателя или Министерства, в рабочие дни.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ее регистрация (штамп, входящий номер и дата) в канцелярии услугодателя, или Министерства, с указанием фамилии и инициалов лица, принявшего жалобу, срока и места получения ответа на поданную жалобу.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телефону Единого контакт-центра:1414, 8 800 080 7777.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на действия (бездействия) работника Государственной корпорации направляется руководителю Государственной корпорации по адресам и телефонам,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пунктах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 рассматривается в течение пяти рабочих дней со дня ее регистрации.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физического лица – указываются его фамилия, имя, а также по желанию отчество, почтовый адрес;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юридического лица – его наименование, почтовый адрес, исходящий номер и дата.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подписывается услугополучателем.";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4.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корпорацию";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"14. Адреса мест оказания государственной услуги размещены на: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– www.miс.gov.kz;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 – www.gov4c.kz;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портале.";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"17. Контактные телефоны справочных служб по вопросам оказания государственной услуги указаны на интернет-ресурсе Министерства www.mic.gov.kz, в разделе "Государственные услуги", единый контакт-центр по вопросам оказания государственных услуг: 1414, 8 800 080 7777.";</w:t>
      </w:r>
    </w:p>
    <w:bookmarkEnd w:id="67"/>
    <w:bookmarkStart w:name="z8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радиочастотного спектра Республики Казахстан", утвержденном указанным приказом:</w:t>
      </w:r>
    </w:p>
    <w:bookmarkEnd w:id="68"/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9"/>
    <w:bookmarkStart w:name="z8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1. Общие положения";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Стандарт государственной услуги разработан Министерством информации и коммуникаций Республики Казахстан (далее – Министерство).</w:t>
      </w:r>
    </w:p>
    <w:bookmarkEnd w:id="71"/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Комитетом государственного контроля в области связи, информатизации и средств массовой информации Министерства (далее – услугодатель).</w:t>
      </w:r>
    </w:p>
    <w:bookmarkEnd w:id="72"/>
    <w:bookmarkStart w:name="z8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портал).";</w:t>
      </w:r>
    </w:p>
    <w:bookmarkEnd w:id="73"/>
    <w:bookmarkStart w:name="z8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4"/>
    <w:bookmarkStart w:name="z8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Порядок оказания государственной услуги";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"4. Срок оказания государственной услуги:</w:t>
      </w:r>
    </w:p>
    <w:bookmarkEnd w:id="76"/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25 (двадцать пять) рабочих дней.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проведения международной координации срок продлевается не более чем на четыре месяца.</w:t>
      </w:r>
    </w:p>
    <w:bookmarkEnd w:id="78"/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электронная.";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График работы:</w:t>
      </w:r>
    </w:p>
    <w:bookmarkEnd w:id="80"/>
    <w:bookmarkStart w:name="z9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81"/>
    <w:bookmarkStart w:name="z9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доверенности):</w:t>
      </w:r>
    </w:p>
    <w:bookmarkEnd w:id="82"/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83"/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bookmarkEnd w:id="84"/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пояснительную записку, в которой приводится обоснование запрашиваемой полосы (номинала) радиочастот, где подробно излагаются сведения о назначении и характере планируемой радиосети (радиолинии), используемых стандартах и протоколах, технических характеристиках РЭС, планируемых к применению, схема организации связи. В том числе, к пояснительной записке прилагаются:</w:t>
      </w:r>
    </w:p>
    <w:bookmarkEnd w:id="85"/>
    <w:bookmarkStart w:name="z1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организации спутниковой связи с HUB-станцией, копия письма оператора спутниковой связи с указанием номиналов (полосы) выделяемых радиочастот, ЭИИМ, класса излучения, типа VSAT-станций;</w:t>
      </w:r>
    </w:p>
    <w:bookmarkEnd w:id="86"/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эксплуатации негеостационарных спутников на территории Республики Казахстан, копия положительного заключения Международного союза электросвязи заявки на регистрацию негеостационарной спутниковой сети в соответствии с Регламентом радиосвязи Международного союза электросвязи;</w:t>
      </w:r>
    </w:p>
    <w:bookmarkEnd w:id="87"/>
    <w:bookmarkStart w:name="z10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целей телерадиовещания положительный результат проведенного конкурса по распределению полос частот, радиочастот (радиочастотных каналов);</w:t>
      </w:r>
    </w:p>
    <w:bookmarkEnd w:id="88"/>
    <w:bookmarkStart w:name="z10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дипломатических и консульских представительств иностранных государств на территории Республики Казахстан, копия письма Министерства иностранных дел Республики Казахстан о согласия на получение Разрешения на РЧС на территории Республики Казахстан;</w:t>
      </w:r>
    </w:p>
    <w:bookmarkEnd w:id="89"/>
    <w:bookmarkStart w:name="z10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заполненную анкету на РЭС на соответствующий вид радиосвязи по формам,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(для судовых станций заполненная анкета с техническими данными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услуги).</w:t>
      </w:r>
    </w:p>
    <w:bookmarkEnd w:id="90"/>
    <w:bookmarkStart w:name="z10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91"/>
    <w:bookmarkStart w:name="z10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(если выдача на бумажном носителе необходимо указать место получения) получения результата государственной услуги.</w:t>
      </w:r>
    </w:p>
    <w:bookmarkEnd w:id="92"/>
    <w:bookmarkStart w:name="z10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"личном кабинете" услугополучателя.</w:t>
      </w:r>
    </w:p>
    <w:bookmarkEnd w:id="93"/>
    <w:bookmarkStart w:name="z11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услугодатель в установленные сроки отказывает в дальнейшем рассмотрении заявлений.</w:t>
      </w:r>
    </w:p>
    <w:bookmarkEnd w:id="94"/>
    <w:bookmarkStart w:name="z11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Основанием для отказа в оказании государственной услуги является:</w:t>
      </w:r>
    </w:p>
    <w:bookmarkEnd w:id="95"/>
    <w:bookmarkStart w:name="z11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несоответствие заявленной полосы частот, радиочастоты (радиочастотного канала) национальной таблице распределения полос частот;</w:t>
      </w:r>
    </w:p>
    <w:bookmarkEnd w:id="96"/>
    <w:bookmarkStart w:name="z11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параметров излучения и приема заявленных радиоэлектронных средств требованиям, нормам в области обеспечения электромагнитной совместимости радиоэлектронных средств и высокочастотных устройств;</w:t>
      </w:r>
    </w:p>
    <w:bookmarkEnd w:id="97"/>
    <w:bookmarkStart w:name="z11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отрицательное заключение экспертизы электромагнитной совместимости с действующими и планируемыми для использования радиоэлектронными средствами;</w:t>
      </w:r>
    </w:p>
    <w:bookmarkEnd w:id="98"/>
    <w:bookmarkStart w:name="z11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занятость гражданскими пользователями заявленной полосы частот, радиочастоты (радиочастотного канала), ранее присвоенных пользователям в порядке, установленном законодательством Республики Казахстан;</w:t>
      </w:r>
    </w:p>
    <w:bookmarkEnd w:id="99"/>
    <w:bookmarkStart w:name="z11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отсутствие соответствующей лицензии на вид предпринимательской деятельности в области связи с использованием радиочастот, выдаваемой услугодателем в порядке, установленном законодательством Республики Казахстан;</w:t>
      </w:r>
    </w:p>
    <w:bookmarkEnd w:id="100"/>
    <w:bookmarkStart w:name="z11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отрицательные результаты проведения согласования полосы частот, радиочастоты (радиочастотного канала) с центральным исполнительным органом военного управления Республики Казахстан;</w:t>
      </w:r>
    </w:p>
    <w:bookmarkEnd w:id="101"/>
    <w:bookmarkStart w:name="z11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отрицательные результаты проведения процедуры международной координации радиочастоты (радиочастотного канала), если такая процедура предусматривается регламентом радиосвязи Международного союза электросвязи и международными договорами Республики Казахстан."; </w:t>
      </w:r>
    </w:p>
    <w:bookmarkEnd w:id="102"/>
    <w:bookmarkStart w:name="z11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03"/>
    <w:bookmarkStart w:name="z12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3. Порядок обжалования решений, действий (бездействий) услугодателя и (или) его должностных лиц, по вопросам оказания государственных услуг";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2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"11. Обжалование решений, действий (бездействий) услугодателя и (или) его должностных лиц по вопросам оказания государственной услуги: жалоба подается на имя руководителя услугодателя по адресам, размещенным на интернет-ресурсе Министерства: www.miс.gov.kz в разделе "Государственные услуги", либо на имя руководителя Министерства по адресу: 010000, город Астана, проспект Мәңгілік Ел, 8, Дом министерств, 14 подъезд, телефон 8 (7172) 74 03 64.</w:t>
      </w:r>
    </w:p>
    <w:bookmarkEnd w:id="105"/>
    <w:bookmarkStart w:name="z12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почте, посредством портала либо нарочно через канцелярию услугодателя или Министерства, в рабочие дни.</w:t>
      </w:r>
    </w:p>
    <w:bookmarkEnd w:id="106"/>
    <w:bookmarkStart w:name="z12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ее регистрация (штамп, входящий номер и дата) в канцелярии услугодателя, или Министерства, с указанием фамилии и инициалов лица, принявшего жалобу, срока и места получения ответа на поданную жалобу.</w:t>
      </w:r>
    </w:p>
    <w:bookmarkEnd w:id="107"/>
    <w:bookmarkStart w:name="z12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телефону Единого контакт-центра:1414, 8 800 080 7777.</w:t>
      </w:r>
    </w:p>
    <w:bookmarkEnd w:id="108"/>
    <w:bookmarkStart w:name="z12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09"/>
    <w:bookmarkStart w:name="z12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рассматривается в течение пяти рабочих дней со дня ее регистрации.</w:t>
      </w:r>
    </w:p>
    <w:bookmarkEnd w:id="110"/>
    <w:bookmarkStart w:name="z12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111"/>
    <w:bookmarkStart w:name="z12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112"/>
    <w:bookmarkStart w:name="z13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113"/>
    <w:bookmarkStart w:name="z13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физического лица – указываются его фамилия, имя, а также по желанию отчество, почтовый адрес;</w:t>
      </w:r>
    </w:p>
    <w:bookmarkEnd w:id="114"/>
    <w:bookmarkStart w:name="z13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юридического лица – его наименование, почтовый адрес, исходящий номер и дата.</w:t>
      </w:r>
    </w:p>
    <w:bookmarkEnd w:id="115"/>
    <w:bookmarkStart w:name="z13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подписывается услугополучателем.";</w:t>
      </w:r>
    </w:p>
    <w:bookmarkEnd w:id="116"/>
    <w:bookmarkStart w:name="z13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17"/>
    <w:bookmarkStart w:name="z13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4. Иные требования с учетом особенностей оказания государственной услуги, в том числе оказываемой в электронной форме";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"14. Адреса мест оказания государственной услуги размещены на:</w:t>
      </w:r>
    </w:p>
    <w:bookmarkEnd w:id="119"/>
    <w:bookmarkStart w:name="z13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– www.miс.gov.kz;</w:t>
      </w:r>
    </w:p>
    <w:bookmarkEnd w:id="120"/>
    <w:bookmarkStart w:name="z14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портале.";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4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"17. Контактные телефоны справочных служб по вопросам оказания государственной услуги указаны на Интернет-ресурсе www.mic.gov.kz, в разделе "Государственные услуги", единый контакт-центр по вопросам оказания государственных услуг: 1414, 8 800 080 7777.";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исключить.</w:t>
      </w:r>
    </w:p>
    <w:bookmarkStart w:name="z14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эксплуатацию радиоэлектронных средств и высокочастотных устройств", утвержденном указанным приказом:</w:t>
      </w:r>
    </w:p>
    <w:bookmarkEnd w:id="123"/>
    <w:bookmarkStart w:name="z14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главы 1 изложить в следующей редакции:</w:t>
      </w:r>
    </w:p>
    <w:bookmarkEnd w:id="124"/>
    <w:bookmarkStart w:name="z14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1. Общие положения";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4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Стандарт государственной услуги разработан Министерством информации и коммуникаций Республики Казахстан (далее – Министерство).</w:t>
      </w:r>
    </w:p>
    <w:bookmarkEnd w:id="126"/>
    <w:bookmarkStart w:name="z15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территориальными органами Комитета государственного контроля в области связи, информатизации и средств массовой информации Министерства (далее – услугодатель).";</w:t>
      </w:r>
    </w:p>
    <w:bookmarkEnd w:id="127"/>
    <w:bookmarkStart w:name="z15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128"/>
    <w:bookmarkStart w:name="z15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29"/>
    <w:bookmarkStart w:name="z15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Порядок оказания государственной услуги";</w:t>
      </w:r>
    </w:p>
    <w:bookmarkEnd w:id="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5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Срок оказания государственной услуги:</w:t>
      </w:r>
    </w:p>
    <w:bookmarkEnd w:id="131"/>
    <w:bookmarkStart w:name="z15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5 (пять) рабочих дней.</w:t>
      </w:r>
    </w:p>
    <w:bookmarkEnd w:id="132"/>
    <w:bookmarkStart w:name="z15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электронная.";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5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График работы:</w:t>
      </w:r>
    </w:p>
    <w:bookmarkEnd w:id="134"/>
    <w:bookmarkStart w:name="z16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135"/>
    <w:bookmarkStart w:name="z16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доверенности):</w:t>
      </w:r>
    </w:p>
    <w:bookmarkEnd w:id="136"/>
    <w:bookmarkStart w:name="z16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37"/>
    <w:bookmarkStart w:name="z16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bookmarkEnd w:id="138"/>
    <w:bookmarkStart w:name="z16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санитарно-эпидемиологического заключения на проектную документацию, согласованного ведомством уполномоченного органа в сфере санитарно-эпидемиологического благополучия населения (в случае, если предусмотрено оформление санитарно-эпидемиологического заключения на проектную документацию);</w:t>
      </w:r>
    </w:p>
    <w:bookmarkEnd w:id="139"/>
    <w:bookmarkStart w:name="z16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Разрешения на РЧС (в случае, если предусмотрено оформление Разрешения на РЧС);</w:t>
      </w:r>
    </w:p>
    <w:bookmarkEnd w:id="140"/>
    <w:bookmarkStart w:name="z1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сертификата или декларации соответствия на РЭС и ВЧУ Республики Казахстан, выданного при ввозе оборудования (в случае, если оборудование ввезено из государства-участника Таможенного союза, предоставляется сертификат и декларация соответствия на РЭС и ВЧУ государства-участника Таможенного союза);</w:t>
      </w:r>
    </w:p>
    <w:bookmarkEnd w:id="141"/>
    <w:bookmarkStart w:name="z16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заключения ЭМС (в случае, если предусмотрено получение заключения ЭМС);</w:t>
      </w:r>
    </w:p>
    <w:bookmarkEnd w:id="142"/>
    <w:bookmarkStart w:name="z16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анкета на РЭС на соответствующий вид радиосвязи по формам,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услуги, на ВЧУ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bookmarkEnd w:id="143"/>
    <w:bookmarkStart w:name="z16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заключения ЭМС РЭС и ВЧУ в электронном виде, анкета на РЭС не требуется.</w:t>
      </w:r>
    </w:p>
    <w:bookmarkEnd w:id="144"/>
    <w:bookmarkStart w:name="z17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лицензии, о государственной регистрации (перерегистрации) юридического лица санитарно-эпидемиологического заключения на РЭС, согласованного с государственным органом санитарно-эпидемиологической службы, разрешения на использование РЧС (в случае, если предусмотрено оформление разрешения на использование РЧС)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145"/>
    <w:bookmarkStart w:name="z17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146"/>
    <w:bookmarkStart w:name="z17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147"/>
    <w:bookmarkStart w:name="z17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(если выдача на бумажном носителе необходимо указать место получения) получения результата государственной услуги.</w:t>
      </w:r>
    </w:p>
    <w:bookmarkEnd w:id="148"/>
    <w:bookmarkStart w:name="z17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"личном кабинете" услугополучателя.</w:t>
      </w:r>
    </w:p>
    <w:bookmarkEnd w:id="149"/>
    <w:bookmarkStart w:name="z17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услугодатель в установленные сроки отказывает в дальнейшем рассмотрении заявлений.</w:t>
      </w:r>
    </w:p>
    <w:bookmarkEnd w:id="150"/>
    <w:bookmarkStart w:name="z17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51"/>
    <w:bookmarkStart w:name="z17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3. Порядок обжалования решений, действий (бездействий) услугодателя и (или) его должностных лиц, по вопросам оказания государственных услуг";</w:t>
      </w:r>
    </w:p>
    <w:bookmarkEnd w:id="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7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"11. Обжалование решений, действий (бездействий) услугодателя и (или) его должностных лиц по вопросам оказания государственной услуги: жалоба </w:t>
      </w:r>
      <w:r>
        <w:rPr>
          <w:rFonts w:ascii="Times New Roman"/>
          <w:b w:val="false"/>
          <w:i w:val="false"/>
          <w:color w:val="000000"/>
          <w:sz w:val="28"/>
        </w:rPr>
        <w:t>подается на имя руководителя услугодателя по адресам, размещенным на интернет-ресурсе Министерства: www.miс.gov.kz в разделе "Государственные услуги", либо на имя руководителя Министерства по адресу: 010000, город Астана, проспект Мәңгілік Ел, 8, Дом министерств, 14 подъезд, телефон 8 (7172) 74 03 64.</w:t>
      </w:r>
    </w:p>
    <w:bookmarkEnd w:id="153"/>
    <w:bookmarkStart w:name="z18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почте, посредством портала либо нарочно через канцелярию услугодателя или Министерства, в рабочие дни.</w:t>
      </w:r>
    </w:p>
    <w:bookmarkEnd w:id="154"/>
    <w:bookmarkStart w:name="z18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ее регистрация (штамп, входящий номер и дата) в канцелярии услугодателя, или Министерства, с указанием фамилии и инициалов лица, принявшего жалобу, срока и места получения ответа на поданную жалобу.</w:t>
      </w:r>
    </w:p>
    <w:bookmarkEnd w:id="155"/>
    <w:bookmarkStart w:name="z18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телефону Единого контакт-центра:1414, 8 800 080 7777.</w:t>
      </w:r>
    </w:p>
    <w:bookmarkEnd w:id="156"/>
    <w:bookmarkStart w:name="z18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57"/>
    <w:bookmarkStart w:name="z18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рассматривается в течение пяти рабочих дней со дня ее регистрации.</w:t>
      </w:r>
    </w:p>
    <w:bookmarkEnd w:id="158"/>
    <w:bookmarkStart w:name="z18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159"/>
    <w:bookmarkStart w:name="z18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160"/>
    <w:bookmarkStart w:name="z18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161"/>
    <w:bookmarkStart w:name="z18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физического лица – указываются его фамилия, имя, а также по желанию отчество, почтовый адрес;</w:t>
      </w:r>
    </w:p>
    <w:bookmarkEnd w:id="162"/>
    <w:bookmarkStart w:name="z19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юридического лица – его наименование, почтовый адрес, исходящий номер и дата.</w:t>
      </w:r>
    </w:p>
    <w:bookmarkEnd w:id="163"/>
    <w:bookmarkStart w:name="z19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подписывается услугополучателем.";</w:t>
      </w:r>
    </w:p>
    <w:bookmarkEnd w:id="164"/>
    <w:bookmarkStart w:name="z19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65"/>
    <w:bookmarkStart w:name="z19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4. Иные требования с учетом особенностей оказания государственной услуги, в том числе оказываемой в электронной форме";</w:t>
      </w:r>
    </w:p>
    <w:bookmarkEnd w:id="1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9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"14. Адреса мест оказания государственной услуги размещены на:</w:t>
      </w:r>
    </w:p>
    <w:bookmarkEnd w:id="167"/>
    <w:bookmarkStart w:name="z19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– www.miс.gov.kz;</w:t>
      </w:r>
    </w:p>
    <w:bookmarkEnd w:id="168"/>
    <w:bookmarkStart w:name="z19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портале.";</w:t>
      </w:r>
    </w:p>
    <w:bookmarkEnd w:id="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0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"17. Контактные телефоны справочных служб по вопросам оказания государственной услуги указаны на интернет-ресурсе www.mic.gov.kz, в разделе "Государственные услуги", единый контакт-центр по вопросам оказания государственных услуг: 1414, 8 800 080 7777.";</w:t>
      </w:r>
    </w:p>
    <w:bookmarkEnd w:id="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исключить.</w:t>
      </w:r>
    </w:p>
    <w:bookmarkStart w:name="z20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государственного контроля в области связи, информатизации и информации Министерства информации и коммуникаций Республики Казахстан (Кожихову А.Г.) в установленном законодательством порядке обеспечить:</w:t>
      </w:r>
    </w:p>
    <w:bookmarkEnd w:id="171"/>
    <w:bookmarkStart w:name="z20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72"/>
    <w:bookmarkStart w:name="z20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 </w:t>
      </w:r>
    </w:p>
    <w:bookmarkEnd w:id="173"/>
    <w:bookmarkStart w:name="z20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информации и коммуникаций Республики Казахстан.</w:t>
      </w:r>
    </w:p>
    <w:bookmarkEnd w:id="174"/>
    <w:bookmarkStart w:name="z20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информации и коммуникаций Республики Казахстан после его опубликования.</w:t>
      </w:r>
    </w:p>
    <w:bookmarkEnd w:id="175"/>
    <w:bookmarkStart w:name="z20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1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Министр национальной экономики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________Т. Сулейменов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"____"__________2017 год</w:t>
      </w:r>
    </w:p>
    <w:bookmarkEnd w:id="1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области связи"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1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</w:t>
      </w:r>
      <w:r>
        <w:rPr>
          <w:rFonts w:ascii="Times New Roman"/>
          <w:b/>
          <w:i w:val="false"/>
          <w:color w:val="000000"/>
          <w:sz w:val="28"/>
        </w:rPr>
        <w:t>юридического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лицензии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лицензии</w:t>
      </w:r>
    </w:p>
    <w:bookmarkEnd w:id="178"/>
    <w:bookmarkStart w:name="z21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(полное наименование лицензиара)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(полное наименование, местонахождение, бизнес-идентификационный номер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юридического лица (в том числе иностранного юридического лица),бизнес-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идентификационный номер филиала или представительства иностранного юридического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лица – в случае отсутствия бизнес-идентификационного номера у юридического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Прошу выдать лицензию и (или) приложение к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(указать полное наименование вида деятельности и (или) подвида(ов) деятельности)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бумажном носителе _____ (поставить знак Х в случае, если необходимо получить лицензию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 бумажном носителе)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Адрес юридического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(почтовый индекс, страна (для иностранного юридического лица),область, город, район,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населенный пункт, наименование улицы, номер дома/здания (стационарного помещения)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Электронная почта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Телефоны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Факс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Банковский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(номер счета, наименование и местонахождение банка)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Адрес объекта осуществления деятельности или действий(операций)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(почтовый индекс, область, город, район, населенный пункт, наименование улицы, номер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дома/здания (стационарного помещения)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Прилагается ______ листов.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Настоящим подтверждается, что: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все указанные данные являются официальными контактами и на них может быть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направлена любая информация по вопросам выдачи или отказа в выдаче лицензии и (или)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заявителю не запрещено судом заниматься лицензируемым видом и(или) подвидом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все прилагаемые документы соответствуют действительности и являются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действительными;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заявитель согласен на использование персональных данных ограниченного доступа,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составляющих охраняемую законом тайну, содержащихся в информационных системах, при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выдаче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заявитель согласен на удостоверение заявления электронной цифровой подписью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работника центра обслуживания населения (в случае обращения через центр обслуживания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Руководитель 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(подпись) (фамилия,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Место печати                               Дата заполнения: "__" __________ 20__ года</w:t>
      </w:r>
    </w:p>
    <w:bookmarkEnd w:id="1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услуг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связи"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1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физического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лицензии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(полное наименование лицензиара)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 имя отчество (в случае наличия) физического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Прошу выдать лицензию и (или) приложение к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(указать полное наименование вида деятельности и (или) подвида(ов) деятельности)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 бумажном носителе 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(поставить знак Х в случае, если необходимо получить лицензию на бумажном носителе)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Адрес местожительства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(почтовый индекс, область, город, район, населенный пункт, наименование улицы, номер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дома/здания)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Электронная почта 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Телефоны 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Факс 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Банковский счет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(номер счета, наименование и местонахождение банка)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Адрес объекта осуществления деятельности или действий (операций)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(почтовый индекс, область, город, район, населенный пункт,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наименование улицы, номер дома/здания (стационарного помещения)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Прилагается _____ листов.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Настоящим подтверждается, что: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все указанные данные являются официальными контактами и на них может быть направлена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любая информация по вопросам выдачи или отказа в выдаче лицензии и (или) приложения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заявителю не запрещено судом заниматься лицензируемым видом и (или) подвидом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все прилагаемые документы соответствуют действительности и являются действительными;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заявитель согласен на использование персональных данных ограниченного доступа,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составляющих охраняемую законом тайну, содержащихся в информационных системах, при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выдаче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заявитель согласен на удостоверение заявления электронной цифровой подписью работника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центра обслуживания населения (в случае обращения через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Физическое лицо ___________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(подпись) (фамилия, имя, отчество (в случае наличия)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Место печати (в случае наличия)                   Дата заполнения: "___"_____ 20__ года</w:t>
      </w:r>
    </w:p>
    <w:bookmarkEnd w:id="1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радиочастотного спектра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222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Ставки платы</w:t>
      </w:r>
    </w:p>
    <w:bookmarkEnd w:id="181"/>
    <w:bookmarkStart w:name="z22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Годовые ставки платы определяются исходя из размера месячного расчетного показателя, установленного законом о республиканском бюджете (далее – ставка платы) и действующего на первое число налогового периода, в зависимости от вида радиосвязи, номиналов (полос диапазонов) используемых частот, комплектов радиоудлинителей, территории использования, а также численности населения, проживающего на территории населенного пункта, на которой предоставляются услуги связи, а также от мощности передающего радиоэлектронного средства.</w:t>
      </w:r>
    </w:p>
    <w:bookmarkEnd w:id="182"/>
    <w:bookmarkStart w:name="z22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Годовые ставки платы для следующих видов радиосвязи составляют:</w:t>
      </w:r>
    </w:p>
    <w:bookmarkEnd w:id="1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0"/>
        <w:gridCol w:w="6901"/>
        <w:gridCol w:w="2967"/>
        <w:gridCol w:w="1392"/>
      </w:tblGrid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184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радиосвязи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использования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Ставка платы (Месячный расчетный показатель)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5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  <w:bookmarkEnd w:id="186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Радиосистемы персонального радиовызова (за частотное присвоение шириной 25 кГц)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область, 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  <w:bookmarkEnd w:id="187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Транкинговая связь (за радиоканал шириной 25 кГц на прием/25 кГц на передачу)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bookmarkEnd w:id="188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bookmarkEnd w:id="189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с количеством населения свыше 50 тысяч человек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  <w:bookmarkEnd w:id="190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остальные административно- территориальные единицы (город районного значения, район, поселок, село, сельский округ)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bookmarkEnd w:id="191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Радиосвязь УКВ-диапазона (за дуплексный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канал шириной 25 кГц на прием/25 кГц)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bookmarkEnd w:id="192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bookmarkEnd w:id="193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с количеством населения свыше 50 тысяч человек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  <w:bookmarkEnd w:id="194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остальные административно- территориальные единицы (город районного значения, район, поселок, село, сельский округ)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  <w:bookmarkEnd w:id="195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Радиосвязь УКВ-диапазона (за симплексный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канал шириной 25 кГц)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bookmarkEnd w:id="196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bookmarkEnd w:id="197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с количеством населения свыше 50 тысяч человек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  <w:bookmarkEnd w:id="198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остальные административно- территориальные единицы (город районного значения, район, поселок, село, сельский округ)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  <w:bookmarkEnd w:id="199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KB-связь (за одно частотное присвоение) при выходной мощности передатчика: – до 50 Вт; – свыше 50 Вт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область, 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  <w:bookmarkEnd w:id="200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Радиоудлинители (за канал)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область, 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  <w:bookmarkEnd w:id="201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Сотовая связь (за полосу частот шириной 1 МГц на прием/1 МГц на передачу)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область, 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2 850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7-1.</w:t>
            </w:r>
          </w:p>
          <w:bookmarkEnd w:id="202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Мобильная связь четвертого поколения (за полосу радиочастот шириной на 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МГц/2 МГц на передачу)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область, 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2 650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  <w:bookmarkEnd w:id="203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Глобальная персональная подвижная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спутниковая связь (за дуплексную полосу частот шириной 100 кГц на прием/100 кГц на передачу)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 Казахстан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  <w:bookmarkEnd w:id="204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Спутниковая связь с HUB-технологией (за ширину полосой 100 кГц на прием/100 кГц на передачу, используемую на HUB)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 Казахстан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  <w:bookmarkEnd w:id="205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Спутниковая связь без HUB-технологии (за используемые частоты одной станцией)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 Казахстан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  <w:bookmarkEnd w:id="206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Радиорелейные линии (за дуплексный ствол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одном пролете):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bookmarkEnd w:id="207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район, город, поселок, село, сельский округ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bookmarkEnd w:id="208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Зоновые и магистральные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 Казахстан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  <w:bookmarkEnd w:id="209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 беспроводного радиодоступа (за дуплексный канал шириной 25 кГц на прием/25 кГц на передачу)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bookmarkEnd w:id="210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с количеством населения свыше 50 тысяч человек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bookmarkEnd w:id="211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остальные административно- территориальные единицы (город районного значения, район, поселок, село, сельский округ)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  <w:bookmarkEnd w:id="212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 беспроводного радиодоступа при использовании ШПС-технологии (за дуплексный канал шириной на прием 2 МГц/2 МГц на передачу)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bookmarkEnd w:id="213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гг. Астана, Алматы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bookmarkEnd w:id="214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с количеством населения свыше 50 тысяч человек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  <w:bookmarkEnd w:id="215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остальные административно-территориальные единицы (город районного значения, район, поселок, село, сельский округ)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  <w:bookmarkEnd w:id="216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Эфирно-кабельное телевидение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полосу частот 8 МГц)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  <w:bookmarkEnd w:id="217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с количеством населения свыше 200 тысяч человек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  <w:bookmarkEnd w:id="218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с количеством населения от 50 тысяч до 200 тысяч человек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</w:t>
            </w:r>
          </w:p>
          <w:bookmarkEnd w:id="219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районного значения с количеством населения до 50 тысяч человек, район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</w:t>
            </w:r>
          </w:p>
          <w:bookmarkEnd w:id="220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остальные административно-территориальные единицы (поселок, село, сельский округ)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  <w:bookmarkEnd w:id="221"/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Морская радиосвязь (радиомодем, береговая связь, телеметрия, радиолокационная и т. д.), за один радиоканал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bookmarkStart w:name="z26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использовании радиочастотного спектра на период проведения опытной эксплуатации, соревнований, выставок и иных мероприятий сроком до шести месяцев включительно, плата устанавливается в зависимости от вида радиосвязи, территории использования радиочастотного спектра и мощности передающего радиоэлектронного средства в размере, соответствующем сроку фактического его использования, но не менее 1/12 размера годовой ставки платы.</w:t>
      </w:r>
    </w:p>
    <w:bookmarkEnd w:id="222"/>
    <w:bookmarkStart w:name="z26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применения технологий с использованием полосы дуплексного канала шириной, отличающейся от указанной в ставках платы, ставки платы определяются исходя из удельного веса фактически применяемой плательщиком ширины полосы дуплексного канала к ширине полосы дуплексного канала, указанной в ставках платы. </w:t>
      </w:r>
    </w:p>
    <w:bookmarkEnd w:id="223"/>
    <w:bookmarkStart w:name="z26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использовании технологии широкополосного сигнала (ШПС) плата взимается за полосу шириной 2 МГц на прием/2 МГц на передачу.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радиочастотного спектра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6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(полное наименование юридического лица или фамилия, имя, отчество (при наличии)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физического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ЗАЯВКА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Прошу выдать разрешение на использование радиочастотного спектра /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эксплуатацию радиоэлектронного средства (высокочастотного устройства) на территории /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заключения на электромагнитную совместимость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 указать город, район, область Республики Казахстан)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Сведения об организации: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1. Форма собственности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2. Год создания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3. Адрес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 почтовый индекс, область, район, улица, № дома, телефон)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4. Контактные данные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 исполнителя, рабочий телефон, электронный адрес)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5. Расчетный счет 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 № счета, наименование и местонахождение банка)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6. Банковские реквизиты___________________________________________________________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7. БИН/ИИН_____________________________________________________________________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8. Тип деятельности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(номер и серия лицензии, в случае лицензионной деятельности)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9. Перечень прилагаемых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Руководитель ________________                  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(подпись)                   (Фамилия, имя, отчество (при наличии))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М.П. "____" __________________20___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Заявление получено:                               "___" _________________20___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(подпись ответственного лица, фамилия, имя, отчество (при наличии))</w:t>
      </w:r>
    </w:p>
    <w:bookmarkEnd w:id="2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радиочастотного спектра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272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1-БС Анкета на базовую станцию сотовой связи (2G, 3G, 4G)</w:t>
      </w:r>
    </w:p>
    <w:bookmarkEnd w:id="2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РАЗДЕЛ 1 – ТЕХНИЧЕСКИЕ ДАННЫЕ  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227"/>
    <w:bookmarkStart w:name="z32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2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13"/>
        <w:gridCol w:w="5287"/>
        <w:gridCol w:w="211"/>
        <w:gridCol w:w="5289"/>
      </w:tblGrid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Фамилия, имя, отчество (при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29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230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базовую станцию сотовой связи:</w:t>
      </w:r>
    </w:p>
    <w:bookmarkEnd w:id="231"/>
    <w:bookmarkStart w:name="z33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обязательные поля к заполнению;</w:t>
      </w:r>
    </w:p>
    <w:bookmarkEnd w:id="232"/>
    <w:bookmarkStart w:name="z33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АФУ – антенно-фидерное устройство;</w:t>
      </w:r>
    </w:p>
    <w:bookmarkEnd w:id="233"/>
    <w:bookmarkStart w:name="z33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АЧХ – амплитудно-частотная характеристика;</w:t>
      </w:r>
    </w:p>
    <w:bookmarkEnd w:id="234"/>
    <w:bookmarkStart w:name="z33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 – ватт;</w:t>
      </w:r>
    </w:p>
    <w:bookmarkEnd w:id="235"/>
    <w:bookmarkStart w:name="z33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236"/>
    <w:bookmarkStart w:name="z33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град. – градус;</w:t>
      </w:r>
    </w:p>
    <w:bookmarkEnd w:id="237"/>
    <w:bookmarkStart w:name="z33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238"/>
    <w:bookmarkStart w:name="z33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239"/>
    <w:bookmarkStart w:name="z34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240"/>
    <w:bookmarkStart w:name="z34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мкВ – микровольт;</w:t>
      </w:r>
    </w:p>
    <w:bookmarkEnd w:id="241"/>
    <w:bookmarkStart w:name="z34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РЭС – радиоэлектронное средство;</w:t>
      </w:r>
    </w:p>
    <w:bookmarkEnd w:id="242"/>
    <w:bookmarkStart w:name="z34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BCC- Base station Colour Code (Цветовой код базовой станции);</w:t>
      </w:r>
    </w:p>
    <w:bookmarkEnd w:id="243"/>
    <w:bookmarkStart w:name="z34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BSIC – Base Station Identity Code (Идентификационный номер базовой станций);</w:t>
      </w:r>
    </w:p>
    <w:bookmarkEnd w:id="244"/>
    <w:bookmarkStart w:name="z34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CDMA – Code Division Multiple Access (Множественный доступ с кодовым разделением);</w:t>
      </w:r>
    </w:p>
    <w:bookmarkEnd w:id="245"/>
    <w:bookmarkStart w:name="z34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Cell ID - Cell Identifier (Идентификатор соты. Указывается для стандартов GSM и LTE);</w:t>
      </w:r>
    </w:p>
    <w:bookmarkEnd w:id="246"/>
    <w:bookmarkStart w:name="z34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GSM – Global System for Mobile Communications (Глобальная система мобильной связи);</w:t>
      </w:r>
    </w:p>
    <w:bookmarkEnd w:id="247"/>
    <w:bookmarkStart w:name="z34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LAC - Location Area Code (Код местности. Указывается только для стандартов GSM и UMTS); </w:t>
      </w:r>
    </w:p>
    <w:bookmarkEnd w:id="248"/>
    <w:bookmarkStart w:name="z34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LAI- Location Area Identification (Идентификатор местоположения);</w:t>
      </w:r>
    </w:p>
    <w:bookmarkEnd w:id="249"/>
    <w:bookmarkStart w:name="z35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LTE - fourth generation (четвертое поколение сотовой связи);</w:t>
      </w:r>
    </w:p>
    <w:bookmarkEnd w:id="250"/>
    <w:bookmarkStart w:name="z35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MCC - Mobile Country Code (Код страны);</w:t>
      </w:r>
    </w:p>
    <w:bookmarkEnd w:id="251"/>
    <w:bookmarkStart w:name="z35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MNC - Mobile Network Code (Код мобильной сети. Указывается для всех стандартов);</w:t>
      </w:r>
    </w:p>
    <w:bookmarkEnd w:id="252"/>
    <w:bookmarkStart w:name="z35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NCC- Network Colour Code (Цветовой код сети);</w:t>
      </w:r>
    </w:p>
    <w:bookmarkEnd w:id="253"/>
    <w:bookmarkStart w:name="z35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SAC - Service Area Code (Код зоны обслуживания. Указывается для стандарта UMTS);</w:t>
      </w:r>
    </w:p>
    <w:bookmarkEnd w:id="254"/>
    <w:bookmarkStart w:name="z35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TAC - Tracking Area Code (Код зоны отслеживания. Указывается только для стандарта LTE);</w:t>
      </w:r>
    </w:p>
    <w:bookmarkEnd w:id="255"/>
    <w:bookmarkStart w:name="z35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UMTS – Universal Mobile Telecommunications System (Универсальная мобильная телекоммуникационная система).</w:t>
      </w:r>
    </w:p>
    <w:bookmarkEnd w:id="2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радиочастотного спектра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35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1- СПС</w:t>
      </w:r>
    </w:p>
    <w:bookmarkEnd w:id="257"/>
    <w:bookmarkStart w:name="z360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стационарное радиоэлектронное средство</w:t>
      </w:r>
      <w:r>
        <w:br/>
      </w:r>
      <w:r>
        <w:rPr>
          <w:rFonts w:ascii="Times New Roman"/>
          <w:b/>
          <w:i w:val="false"/>
          <w:color w:val="000000"/>
        </w:rPr>
        <w:t>системы подвижной связи</w:t>
      </w:r>
    </w:p>
    <w:bookmarkEnd w:id="258"/>
    <w:bookmarkStart w:name="z36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7978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4"/>
        <w:gridCol w:w="2362"/>
        <w:gridCol w:w="2230"/>
        <w:gridCol w:w="3661"/>
        <w:gridCol w:w="2433"/>
      </w:tblGrid>
      <w:tr>
        <w:trPr>
          <w:trHeight w:val="30" w:hRule="atLeast"/>
        </w:trPr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261"/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2-e.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 антенны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2-f.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Модель антенны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2-g. Коэффициент усиления, дБи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2-h.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Азимут макс. излучения, град</w:t>
            </w:r>
          </w:p>
        </w:tc>
      </w:tr>
      <w:tr>
        <w:trPr>
          <w:trHeight w:val="30" w:hRule="atLeast"/>
        </w:trPr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262"/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2-i.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подвеса антенны, м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2-j.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места, град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2-k.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Потери в АФУ, дБ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2-l.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Вт</w:t>
            </w:r>
          </w:p>
        </w:tc>
      </w:tr>
      <w:tr>
        <w:trPr>
          <w:trHeight w:val="30" w:hRule="atLeast"/>
        </w:trPr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8"/>
        <w:gridCol w:w="2004"/>
        <w:gridCol w:w="1759"/>
        <w:gridCol w:w="3684"/>
        <w:gridCol w:w="3685"/>
      </w:tblGrid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263"/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2-m.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приема, МГц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2-n.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передачи, МГц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2-o. Частота приема, МГц (заполняется инспекцией)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2-p. Частота передачи, МГц (заполняется инспекцией)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ІІ – ДОПОЛНИТЕЛЬНАЯ ИНФОРМАЦИЯ</w:t>
      </w:r>
    </w:p>
    <w:bookmarkEnd w:id="2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58"/>
        <w:gridCol w:w="11742"/>
      </w:tblGrid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разрешения на использование РЧС</w:t>
            </w:r>
          </w:p>
          <w:bookmarkEnd w:id="265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разрешения</w:t>
            </w:r>
          </w:p>
          <w:bookmarkEnd w:id="266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действия разрешения</w:t>
            </w:r>
          </w:p>
          <w:bookmarkEnd w:id="267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268"/>
    <w:bookmarkStart w:name="z37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13"/>
        <w:gridCol w:w="5287"/>
        <w:gridCol w:w="211"/>
        <w:gridCol w:w="5289"/>
      </w:tblGrid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270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271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стационарное радиоэлектронное средство системы подвижной связи:</w:t>
      </w:r>
    </w:p>
    <w:bookmarkEnd w:id="2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935"/>
        <w:gridCol w:w="2269"/>
        <w:gridCol w:w="5096"/>
      </w:tblGrid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АФУ</w:t>
            </w:r>
          </w:p>
          <w:bookmarkEnd w:id="273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антенно-фидерное устройство;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АЧХ</w:t>
            </w:r>
          </w:p>
          <w:bookmarkEnd w:id="274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амплитудно-частотная характеристика;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275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С.Ш. и В.Д.</w:t>
            </w:r>
          </w:p>
          <w:bookmarkEnd w:id="276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277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  <w:bookmarkEnd w:id="278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децибел;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279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кГц</w:t>
            </w:r>
          </w:p>
          <w:bookmarkEnd w:id="280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килогерц;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  <w:bookmarkEnd w:id="281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282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Мбит/с</w:t>
            </w:r>
          </w:p>
          <w:bookmarkEnd w:id="283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мегабит в секунду;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284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мкВ</w:t>
            </w:r>
          </w:p>
          <w:bookmarkEnd w:id="285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микровольт;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bookmarkEnd w:id="286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номер/бизнес идентификационный номер;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287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радиочастотного спектра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РРЛ</w:t>
            </w:r>
          </w:p>
        </w:tc>
      </w:tr>
    </w:tbl>
    <w:bookmarkStart w:name="z398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радиорелейную линию</w:t>
      </w:r>
    </w:p>
    <w:bookmarkEnd w:id="2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РАЗДЕЛ 1 – ТЕХНИЧЕСКИЕ ДАННЫЕ</w:t>
            </w:r>
          </w:p>
        </w:tc>
      </w:tr>
    </w:tbl>
    <w:bookmarkStart w:name="z39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60833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60706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60198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60452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293"/>
    <w:bookmarkStart w:name="z40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13"/>
        <w:gridCol w:w="5287"/>
        <w:gridCol w:w="211"/>
        <w:gridCol w:w="5289"/>
      </w:tblGrid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295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296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радиорелейную линию:</w:t>
      </w:r>
    </w:p>
    <w:bookmarkEnd w:id="297"/>
    <w:bookmarkStart w:name="z40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– обязательные поля к заполнению;</w:t>
      </w:r>
    </w:p>
    <w:bookmarkEnd w:id="298"/>
    <w:bookmarkStart w:name="z40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АФУ – антенно-фидерное устройство;</w:t>
      </w:r>
    </w:p>
    <w:bookmarkEnd w:id="299"/>
    <w:bookmarkStart w:name="z41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300"/>
    <w:bookmarkStart w:name="z41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АЧХ – амплитудно-частотная характеристика;</w:t>
      </w:r>
    </w:p>
    <w:bookmarkEnd w:id="301"/>
    <w:bookmarkStart w:name="z41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302"/>
    <w:bookmarkStart w:name="z41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303"/>
    <w:bookmarkStart w:name="z41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дБм – децибел-милливатт;</w:t>
      </w:r>
    </w:p>
    <w:bookmarkEnd w:id="304"/>
    <w:bookmarkStart w:name="z41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километр;</w:t>
      </w:r>
    </w:p>
    <w:bookmarkEnd w:id="305"/>
    <w:bookmarkStart w:name="z41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306"/>
    <w:bookmarkStart w:name="z41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Мбит/с – мегабит в секунду;</w:t>
      </w:r>
    </w:p>
    <w:bookmarkEnd w:id="307"/>
    <w:bookmarkStart w:name="z41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мВт – милливатт;</w:t>
      </w:r>
    </w:p>
    <w:bookmarkEnd w:id="308"/>
    <w:bookmarkStart w:name="z41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мегагерц;</w:t>
      </w:r>
    </w:p>
    <w:bookmarkEnd w:id="309"/>
    <w:bookmarkStart w:name="z42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РРЛ – радиорелейные линии;</w:t>
      </w:r>
    </w:p>
    <w:bookmarkEnd w:id="310"/>
    <w:bookmarkStart w:name="z42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РРС – радиорелейная станция;</w:t>
      </w:r>
    </w:p>
    <w:bookmarkEnd w:id="311"/>
    <w:bookmarkStart w:name="z42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BER – Bit Error rate (Битовая вероятность ошибки).</w:t>
      </w:r>
    </w:p>
    <w:bookmarkEnd w:id="3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радиочастотного спектра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РВ, ТВ, ЦТВ</w:t>
            </w:r>
          </w:p>
        </w:tc>
      </w:tr>
    </w:tbl>
    <w:bookmarkStart w:name="z426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телерадиовещательный передатчик</w:t>
      </w:r>
    </w:p>
    <w:bookmarkEnd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Раздел 1 – ТЕХНИЧЕСКИЕ ДАННЫЕ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59182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5905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3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0"/>
        <w:gridCol w:w="11300"/>
      </w:tblGrid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317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318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bookmarkEnd w:id="319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</w:t>
            </w:r>
          </w:p>
          <w:bookmarkEnd w:id="320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3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телерадиовещательный передатчик: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810"/>
        <w:gridCol w:w="531"/>
        <w:gridCol w:w="9959"/>
      </w:tblGrid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322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323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324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325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326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С.Ш. и В.Д</w:t>
            </w:r>
          </w:p>
          <w:bookmarkEnd w:id="327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РВ</w:t>
            </w:r>
          </w:p>
          <w:bookmarkEnd w:id="328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329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</w:t>
            </w:r>
          </w:p>
          <w:bookmarkEnd w:id="330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ЦТВ</w:t>
            </w:r>
          </w:p>
          <w:bookmarkEnd w:id="331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Эфирно-кабельное ТВ</w:t>
            </w:r>
          </w:p>
          <w:bookmarkEnd w:id="332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эфирно-кабельное 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HD</w:t>
            </w:r>
          </w:p>
          <w:bookmarkEnd w:id="333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High Definition (Высокое разрешение);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UHD</w:t>
            </w:r>
          </w:p>
          <w:bookmarkEnd w:id="334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Ultra High Definition;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QAM</w:t>
            </w:r>
          </w:p>
          <w:bookmarkEnd w:id="335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Quadrature Amplitude Modulation (Квадратурная амплитудная модуляция);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QPSK</w:t>
            </w:r>
          </w:p>
          <w:bookmarkEnd w:id="336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Quadrature Phase Shift Keying (Квадратурная фазовая манипуляция);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SD</w:t>
            </w:r>
          </w:p>
          <w:bookmarkEnd w:id="337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Standard Definition (Стандартное разрешение)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радиочастотного спектра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1-СБР</w:t>
            </w:r>
          </w:p>
        </w:tc>
      </w:tr>
    </w:tbl>
    <w:bookmarkStart w:name="z455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радиоэлектронное средство системы беспроводной радиосвязи (WLL)</w:t>
      </w:r>
    </w:p>
    <w:bookmarkEnd w:id="338"/>
    <w:bookmarkStart w:name="z45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8105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0"/>
        <w:gridCol w:w="1341"/>
        <w:gridCol w:w="1738"/>
        <w:gridCol w:w="1982"/>
        <w:gridCol w:w="1739"/>
        <w:gridCol w:w="1739"/>
        <w:gridCol w:w="1529"/>
        <w:gridCol w:w="1342"/>
      </w:tblGrid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341"/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2-a.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 антенны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2-b.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Модель антенны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2-c. Коэффициент усиления, дБи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2-d.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Азимут макс. излучения, град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2-e.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подвеса антенны, м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2-f.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места, град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2-g.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Потери в АФУ, дБ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2-h.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 перед.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 сектор), Вт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2-i.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 (мин. граница), МГц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2-j.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 (макс. граница), МГц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2-k.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 (мин. граница), МГц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2-l.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 (макс. граница), МГц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2-m.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Несущая частота приема, МГц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2-n.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Несущая частота передачи, МГц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6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ІІ – ДОПОЛНИТЕЛЬНАЯ ИНФОРМАЦИЯ</w:t>
      </w:r>
    </w:p>
    <w:bookmarkEnd w:id="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58"/>
        <w:gridCol w:w="11742"/>
      </w:tblGrid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разрешения на использование РЧС</w:t>
            </w:r>
          </w:p>
          <w:bookmarkEnd w:id="343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разрешения</w:t>
            </w:r>
          </w:p>
          <w:bookmarkEnd w:id="344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действия разрешения</w:t>
            </w:r>
          </w:p>
          <w:bookmarkEnd w:id="345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6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346"/>
    <w:bookmarkStart w:name="z47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13"/>
        <w:gridCol w:w="5287"/>
        <w:gridCol w:w="211"/>
        <w:gridCol w:w="5289"/>
      </w:tblGrid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348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349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7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радиоэлектронное средство системы беспроводной радиосвязи (WLL):</w:t>
      </w:r>
    </w:p>
    <w:bookmarkEnd w:id="3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516"/>
        <w:gridCol w:w="783"/>
        <w:gridCol w:w="9001"/>
      </w:tblGrid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АФУ</w:t>
            </w:r>
          </w:p>
          <w:bookmarkEnd w:id="351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антенно-фидерное устройство;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АЧХ</w:t>
            </w:r>
          </w:p>
          <w:bookmarkEnd w:id="352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амплитудно-частотная характеристика;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353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С.Ш. и В.Д </w:t>
            </w:r>
          </w:p>
          <w:bookmarkEnd w:id="354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355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  <w:bookmarkEnd w:id="356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децибел;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357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кГц</w:t>
            </w:r>
          </w:p>
          <w:bookmarkEnd w:id="358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килогерц;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359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  <w:bookmarkEnd w:id="360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361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Мбит/с</w:t>
            </w:r>
          </w:p>
          <w:bookmarkEnd w:id="362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мегабит в секунду;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мкВ</w:t>
            </w:r>
          </w:p>
          <w:bookmarkEnd w:id="363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микровольт;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bookmarkEnd w:id="364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номер/бизнес идентификационный номер;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365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РЧС </w:t>
            </w:r>
          </w:p>
          <w:bookmarkEnd w:id="366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радиочастотный спектр;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СБР</w:t>
            </w:r>
          </w:p>
          <w:bookmarkEnd w:id="367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беспроводной радиосвязи;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Wi-Fi</w:t>
            </w:r>
          </w:p>
          <w:bookmarkEnd w:id="368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Wireless Fidelity (беспроводная точность);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WLL</w:t>
            </w:r>
          </w:p>
          <w:bookmarkEnd w:id="369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Wireless locol loop (система беспроводного радиодоступа).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радиочастотного спектра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ЗССС</w:t>
            </w:r>
          </w:p>
        </w:tc>
      </w:tr>
    </w:tbl>
    <w:bookmarkStart w:name="z496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земную станцию</w:t>
      </w:r>
    </w:p>
    <w:bookmarkEnd w:id="370"/>
    <w:bookmarkStart w:name="z49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376"/>
    <w:bookmarkStart w:name="z50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3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0"/>
        <w:gridCol w:w="11300"/>
      </w:tblGrid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378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379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bookmarkEnd w:id="380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0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основные сокращения, указанные в перечне анкеты на земную станцию </w:t>
      </w:r>
    </w:p>
    <w:bookmarkEnd w:id="381"/>
    <w:bookmarkStart w:name="z50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физическое и/или юридическое лицо, на балансе которого находится РЭС;</w:t>
      </w:r>
    </w:p>
    <w:bookmarkEnd w:id="382"/>
    <w:bookmarkStart w:name="z50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 – ватт;</w:t>
      </w:r>
    </w:p>
    <w:bookmarkEnd w:id="383"/>
    <w:bookmarkStart w:name="z51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град. – градус;</w:t>
      </w:r>
    </w:p>
    <w:bookmarkEnd w:id="384"/>
    <w:bookmarkStart w:name="z51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385"/>
    <w:bookmarkStart w:name="z51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386"/>
    <w:bookmarkStart w:name="z51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 – диаграмма направленности;</w:t>
      </w:r>
    </w:p>
    <w:bookmarkEnd w:id="387"/>
    <w:bookmarkStart w:name="z51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дБм/мкВ – децибел-милливатт/ микровольт;</w:t>
      </w:r>
    </w:p>
    <w:bookmarkEnd w:id="388"/>
    <w:bookmarkStart w:name="z51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389"/>
    <w:bookmarkStart w:name="z51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РЧС – радиочастотный спектр;</w:t>
      </w:r>
    </w:p>
    <w:bookmarkEnd w:id="390"/>
    <w:bookmarkStart w:name="z51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391"/>
    <w:bookmarkStart w:name="z51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Мбит/с – мегабит в секунду;</w:t>
      </w:r>
    </w:p>
    <w:bookmarkEnd w:id="392"/>
    <w:bookmarkStart w:name="z51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кГц – килогерц;</w:t>
      </w:r>
    </w:p>
    <w:bookmarkEnd w:id="393"/>
    <w:bookmarkStart w:name="z52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мегагерц;</w:t>
      </w:r>
    </w:p>
    <w:bookmarkEnd w:id="394"/>
    <w:bookmarkStart w:name="z52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–Кельвин;</w:t>
      </w:r>
    </w:p>
    <w:bookmarkEnd w:id="395"/>
    <w:bookmarkStart w:name="z52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ИИН/БИН – индивидуальный идентификационный номер/бизнес идентификационный номер;</w:t>
      </w:r>
    </w:p>
    <w:bookmarkEnd w:id="396"/>
    <w:bookmarkStart w:name="z52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ИСЗ – искусственный спутник земли;</w:t>
      </w:r>
    </w:p>
    <w:bookmarkEnd w:id="397"/>
    <w:bookmarkStart w:name="z52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ЗС – земная станция;</w:t>
      </w:r>
    </w:p>
    <w:bookmarkEnd w:id="398"/>
    <w:bookmarkStart w:name="z52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РЭС – радиоэлектронное средство.</w:t>
      </w:r>
    </w:p>
    <w:bookmarkEnd w:id="3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эксплуатацию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радиоэлектронных средств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высокочастотных устройств"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52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территориальное подразделение уполномоченного органа / государственную техническую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службу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(полное наименование юридического лица или фамилия, имя, отчество (при наличии)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физического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ЗАЯВКА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Прошу выдать разрешение на использование радиочастотного спектра /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эксплуатацию радиоэлектронного средства (высокочастотного устройства) на территории /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заключения на электромагнитную совместимость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 указать город, район, область Республики Казахстан)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Сведения об организации: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1. Форма собственности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2. Год создания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3. Адрес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 почтовый индекс, область, район, улица, № дома, телефон)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4. Контактные данные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 исполнителя, рабочий телефон, электронный адрес)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5. Расчетный счет _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_____________________________________________________________</w:t>
      </w:r>
      <w:r>
        <w:rPr>
          <w:rFonts w:ascii="Times New Roman"/>
          <w:b/>
          <w:i w:val="false"/>
          <w:color w:val="000000"/>
          <w:sz w:val="28"/>
        </w:rPr>
        <w:t>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 № счета, наименование и местонахождение банка)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6. Банковские реквизиты___________________________________________________________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7. БИН/ИИН_____________________________________________________________________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8. Тип деятельности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(номер и серия лицензии, в случае лицензионной деятельности)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9. Перечень прилагаемых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Руководитель ________________                  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(подпись)                   (Фамилия, имя, отчество (при наличии))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М.П. "____" __________________20___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Заявление получено:                               "___" _________________20___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(подпись ответственного лица, фамилия, имя, отчество (при наличии))</w:t>
      </w:r>
    </w:p>
    <w:bookmarkEnd w:id="4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эксплуатацию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высокочастотных устройств"</w:t>
            </w:r>
          </w:p>
        </w:tc>
      </w:tr>
    </w:tbl>
    <w:bookmarkStart w:name="z532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базовую станцию сотовой связи (2G, 3G, 4G)</w:t>
      </w:r>
    </w:p>
    <w:bookmarkEnd w:id="4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РАЗДЕЛ 1 – ТЕХНИЧЕСКИЕ ДАННЫЕ</w:t>
            </w:r>
          </w:p>
          <w:bookmarkEnd w:id="402"/>
        </w:tc>
      </w:tr>
    </w:tbl>
    <w:bookmarkStart w:name="z53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3"/>
    <w:p>
      <w:pPr>
        <w:spacing w:after="0"/>
        <w:ind w:left="0"/>
        <w:jc w:val="both"/>
      </w:pPr>
      <w:r>
        <w:drawing>
          <wp:inline distT="0" distB="0" distL="0" distR="0">
            <wp:extent cx="68961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69977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56"/>
        <w:gridCol w:w="1349"/>
        <w:gridCol w:w="1714"/>
        <w:gridCol w:w="2026"/>
        <w:gridCol w:w="5755"/>
      </w:tblGrid>
      <w:tr>
        <w:trPr>
          <w:trHeight w:val="30" w:hRule="atLeast"/>
        </w:trPr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2-f. Номер сектора</w:t>
            </w:r>
          </w:p>
          <w:bookmarkEnd w:id="405"/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2-g. Производитель антенны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2-h. Модель антенны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2-i. Коэффициент усиления, дБи</w:t>
            </w:r>
          </w:p>
        </w:tc>
        <w:tc>
          <w:tcPr>
            <w:tcW w:w="5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2-j. Азимут макс. излучения, град</w:t>
            </w:r>
          </w:p>
        </w:tc>
      </w:tr>
      <w:tr>
        <w:trPr>
          <w:trHeight w:val="30" w:hRule="atLeast"/>
        </w:trPr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406"/>
          <w:p>
            <w:pPr>
              <w:spacing w:after="20"/>
              <w:ind w:left="20"/>
              <w:jc w:val="both"/>
            </w:pPr>
          </w:p>
          <w:bookmarkEnd w:id="406"/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407"/>
          <w:p>
            <w:pPr>
              <w:spacing w:after="20"/>
              <w:ind w:left="20"/>
              <w:jc w:val="both"/>
            </w:pPr>
          </w:p>
          <w:bookmarkEnd w:id="407"/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408"/>
          <w:p>
            <w:pPr>
              <w:spacing w:after="20"/>
              <w:ind w:left="20"/>
              <w:jc w:val="both"/>
            </w:pPr>
          </w:p>
          <w:bookmarkEnd w:id="408"/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2-k. Высота подвеса, м</w:t>
            </w:r>
          </w:p>
          <w:bookmarkEnd w:id="409"/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2-l. Угол места, град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2-m. Потери в АФУ, дБ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2-n. Мощность передатчика (на сектор), Вт</w:t>
            </w:r>
          </w:p>
        </w:tc>
        <w:tc>
          <w:tcPr>
            <w:tcW w:w="5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2-o. Идентификатор соты базовой станции (Cell ID/CI)/Код зоны обслуживания (SAC)</w:t>
            </w:r>
          </w:p>
        </w:tc>
      </w:tr>
      <w:tr>
        <w:trPr>
          <w:trHeight w:val="30" w:hRule="atLeast"/>
        </w:trPr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410"/>
          <w:p>
            <w:pPr>
              <w:spacing w:after="20"/>
              <w:ind w:left="20"/>
              <w:jc w:val="both"/>
            </w:pPr>
          </w:p>
          <w:bookmarkEnd w:id="410"/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411"/>
          <w:p>
            <w:pPr>
              <w:spacing w:after="20"/>
              <w:ind w:left="20"/>
              <w:jc w:val="both"/>
            </w:pPr>
          </w:p>
          <w:bookmarkEnd w:id="411"/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412"/>
          <w:p>
            <w:pPr>
              <w:spacing w:after="20"/>
              <w:ind w:left="20"/>
              <w:jc w:val="both"/>
            </w:pPr>
          </w:p>
          <w:bookmarkEnd w:id="412"/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4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3"/>
    <w:p>
      <w:pPr>
        <w:spacing w:after="0"/>
        <w:ind w:left="0"/>
        <w:jc w:val="both"/>
      </w:pPr>
      <w:r>
        <w:drawing>
          <wp:inline distT="0" distB="0" distL="0" distR="0">
            <wp:extent cx="70231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414"/>
    <w:bookmarkStart w:name="z54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4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13"/>
        <w:gridCol w:w="5287"/>
        <w:gridCol w:w="211"/>
        <w:gridCol w:w="5289"/>
      </w:tblGrid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Фамилия, имя, отчество (при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16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417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4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базовую станцию сотовой связи:</w:t>
      </w:r>
    </w:p>
    <w:bookmarkEnd w:id="418"/>
    <w:bookmarkStart w:name="z55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обязательные поля к заполнению;</w:t>
      </w:r>
    </w:p>
    <w:bookmarkEnd w:id="419"/>
    <w:bookmarkStart w:name="z55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АФУ – антенно-фидерное устройство;</w:t>
      </w:r>
    </w:p>
    <w:bookmarkEnd w:id="420"/>
    <w:bookmarkStart w:name="z55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АЧХ – амплитудно-частотная характеристика;</w:t>
      </w:r>
    </w:p>
    <w:bookmarkEnd w:id="421"/>
    <w:bookmarkStart w:name="z55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 – ватт;</w:t>
      </w:r>
    </w:p>
    <w:bookmarkEnd w:id="422"/>
    <w:bookmarkStart w:name="z55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423"/>
    <w:bookmarkStart w:name="z555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град. – градус;</w:t>
      </w:r>
    </w:p>
    <w:bookmarkEnd w:id="424"/>
    <w:bookmarkStart w:name="z55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425"/>
    <w:bookmarkStart w:name="z55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426"/>
    <w:bookmarkStart w:name="z55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427"/>
    <w:bookmarkStart w:name="z55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мкВ – микровольт;</w:t>
      </w:r>
    </w:p>
    <w:bookmarkEnd w:id="428"/>
    <w:bookmarkStart w:name="z560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РЭС – радиоэлектронное средство;</w:t>
      </w:r>
    </w:p>
    <w:bookmarkEnd w:id="429"/>
    <w:bookmarkStart w:name="z56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BCC- Base station Colour Code (Цветовой код базовой станции);</w:t>
      </w:r>
    </w:p>
    <w:bookmarkEnd w:id="430"/>
    <w:bookmarkStart w:name="z56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BSIC – Base Station Identity Code (Идентификационный номер базовой станций);</w:t>
      </w:r>
    </w:p>
    <w:bookmarkEnd w:id="431"/>
    <w:bookmarkStart w:name="z56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CDMA – Code Division Multiple Access (Множественный доступ с кодовым разделением);</w:t>
      </w:r>
    </w:p>
    <w:bookmarkEnd w:id="432"/>
    <w:bookmarkStart w:name="z56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Cell ID - Cell Identifier (Идентификатор соты. Указывается для стандартов GSM и LTE);</w:t>
      </w:r>
    </w:p>
    <w:bookmarkEnd w:id="433"/>
    <w:bookmarkStart w:name="z56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GSM – Global System for Mobile Communications (Глобальная система мобильной связи);</w:t>
      </w:r>
    </w:p>
    <w:bookmarkEnd w:id="434"/>
    <w:bookmarkStart w:name="z56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LAC - Location Area Code (Код местности. Указывается только для стандартов GSM и UMTS); </w:t>
      </w:r>
    </w:p>
    <w:bookmarkEnd w:id="435"/>
    <w:bookmarkStart w:name="z56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LAI- Location Area Identification (Идентификатор местоположения);</w:t>
      </w:r>
    </w:p>
    <w:bookmarkEnd w:id="436"/>
    <w:bookmarkStart w:name="z56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LTE - fourth generation (четвертое поколение сотовой связи);</w:t>
      </w:r>
    </w:p>
    <w:bookmarkEnd w:id="437"/>
    <w:bookmarkStart w:name="z56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MCC - Mobile Country Code (Код страны);</w:t>
      </w:r>
    </w:p>
    <w:bookmarkEnd w:id="438"/>
    <w:bookmarkStart w:name="z57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MNC - Mobile Network Code (Код мобильной сети. Указывается для всех стандартов);</w:t>
      </w:r>
    </w:p>
    <w:bookmarkEnd w:id="439"/>
    <w:bookmarkStart w:name="z57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NCC- Network Colour Code (Цветовой код сети);</w:t>
      </w:r>
    </w:p>
    <w:bookmarkEnd w:id="440"/>
    <w:bookmarkStart w:name="z57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SAC - Service Area Code (Код зоны обслуживания. Указывается для стандарта UMTS);</w:t>
      </w:r>
    </w:p>
    <w:bookmarkEnd w:id="441"/>
    <w:bookmarkStart w:name="z57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TAC - Tracking Area Code (Код зоны отслеживания. Указывается только для стандарта LTE);</w:t>
      </w:r>
    </w:p>
    <w:bookmarkEnd w:id="442"/>
    <w:bookmarkStart w:name="z57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UMTS – Universal Mobile Telecommunications System (Универсальная мобильная телекоммуникационная система).</w:t>
      </w:r>
    </w:p>
    <w:bookmarkEnd w:id="4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радиоэлектронных средств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высокочастотных устройств"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СПС</w:t>
            </w:r>
          </w:p>
        </w:tc>
      </w:tr>
    </w:tbl>
    <w:bookmarkStart w:name="z578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стационарное радиоэлектронное средство системы подвижной связи</w:t>
      </w:r>
    </w:p>
    <w:bookmarkEnd w:id="444"/>
    <w:bookmarkStart w:name="z57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71120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6"/>
    <w:p>
      <w:pPr>
        <w:spacing w:after="0"/>
        <w:ind w:left="0"/>
        <w:jc w:val="both"/>
      </w:pPr>
      <w:r>
        <w:drawing>
          <wp:inline distT="0" distB="0" distL="0" distR="0">
            <wp:extent cx="72517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8"/>
        <w:gridCol w:w="2004"/>
        <w:gridCol w:w="1759"/>
        <w:gridCol w:w="3684"/>
        <w:gridCol w:w="3685"/>
      </w:tblGrid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447"/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2-e.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 антенны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2-f.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Модель антенны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2-g. Коэффициент усиления, дБи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2-h.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Азимут макс. излучения, град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448"/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2-i.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подвеса антенны, м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2-j.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места, град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2-k.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Потери в АФУ, дБ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2-l.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Вт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449"/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2-m.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приема, МГц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2-n.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передачи, МГц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2-o. Частота приема, МГц (заполняется инспекцией)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2-p. Частота передачи, МГц (заполняется инспекцией)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ІІ – ДОПОЛНИТЕЛЬНАЯ ИНФОРМАЦИЯ</w:t>
      </w:r>
    </w:p>
    <w:bookmarkEnd w:id="4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58"/>
        <w:gridCol w:w="11742"/>
      </w:tblGrid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разрешения на использование РЧС</w:t>
            </w:r>
          </w:p>
          <w:bookmarkEnd w:id="451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разрешения</w:t>
            </w:r>
          </w:p>
          <w:bookmarkEnd w:id="452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действия разрешения</w:t>
            </w:r>
          </w:p>
          <w:bookmarkEnd w:id="453"/>
        </w:tc>
        <w:tc>
          <w:tcPr>
            <w:tcW w:w="117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454"/>
    <w:bookmarkStart w:name="z59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4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13"/>
        <w:gridCol w:w="5287"/>
        <w:gridCol w:w="211"/>
        <w:gridCol w:w="5289"/>
      </w:tblGrid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456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457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стационарное радиоэлектронное средство системы подвижной связи:</w:t>
      </w:r>
    </w:p>
    <w:bookmarkEnd w:id="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935"/>
        <w:gridCol w:w="2269"/>
        <w:gridCol w:w="5096"/>
      </w:tblGrid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АФУ</w:t>
            </w:r>
          </w:p>
          <w:bookmarkEnd w:id="459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антенно-фидерное устройство;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АЧХ</w:t>
            </w:r>
          </w:p>
          <w:bookmarkEnd w:id="460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амплитудно-частотная характеристика;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461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С.Ш. и В.Д.</w:t>
            </w:r>
          </w:p>
          <w:bookmarkEnd w:id="462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463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  <w:bookmarkEnd w:id="464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децибел;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465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кГц</w:t>
            </w:r>
          </w:p>
          <w:bookmarkEnd w:id="466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килогерц;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  <w:bookmarkEnd w:id="467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468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Мбит/с</w:t>
            </w:r>
          </w:p>
          <w:bookmarkEnd w:id="469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мегабит в секунду;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470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мкВ</w:t>
            </w:r>
          </w:p>
          <w:bookmarkEnd w:id="471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микровольт;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bookmarkEnd w:id="472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номер/бизнес идентификационный номер;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473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РРЛ</w:t>
            </w:r>
          </w:p>
        </w:tc>
      </w:tr>
    </w:tbl>
    <w:bookmarkStart w:name="z617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радиорелейную линию</w:t>
      </w:r>
    </w:p>
    <w:bookmarkEnd w:id="47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РАЗДЕЛ 1 – ТЕХНИЧЕСКИЕ ДАННЫЕ</w:t>
            </w:r>
          </w:p>
        </w:tc>
      </w:tr>
    </w:tbl>
    <w:bookmarkStart w:name="z61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0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7470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77978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0"/>
    <w:p>
      <w:pPr>
        <w:spacing w:after="0"/>
        <w:ind w:left="0"/>
        <w:jc w:val="both"/>
      </w:pPr>
      <w:r>
        <w:drawing>
          <wp:inline distT="0" distB="0" distL="0" distR="0">
            <wp:extent cx="77343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РАЗДЕЛ II - ДОПОЛНИТЕЛЬНАЯ ИНФОРМАЦИЯ</w:t>
      </w:r>
    </w:p>
    <w:bookmarkEnd w:id="4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955"/>
        <w:gridCol w:w="1172"/>
        <w:gridCol w:w="1173"/>
      </w:tblGrid>
      <w:tr>
        <w:trPr>
          <w:trHeight w:val="30" w:hRule="atLeast"/>
        </w:trPr>
        <w:tc>
          <w:tcPr>
            <w:tcW w:w="9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разрешения на использование РЧС:</w:t>
            </w:r>
          </w:p>
          <w:bookmarkEnd w:id="482"/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разрешения:</w:t>
            </w:r>
          </w:p>
          <w:bookmarkEnd w:id="483"/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628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484"/>
    <w:bookmarkStart w:name="z629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13"/>
        <w:gridCol w:w="5287"/>
        <w:gridCol w:w="211"/>
        <w:gridCol w:w="5289"/>
      </w:tblGrid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486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487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32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радиорелейную линию:</w:t>
      </w:r>
    </w:p>
    <w:bookmarkEnd w:id="488"/>
    <w:bookmarkStart w:name="z633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– обязательные поля к заполнению;</w:t>
      </w:r>
    </w:p>
    <w:bookmarkEnd w:id="489"/>
    <w:bookmarkStart w:name="z634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АФУ – антенно-фидерное устройство;</w:t>
      </w:r>
    </w:p>
    <w:bookmarkEnd w:id="490"/>
    <w:bookmarkStart w:name="z635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491"/>
    <w:bookmarkStart w:name="z63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АЧХ – амплитудно-частотная характеристика;</w:t>
      </w:r>
    </w:p>
    <w:bookmarkEnd w:id="492"/>
    <w:bookmarkStart w:name="z637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493"/>
    <w:bookmarkStart w:name="z638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494"/>
    <w:bookmarkStart w:name="z639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дБм – децибел-милливатт;</w:t>
      </w:r>
    </w:p>
    <w:bookmarkEnd w:id="495"/>
    <w:bookmarkStart w:name="z640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километр;</w:t>
      </w:r>
    </w:p>
    <w:bookmarkEnd w:id="496"/>
    <w:bookmarkStart w:name="z641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497"/>
    <w:bookmarkStart w:name="z642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Мбит/с – мегабит в секунду;</w:t>
      </w:r>
    </w:p>
    <w:bookmarkEnd w:id="498"/>
    <w:bookmarkStart w:name="z643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мВт – милливатт;</w:t>
      </w:r>
    </w:p>
    <w:bookmarkEnd w:id="499"/>
    <w:bookmarkStart w:name="z644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мегагерц;</w:t>
      </w:r>
    </w:p>
    <w:bookmarkEnd w:id="500"/>
    <w:bookmarkStart w:name="z645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РРЛ – радиорелейные линии;</w:t>
      </w:r>
    </w:p>
    <w:bookmarkEnd w:id="501"/>
    <w:bookmarkStart w:name="z646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РРС – радиорелейная станция;</w:t>
      </w:r>
    </w:p>
    <w:bookmarkEnd w:id="502"/>
    <w:bookmarkStart w:name="z647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BER – Bit Error rate (Битовая вероятность ошибки).</w:t>
      </w:r>
    </w:p>
    <w:bookmarkEnd w:id="5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 и высокочастотных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1-РВ, ТВ, ЦТВ</w:t>
            </w:r>
          </w:p>
        </w:tc>
      </w:tr>
    </w:tbl>
    <w:bookmarkStart w:name="z651" w:id="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телерадиовещательный передатчик</w:t>
      </w:r>
    </w:p>
    <w:bookmarkEnd w:id="504"/>
    <w:bookmarkStart w:name="z65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РАЗДЕЛ 1 – ТЕХНИЧЕСКИЕ ДАННЫЕ</w:t>
      </w:r>
    </w:p>
    <w:bookmarkEnd w:id="505"/>
    <w:bookmarkStart w:name="z65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6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7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8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9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0"/>
    <w:p>
      <w:pPr>
        <w:spacing w:after="0"/>
        <w:ind w:left="0"/>
        <w:jc w:val="both"/>
      </w:pPr>
      <w:r>
        <w:drawing>
          <wp:inline distT="0" distB="0" distL="0" distR="0">
            <wp:extent cx="78105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5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0"/>
        <w:gridCol w:w="11300"/>
      </w:tblGrid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512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513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bookmarkEnd w:id="514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</w:t>
            </w:r>
          </w:p>
          <w:bookmarkEnd w:id="515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6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телерадиовещательный передатчик:</w:t>
      </w:r>
    </w:p>
    <w:bookmarkEnd w:id="5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810"/>
        <w:gridCol w:w="531"/>
        <w:gridCol w:w="9959"/>
      </w:tblGrid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517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518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519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520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521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С.Ш. и В.Д</w:t>
            </w:r>
          </w:p>
          <w:bookmarkEnd w:id="522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РВ</w:t>
            </w:r>
          </w:p>
          <w:bookmarkEnd w:id="523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524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</w:t>
            </w:r>
          </w:p>
          <w:bookmarkEnd w:id="525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ЦТВ</w:t>
            </w:r>
          </w:p>
          <w:bookmarkEnd w:id="526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Эфирно-кабельное ТВ</w:t>
            </w:r>
          </w:p>
          <w:bookmarkEnd w:id="527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эфирно-кабельное 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HD</w:t>
            </w:r>
          </w:p>
          <w:bookmarkEnd w:id="528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High Definition (Высокое разрешение);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UHD</w:t>
            </w:r>
          </w:p>
          <w:bookmarkEnd w:id="529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Ultra High Definition;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QAM</w:t>
            </w:r>
          </w:p>
          <w:bookmarkEnd w:id="530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Quadrature Amplitude Modulation (Квадратурная амплитудная модуляция);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QPSK</w:t>
            </w:r>
          </w:p>
          <w:bookmarkEnd w:id="531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Quadrature Phase Shift Keying (Квадратурная фазовая манипуляция);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SD</w:t>
            </w:r>
          </w:p>
          <w:bookmarkEnd w:id="532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Standard Definition (Стандартное разрешение)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радиоэлектронных средств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высокочастотных устройств"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1-СБР</w:t>
            </w:r>
          </w:p>
        </w:tc>
      </w:tr>
    </w:tbl>
    <w:bookmarkStart w:name="z683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радиоэлектронное средство системы беспроводной радиосвязи (WLL)</w:t>
      </w:r>
    </w:p>
    <w:bookmarkEnd w:id="533"/>
    <w:bookmarkStart w:name="z68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78105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0"/>
        <w:gridCol w:w="1341"/>
        <w:gridCol w:w="1738"/>
        <w:gridCol w:w="1982"/>
        <w:gridCol w:w="1739"/>
        <w:gridCol w:w="1739"/>
        <w:gridCol w:w="1529"/>
        <w:gridCol w:w="1342"/>
      </w:tblGrid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536"/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2-a.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 антенны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2-b.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Модель антенны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2-c. Коэффициент усиления, дБи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2-d.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Азимут макс. излучения, град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2-e.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подвеса антенны, м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2-f.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места, град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2-g.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Потери в АФУ, дБ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2-h.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 перед.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 сектор), Вт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2-i.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 (мин. граница), МГц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2-j.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 (макс. граница), МГц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2-k.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 (мин. граница), МГц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2-l.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 (макс. граница), МГц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2-m.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Несущая частота приема, МГц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2-n.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Несущая частота передачи, МГц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93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7"/>
    <w:p>
      <w:pPr>
        <w:spacing w:after="0"/>
        <w:ind w:left="0"/>
        <w:jc w:val="both"/>
      </w:pPr>
      <w:r>
        <w:drawing>
          <wp:inline distT="0" distB="0" distL="0" distR="0">
            <wp:extent cx="78105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538"/>
    <w:bookmarkStart w:name="z695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5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13"/>
        <w:gridCol w:w="5287"/>
        <w:gridCol w:w="211"/>
        <w:gridCol w:w="5289"/>
      </w:tblGrid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540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Подпись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541"/>
        </w:tc>
        <w:tc>
          <w:tcPr>
            <w:tcW w:w="52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Дата</w:t>
            </w:r>
          </w:p>
        </w:tc>
        <w:tc>
          <w:tcPr>
            <w:tcW w:w="52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98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радиоэлектронное средство системы беспроводной радиосвязи (WLL):</w:t>
      </w:r>
    </w:p>
    <w:bookmarkEnd w:id="5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516"/>
        <w:gridCol w:w="783"/>
        <w:gridCol w:w="9001"/>
      </w:tblGrid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АФУ</w:t>
            </w:r>
          </w:p>
          <w:bookmarkEnd w:id="543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антенно-фидерное устройство;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АЧХ</w:t>
            </w:r>
          </w:p>
          <w:bookmarkEnd w:id="544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амплитудно-частотная характеристика;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545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С.Ш. и В.Д </w:t>
            </w:r>
          </w:p>
          <w:bookmarkEnd w:id="546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547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  <w:bookmarkEnd w:id="548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децибел;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549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кГц</w:t>
            </w:r>
          </w:p>
          <w:bookmarkEnd w:id="550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килогерц;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551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  <w:bookmarkEnd w:id="552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553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Мбит/с</w:t>
            </w:r>
          </w:p>
          <w:bookmarkEnd w:id="554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мегабит в секунду;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мкВ</w:t>
            </w:r>
          </w:p>
          <w:bookmarkEnd w:id="555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микровольт;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bookmarkEnd w:id="556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номер/бизнес идентификационный номер;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557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РЧС </w:t>
            </w:r>
          </w:p>
          <w:bookmarkEnd w:id="558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радиочастотный спектр;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СБР</w:t>
            </w:r>
          </w:p>
          <w:bookmarkEnd w:id="559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беспроводной радиосвязи;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Wi-Fi</w:t>
            </w:r>
          </w:p>
          <w:bookmarkEnd w:id="560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Wireless Fidelity (беспроводная точность);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WLL</w:t>
            </w:r>
          </w:p>
          <w:bookmarkEnd w:id="561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Wireless locol loop (система беспроводного радиодоступа).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информации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коммуникаций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2017 года № 429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радиоэлектронных средств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высокочастотных устройств"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1-ЗССС</w:t>
            </w:r>
          </w:p>
        </w:tc>
      </w:tr>
    </w:tbl>
    <w:bookmarkStart w:name="z721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на земную станцию</w:t>
      </w:r>
    </w:p>
    <w:bookmarkEnd w:id="562"/>
    <w:bookmarkStart w:name="z72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РАЗДЕЛ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ТЕХНИЧЕСКИЕ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ДАННЫЕ</w:t>
      </w:r>
    </w:p>
    <w:bookmarkEnd w:id="563"/>
    <w:bookmarkStart w:name="z72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6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7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8"/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569"/>
    <w:bookmarkStart w:name="z72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удостоверяю, что сведения в этой анкете являются полными и соответствуют действительности.</w:t>
      </w:r>
    </w:p>
    <w:bookmarkEnd w:id="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00"/>
        <w:gridCol w:w="11300"/>
      </w:tblGrid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</w:t>
            </w:r>
          </w:p>
          <w:bookmarkEnd w:id="571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  <w:bookmarkEnd w:id="572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bookmarkEnd w:id="573"/>
        </w:tc>
        <w:tc>
          <w:tcPr>
            <w:tcW w:w="11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7752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3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основные сокращения, указанные в перечне анкеты на земную станцию </w:t>
      </w:r>
    </w:p>
    <w:bookmarkEnd w:id="574"/>
    <w:bookmarkStart w:name="z73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физическое и/или юридическое лицо, на балансе которого находится РЭС;</w:t>
      </w:r>
    </w:p>
    <w:bookmarkEnd w:id="575"/>
    <w:bookmarkStart w:name="z735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 – ватт;</w:t>
      </w:r>
    </w:p>
    <w:bookmarkEnd w:id="576"/>
    <w:bookmarkStart w:name="z736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град. – градус;</w:t>
      </w:r>
    </w:p>
    <w:bookmarkEnd w:id="577"/>
    <w:bookmarkStart w:name="z73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578"/>
    <w:bookmarkStart w:name="z73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579"/>
    <w:bookmarkStart w:name="z73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 – диаграмма направленности;</w:t>
      </w:r>
    </w:p>
    <w:bookmarkEnd w:id="580"/>
    <w:bookmarkStart w:name="z74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дБм/мкВ – децибел-милливатт/ микровольт;</w:t>
      </w:r>
    </w:p>
    <w:bookmarkEnd w:id="581"/>
    <w:bookmarkStart w:name="z74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582"/>
    <w:bookmarkStart w:name="z74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РЧС – радиочастотный спектр;</w:t>
      </w:r>
    </w:p>
    <w:bookmarkEnd w:id="583"/>
    <w:bookmarkStart w:name="z74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584"/>
    <w:bookmarkStart w:name="z74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Мбит/с – мегабит в секунду;</w:t>
      </w:r>
    </w:p>
    <w:bookmarkEnd w:id="585"/>
    <w:bookmarkStart w:name="z74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кГц – килогерц;</w:t>
      </w:r>
    </w:p>
    <w:bookmarkEnd w:id="586"/>
    <w:bookmarkStart w:name="z74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мегагерц;</w:t>
      </w:r>
    </w:p>
    <w:bookmarkEnd w:id="587"/>
    <w:bookmarkStart w:name="z74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–Кельвин;</w:t>
      </w:r>
    </w:p>
    <w:bookmarkEnd w:id="588"/>
    <w:bookmarkStart w:name="z74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ИИН/БИН – индивидуальный идентификационный номер/бизнес идентификационный номер;</w:t>
      </w:r>
    </w:p>
    <w:bookmarkEnd w:id="589"/>
    <w:bookmarkStart w:name="z74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ИСЗ – искусственный спутник земли;</w:t>
      </w:r>
    </w:p>
    <w:bookmarkEnd w:id="590"/>
    <w:bookmarkStart w:name="z75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ЗС – земная станция;</w:t>
      </w:r>
    </w:p>
    <w:bookmarkEnd w:id="591"/>
    <w:bookmarkStart w:name="z751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РЭС – радиоэлектронное средство.</w:t>
      </w:r>
    </w:p>
    <w:bookmarkEnd w:id="59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header.xml" Type="http://schemas.openxmlformats.org/officeDocument/2006/relationships/header" Id="rId10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