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09596" w14:textId="13095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Астраханскому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Астраханского районного маслихата Акмолинской области от 22 декабря 2017 года № 6С-28-8. Зарегистрировано Департаментом юстиции Акмолинской области 29 декабря 2017 года № 6267. Утратило силу решением Астраханского районного маслихата Акмолинской области от 27 апреля 2018 года № 6С-35-2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Астраханского районного маслихата Акмолинской области от 27.04.2018 </w:t>
      </w:r>
      <w:r>
        <w:rPr>
          <w:rFonts w:ascii="Times New Roman"/>
          <w:b w:val="false"/>
          <w:i w:val="false"/>
          <w:color w:val="ff0000"/>
          <w:sz w:val="28"/>
        </w:rPr>
        <w:t>№ 6С-35-2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Астраханский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Астраханскому району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Астраханского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Б.Шарипов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Астраханского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М.Қожахмет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Астраханского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Н.К.Сеилов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 государственного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учреждения "Отдел сельского хозяйства"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Астраханского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К.С.Калабаев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 государственного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учреждения "Отдел земельных отношений"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Астраханского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Ю.Е.Наприенко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6С-28-8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Астраханскому району на 2018-2019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Астраханского района в разрезе категорий земель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 на 2018-2019 годы).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 на 2018-2019 годы).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 на 2018-2019 годы).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 на 2018-2019 годы).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 на 2018-2019 годы).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 на 2018-2019 годы).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Астраханскому району).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Астраханского района в разрезе категорий земель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Астраханского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6"/>
        <w:gridCol w:w="8644"/>
      </w:tblGrid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Бадзиев Муслим Баширович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Гендик Вероника Владимировна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Валерий Александрович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Леонид Анатольевич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Чернецкий Петр Петрович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Бибаев Ерсин Кенжебаевич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Согумбаев Булат Какетович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Руслан Максутович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Кулаков Николай Степанович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Жаксыкельды Асылбекович.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Жанакулов Оразбек Жукенбаевич.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Бейсен Кабдулхамитович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КаиржановЖанат Комарович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Тюркина Лариса Владимировна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Пугалов Виталий Анисимович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Тлеумбет Нурмуханбет Токмаганбетулы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Шокыбаев СембайШарипович.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Батукаев Халид Бесаевич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Губарец Николай Васильевич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Асхат Еренгалиевич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Ильдыбаев Айтпай Кожасович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Даир Касымович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Виктор Иванович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 Александр Михайлович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Кулагин Михаил Витальевич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Кулькенов Орынбек Букабаевич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Талгат Мажитович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Геннадий Михайлович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Камбар Амантаевич.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Абубашир Магомедович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Руслан Сайдаевич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Ергали Копеевич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Сазанович Владимир Иосифович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Ержан Салимович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Серик Мукашевич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Умит Куанышевна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Арыстанбек Мажитович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Егимбай Айтмуханбетович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Казиз Кабдуллинович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Адильбек Тюлеубаевич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Хазимурат Шаймерденович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Оразалы Камалканович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Молдашұлы Ибрагим 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НуркаевСалим Темиргалиевич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Ибдрагим Кабдрашевич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Еркебулат Аркенович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Сагинбеков Нурлыбек Сатарович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Серкебай Саркытбай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Ашенов Кыздарбек Кабдуллович.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Бопежанов Канатай Амангельдинович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Джаганова Алтыншаш Каиржановна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Талгат Жилкайдарович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Кусмадиев Талгат Кадырович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Амангельды Рахимович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Ерлан Тембергенович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Лясов Николай Иванович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Оразбай Кенжеевич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Гамзат Рыспаевич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Бади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Жандос Дюсенбаевич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Сокур Виктор Андреевич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Александр Петрович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Анатолий Петрович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Кайрат Егизбаевич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Жакия Жаканович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Малыгин Алексей Анатольевич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Мазурок Виталий Петрович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Тимур Магомедович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Наубетов Рашид Кабдуалиевич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Умербек Кайруллович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Сагадатов Куаныш Казизович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Аблай Капарович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Кенжеболат Дыбыспаевич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Колесниченко Василий Иванович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Кобка Борис Петрович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Далбай Карбаевич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Умсынган Каиржановна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Саттыбаев Рамазан Жунусович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Босин Виктор СемҰнович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Баранов Анатолий Анатольевич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Дедов Василий Алексеевич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Кощеев Виктор Евгеньевич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Кривенко Валерий Иванович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Кутлин Борис Дмитриевич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Виктор Васильевич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Отт Андрей Андреевич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Присяжный Станислав Казимирович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Селиванкин Владимир Иванович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Шафранский Сергей Владимирович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Абденова Мария Кужатовна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Айдархан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Болехан Жукешевич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Куанышбек Каируллинович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Данияр Кусманович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Турсунбек Каируллинович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Еслямбек Каируллинович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Мурат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Мигранов Радик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Омралинов Курмантай Казанбаевич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Темирбек Кабдуалиевич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Амхадов Руслан Исаевич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 Шамай Кабжикенович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Боккарин Камза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Утельбай Жасуланович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Мухамедали Шакиратович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Куанышбеков Толеу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Туремурат Калиевич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КасымовАрман Шертаевич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Кульмаганбетов КайратБайгабулович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АхметГадильбекович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Махмет Гадильбекович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Казихан Гадиьбекович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Мушанов Максут Мушанович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Жандос Ногерович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 Хаким Токтамысович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Кайрат Аллабергенович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Алдажаров БауржанАсипович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Абильдинов Чингиз Бауржанович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Куралбек Сагиндыкович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Бауыржан Идаятович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Брежнев Николай Викторович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Ербол Макышевич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Жамбул Абдикадырович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Литовченко Григорий Николаевич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Жадаев Канат Азимжанович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 Амантай Сабиржанович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Саркыт Жусипбекович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Талгат Сабитханович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Алексей Николаевич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Марат Ибикенович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Аскар Аманжолович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Марат Каримжанович.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 Амангелды Косманович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Тынымбаев Бустан Садыкович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Карлович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Николаевич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Амангелды Галымжанович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Рыбчак Василий Иосифович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Сейтгалиев Ришад Галимханович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Рапутов Константин Александрович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юридических лиц землепользователей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"КДКGrain"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"Достык"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"Ерназар-Агро"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"Кыпшак"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"Каменка 1"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"АК-Хилал"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"Оксановка-1"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"Острогорский"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Актив"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"Толкынколь"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"СХПАкЖол"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Винетта"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 2010"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 2002"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Кызылжар"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"Избасаров и К"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"Колутон-04"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"Гранит Петровка"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"Зеленое-1"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Нива"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"Нан 2005"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"Орнек 2005"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"Графит-М"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"СХТШиликты"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"Деметро"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Беркут"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Трейд Торг"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"Озеро Надежды"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 Агро"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"СХПОтан"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Коммандитное товарищество "Федоренко и К"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"АстанаПромАгро"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"ЫрыстыАстык"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"Кайнар Агро-11"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"Гостиница "Есиль""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"Сарыарка Траст"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"Камышенка"</w:t>
            </w:r>
          </w:p>
        </w:tc>
      </w:tr>
      <w:tr>
        <w:trPr>
          <w:trHeight w:val="30" w:hRule="atLeast"/>
        </w:trPr>
        <w:tc>
          <w:tcPr>
            <w:tcW w:w="3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"ВИК-Агро"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3"/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оборотов, приемлемая для Астраханского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Астраханскому району составляет 237045 гектаров.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130701 гектаров, на землях населенных пунктов 57214 гектаров, на землях лесного фонда 3208 гектаров, на землях запаса 45922 гектаров.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1"/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при селе, сельском округе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в 2018 году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7"/>
        <w:gridCol w:w="1731"/>
        <w:gridCol w:w="1889"/>
        <w:gridCol w:w="1889"/>
        <w:gridCol w:w="1890"/>
        <w:gridCol w:w="2214"/>
      </w:tblGrid>
      <w:tr>
        <w:trPr>
          <w:trHeight w:val="30" w:hRule="atLeast"/>
        </w:trPr>
        <w:tc>
          <w:tcPr>
            <w:tcW w:w="26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Бесбидаикский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Каменка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bookmarkStart w:name="z3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в 2019 году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8"/>
        <w:gridCol w:w="1687"/>
        <w:gridCol w:w="2156"/>
        <w:gridCol w:w="1841"/>
        <w:gridCol w:w="1841"/>
        <w:gridCol w:w="2157"/>
      </w:tblGrid>
      <w:tr>
        <w:trPr>
          <w:trHeight w:val="30" w:hRule="atLeast"/>
        </w:trPr>
        <w:tc>
          <w:tcPr>
            <w:tcW w:w="26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8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Бесбидаикский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Жарсуатский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одыхающий загон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летнео-сенний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Каменка</w:t>
            </w:r>
          </w:p>
        </w:tc>
        <w:tc>
          <w:tcPr>
            <w:tcW w:w="2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летне–осенний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