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270938" w14:textId="b27093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Буландынскому району на 2017-2018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Буландынского районного маслихата Акмолинской области от 22 декабря 2017 года № 6С-17/3. Зарегистрировано Департаментом юстиции Акмолинской области 29 декабря 2017 года № 6264. Утратило силу решением Буландынского районного маслихата Акмолинской области от 5 апреля 2018 года № 6С-22/2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Буландынского районного маслихата Акмолинской области от 05.04.2018 </w:t>
      </w:r>
      <w:r>
        <w:rPr>
          <w:rFonts w:ascii="Times New Roman"/>
          <w:b w:val="false"/>
          <w:i w:val="false"/>
          <w:color w:val="ff0000"/>
          <w:sz w:val="28"/>
        </w:rPr>
        <w:t>№ 6С-22/2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пастбищах", Буландынский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Буландынскому району на 2017-2018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вступает в силу со дня государственной регистрации в Департаменте юстиции Акмолинской области и вводится в действие со дня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18 внеочередной сессии,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Ш.Кусаинов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И.о.акима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Буландынского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А.Рахимжанов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 декабря 2017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Руководитель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Государственного учреждения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"Отдел сельского хозяйства"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Буландынского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А.Камельинов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 декабря 2017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Руководитель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Государственного учреждения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"Отдел земельных отношений"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Буландынского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Т.Кайрбаев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 декабря 2017 года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Буландынского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6С-17/3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управления пастбищами и их использованию по Буландынскому району на 2017-2018 годы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Буландынского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Буландынскому району на 2017-2018 годы);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Буландынскому району на 2017-2018 годы);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Буландынскому району на 2017-2018 годы);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Буландынскому району на 2017-2018 годы);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Буландынскому району на 2017-2018 годы);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Буландынскому району на 2017-2018 годы);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Буландынскому району на 2017-2018 годы)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1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Буландынского района в разрезе категории земель, собственников земельных участков и землепользователей на основании правоустанавливающих документов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прилагаемых к схеме (карте) расположения пастбищ Буландынского района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45"/>
        <w:gridCol w:w="9055"/>
      </w:tblGrid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Кайрат Николаевич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Масанов Галымжан Каиркенович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 Серик Бейсенбаевич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Игазин Мухтар Карабаевич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Кайрат Николаевич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Шахатов Рашид Тилекович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Аксагов Исса Шабезгиреевич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Бекей Хатшыбай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 Еркебулан Казбекович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Канат Махметович (Простое товарищество "Игилик")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Бекхожин Толеубай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Саид Хасмагамбетович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Канат Махметович (Простое товарищество "Игилик")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Даниева Сауле Дауренбековна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Манаев Ахтанберли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Алпысбаева Онайша Аленовна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Булатов Турлыбек Алтайбекович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Булатов Турлыбек Алтайбекович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Жанзаков Нуртай Жанзакович 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Московская Татьяна Михйловна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Нурмагамбетов Сартай Мурсалович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Гелисханов Ахмет Закарьевич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Нурланкызы Айнур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Тасылбекова Бахыт Шамкеновна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Кадирбек Байдуйсенович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Кисилева Нина Ивановна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Чернослив Юрий Петрович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Бекишев Еркин Байменович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Габит Бесембаевич (Простое товарищество " Мерей")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Абромочкин Дмитрий Владимирович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Герасименко Александр Николаевич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Аверьянов Александр Анатольевич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Танкыбаев Жаксылык Кудайбергенов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"Нурбол" Сексенова Коргасын Зейнуловна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Максименко Сергей Анатольевич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Кошкин Вячеслав Андреевич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Кабанец Николай Николаевич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Коломыцев Владимир Дмитриич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Литвинов Виктор Викторович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Лихачев Василий Геннадьевич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Мелещенко Александр Анатольевич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Пуко Александр Алексеевич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Сизоненко Николай Кириллович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Скиба Ольга Григорьевна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Слепенко Александр Юрьевич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Богданов Николай Витальевич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Варняков Александр Владимирович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(Грищенко Зоя Анатольевна)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Заболотских Екатерина Алексеевна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Александр Иванович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Кабанец Николай Николаевич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Стартовойт Сергей Владимирович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Танкыбаева Сауле Кудайбергенова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Ткачев Виктор Михайлович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Сергей Казбекович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Райн Владимир Андреевич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Сексенов Коргасын Зейнулловна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Казаков Анатолий Николаевич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Павленко Валентина Константиновна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Райская Павлина Павловна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 Смагул Елубаевич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Албагачиев Саварбек Хасанбекович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Алибеков Еркебек Байкенович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Марал Ельтаевич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Жузенов Бекболат Кайырович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Майгузин Базарбай Бейсенбекович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Нурмуханов Буркитбай Кусаинович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Марат Ботанович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Кайрат Танабекович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 Бейбит Кабдуалиевич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Яндиев Руслан Васангиреевич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Кабикенов Керим Куснеденович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Шашкенова Боранкула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 Елубаевич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Кабикенов Керим Куснеденович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Джанадилова Гульсум Казкеновна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Нигматуллина Хания Хикметовна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Аубакир Амангельдинович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Уалихан Ельтаевич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 Нурлан Кабдуалиевич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Мырзаева Кулаш Мынжасаровна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Темирова Асель Каирбековна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Джанадилов Казахстан Халеллович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Тащеев Юрий Алексеевич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Бауржан Бекенович товарищество с ограниченной ответственностью "ШаруаКокше"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Джанадилов Казахстан Халелович товарищество с ограниченной ответственностью "Никольское"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Насибулла Тулегенович товарищество с ограниченной ответственностью "Балу-2005"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Жампеисов Бекайдар Туребаевич товарищество с ограниченной ответственностью "Партизанское-1"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Сарали Хасмагамбетович товарищество с ограниченной ответственностью "Суворовка"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Радченко Николай Антонович товарищество с ограниченной ответственностью "Алтын Бидай"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Аверьянов Алексадр Анатольевич товарищество с ограниченной ответственностью "Ивановка-НС"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Максименко Сергей Анатольевич товарищество с ограниченной ответственностью "Олюшка"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 Юрий Алексеевич товарищество с ограниченной ответственностью "Ардекс"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Ивлоев Аббас Иссаевич товарищество с ограниченной ответственностью "Казфарминг"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Варданян Виталий Норикович товарищество с ограниченной ответственностью "Фирма Нанар"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Дусаев Жанат Жумагалиевич товарищество с ограниченной ответственностью "Аскоп"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Токушев Марат Серикович товарищество с ограниченной ответственностью "МакКарт"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Марал Ельтаевич товарищество с ограниченной ответственностью "Асет и Адильхан"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Саид Хасмагамбетович товарищество с ограниченной ответственностью "Богдановка"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Есентуров Айбат Абаевич товарищество с ограниченной ответственностью "Даниловское и К"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Сатпаев Александр Рамазанович товарищество с ограниченной ответственностью "Дидар Агро"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Баймагамбетов Талгат Набиевич товарищество с ограниченной ответственностью "Агро Алтынды"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Бекетаев Олжас товарищество с ограниченной ответственностью "Он Олжа"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Сейтимбетов Нурлан Маханбетканиевич товарищество с ограниченной ответственностью "Буланды Мекен" 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Марат Ельтаевич товарищество с ограниченной ответственностью "АмирланАстык"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Медынская Татьяна Ивановна товарищество с ограниченной ответственностью "Богдановка-1"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Талгат Какимович товарищество с ограниченной ответственностью "Казахстанское аграрно-животноводческое предприятие "Нурлы-Жол"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Избасаров Жасулан Искендирович товарищество с ограниченной ответственностью "Урумкай"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Куантай Сабыргуженович товарищество с ограниченной ответственностью "Журавлевка-1"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Абермит Владимир Фридрихович товарищество с ограниченной ответственностью "СХП Новобратское"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Джанадилов Казахстан Халелович товарищество с ограниченной ответственностью "Новодонецк" 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Коншин Николай Николаевич товарищество с ограниченной ответственностью "Аюмик"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Зайцев Виктор Семенович товарищество с ограниченной ответственностью "Viza"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Игилик Байконыс товарищество с ограниченной ответственностью "Талдыколь" 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Кажмуратов Нугурбек Мухамеджанович товарищество с ограниченной ответственностью "Крестьянское хозяйство Вико" 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Игилик Байконыс товарищество с ограниченной ответственностью "СХП Нагайко"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Куантай Сабыргуженович товарищество с ограниченной ответственностью "Журавлевка-1"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Абермит Владимир Фридрихович товарищество с ограниченной ответственностью "Новобратское и К"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Шарга Сергей Викторович товарищество с ограниченной ответственностью "Астра-2010"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Харахат Кенжебек сельский производственный кооператив "Ушкезен"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Фогель Иван Кабешович сельский производственный кооператив "Рассвет"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17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Буландынского района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2017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– очередность использования загонов в году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годы.</w:t>
            </w:r>
          </w:p>
        </w:tc>
      </w:tr>
    </w:tbl>
    <w:bookmarkStart w:name="z19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сезонных пастбищ по Буландынскому району составляет 147011,8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на землях сельскохозяйственного назначения 103469,8 гектаров, на землях населенных пунктов 39282,0 гектаров, на землях лесного фонда 4260,0 гектаров.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21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Заместителем Премьер-Министра Республики Казахстан–Министра сельского хозяйства Республики Казахстан от 24 апреля 2017 года № 173 (зарегистрировано в Реестре государственной регистрации нормативных правовых актов за № 15090).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района не имеется.</w:t>
      </w:r>
    </w:p>
    <w:bookmarkStart w:name="z2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водоисточникам: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1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2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сельскохозяйственных животных 700 голов КРС, Ергольского сельского округа размещаются на землях Айнакольского сельского округа на землях ТОО "Астра 2010"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сельскохозяйственных животных 800 голов КРС, Караозекского сельского округа размещаются на землях Карамышевского сельского округа на землях ТОО "Партизанское 1"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2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физических и (или) юридических лиц, не обеспеченных пастбищами, расположенными при селе, сельском округе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животные города Макинска необеспеченные пастбищами размещаются на отгонных пастбищах бывшего села "Красный май"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2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48"/>
        <w:gridCol w:w="1126"/>
        <w:gridCol w:w="1126"/>
        <w:gridCol w:w="1126"/>
        <w:gridCol w:w="1229"/>
        <w:gridCol w:w="1230"/>
        <w:gridCol w:w="1127"/>
        <w:gridCol w:w="1127"/>
        <w:gridCol w:w="1230"/>
        <w:gridCol w:w="1231"/>
      </w:tblGrid>
      <w:tr>
        <w:trPr>
          <w:trHeight w:val="30" w:hRule="atLeast"/>
        </w:trPr>
        <w:tc>
          <w:tcPr>
            <w:tcW w:w="17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2017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2018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Айнакольский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 летний сезон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 летний сезон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 летний сезон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Вознесенский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 летний сезон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 летний сезон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Даниловский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 летний сезон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 летний сезон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Ергольский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 летний сезон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 летний сезон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Журавлевский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 летний сезон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 летний сезон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Капитоновский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 летний сезон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 летний сезон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Караозекский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 летний сезон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 летний сезон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Карамышевский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 летний сезон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 летний сезон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Никольский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 летний сезон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 летний сезон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Новобратский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 летний сезон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 летний сезон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header.xml" Type="http://schemas.openxmlformats.org/officeDocument/2006/relationships/header" Id="rId2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