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b1c754" w14:textId="ab1c75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Егиндыкольскому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Егиндыкольского районного маслихата Акмолинской области от 22 декабря 2017 года № 6С18-6. Зарегистрировано Департаментом юстиции Акмолинской области 10 января 2018 года № 6331. Утратило силу решением Егиндыкольского районного маслихата Акмолинской области от 18 мая 2018 года № 6С26-5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Егиндыкольского районного маслихата Акмолинской области от 18.05.2018 </w:t>
      </w:r>
      <w:r>
        <w:rPr>
          <w:rFonts w:ascii="Times New Roman"/>
          <w:b w:val="false"/>
          <w:i w:val="false"/>
          <w:color w:val="ff0000"/>
          <w:sz w:val="28"/>
        </w:rPr>
        <w:t>№ 6С26-5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действия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и самоуправлении в Республике Казахстан",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Егиндыкольский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Егиндыкольскому району на 2018-2019 годы. 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Р.Ахмедов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Б.Абилов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Егиндыкольского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Н.Тулепов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 декабря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6С18-6</w:t>
            </w:r>
          </w:p>
        </w:tc>
      </w:tr>
    </w:tbl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Егиндыкольскому району на 2018-2019 годы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Схема (карта) расположения пастбищ на территории Егиндыкольского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Егиндыкольскому району на 2018-2019 годы).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Егиндыкольскому району на 2018-2019 годы).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Егиндыкольскому району на 2018-2019 годы).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Егиндыкольскому району на 2018-2019 годы).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Егиндыкольскому району на 2018-2019 годы).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Егиндыкольскому району на 2018-2019 годы).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Егиндыкольскому району на 2018-2019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1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Егиндыкольского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Егиндыкольского района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2"/>
        <w:gridCol w:w="8738"/>
      </w:tblGrid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Отчество, землепользователей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Ивакина Ирина Юрьевна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Абдраева Алмагуль Кузембаевна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Нурумов Руслан Жуагаштыкович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Глашева Гульнара Ибрагимовна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Бобик Евгения Степановна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Сулейменова Гайша Идрисовна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Манжанов Сайрам Куанышевич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Манжанова Сауле Куанышевна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Давыдова Павла Корнеевна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Кушнир Наталья Федоровна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Недбайло Владимир Антонович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Калмаганбетова Марал Толеубаевна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 Наталья Ивановна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Нурумова Алла Михайловна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Уразалинова Анна Анатольевна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Уразалинова Ольга Борисовна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Акылбекова Орынтай Муханбаевна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Сатбаева Ермек Нуркиевна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Сатбаева Ермек Нуркиевна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Дюсебеков Маулен Карибаевич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Жилкайдаров Тлеуберле Куандыкович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Тайбеков Талгат Кайратович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Владимир Петрович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Шукуев Кабдол Садуакасович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 Омар Ахметбекович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Базаров Ережеп Сагындыкович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Зейнулла Рахимбекович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Войчук Олег Васильевич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Войчук Николай Васильевич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Джусупов Боранбай Ергалиевич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Джусупов Сагадат Ергалиевич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Есилов Жакыпбек Касымвич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Мереке Сагнаевич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Калиакбаров Бураш Кабешович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Курлов Андрей Сергеевич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Мейрамбеков Турсункул Мейрамбекович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Сембай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Туяков Акылбай Амантаевич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Улейко Николай Александрович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Беспалый Виктор Никитович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Рахимгулов Болат Мухамедьянов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Бауржан Ахметович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Минливалиев Марат Габдулсаматович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Шайымов Аманбай Абилхамитович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Беседнов Олег Анатольевич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Макеева Асия Куандыковна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Артемьев Владимир Александрович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Шадура Михаил Михайлович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Богатырев Иван Иванович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Митеску Людмила Леонидовна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Раковец Елена Александровна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Глашев Канат Оралбаевич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Зангар Канатович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Газизханов Адам Зейндинович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Джусупов Шарип Тулегенович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Достенов Ермек Кабдуллмуталифович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Дрягин Виталий Александрович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 Ануар Сайлаубекович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Габдурахман Салимович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Середа Владимир Николаевич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Середа Сергей Васильевич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Шайбеков Толеухан Нагизханов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Экажев Магомет Магометович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Базылбеков Абай Базарбаевич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Гусятников Виктор Валентинович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Даурен Советович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Шарапиден Клышпаевич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Кавинский Сергей Николаевич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Клишин Юрий Александрович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Толеби Саттарович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Эйхвальд Юрий Кузьмич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Алиякбаров Амангельды Алиякбарович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Алиякбаров Нургали Жаксылыкович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Кабиден Серикбайулы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Базылбеков Ибрай Базарбаевич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Жангиров Жолдыбай Жангирович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Кенжебай Тулепбергенулы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Калыков Аблай Айтбаевич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Карабеков Аманбай Серикбаевич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Контарбаев Сексенбай Жагипарович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Серик Кузжанович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Шарменов Асыгат Сайлаубаевич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Кабыл Кабылдинович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Жанат Тлеухорович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Балтусупов Косман Пшенбаевич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Бозжигитов Мухамедали Сатуллинович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Куйшубаев Унбет Абжанулы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Шекенов Жанат Шекенович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Андрущак Сергей Иванович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Ахмедов Рустам Угиевич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Беляков Анатолий Викторович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Джармуханов Мухтар Садыкович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Квасов Виталий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Сейткали Молдагалиулы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Ласточкин Игорь Николаевич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Уразалинов Валерий Балтабаевич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Уразалинов Олег Балтабаевич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Акылбеков Талгат Муканбаевич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Алмабеков Миллиард Бактыбаевич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Аппасов Кайрулла Нургалиевич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Балгожин Жайлымыс Балтабаевич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Жамкеев Серик Жолдыбаевич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Жандаулов Ерболат Жандаулович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Жандаулов Жумагали Боранбаевич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Кайролла Жаксылыкович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Марат Картаевич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Ищанов Смагул Далабаевич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Жумабек Кокишевич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Казбек Кокушевич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Майканов Калел Еркенович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Русецкий Николай Васильевич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Сакупов Умирбек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Хайрулин Наиль Саматович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Шмитбергер Иван Петрович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Шумина Наталья Валентиновна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Байгабулов Азамат Кабиденович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Середа Светлана Викторовна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юридических лиц землепользователей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"Агростиль-Г"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"Алтын-Дан Шаруа"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"Альфараби-Жер"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"Армавирский"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"АСКОП"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"Бауманское-07"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"Жалманкулак-М"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"Жулдыз КП"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"Коржинколь-А"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"Еңбек Алтын Жер"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"СХП Жер-Ана"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Ушаково"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"СХП Шарафутдинов и К"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"Ушаково-Агро"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"Сарымсакты"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"Ирбис"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"Казахстан 01"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"Урожайное 2015"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"СХП Астык-Агро"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"Колорит Агро" </w:t>
            </w:r>
          </w:p>
        </w:tc>
      </w:tr>
      <w:tr>
        <w:trPr>
          <w:trHeight w:val="30" w:hRule="atLeast"/>
        </w:trPr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"Рост Агро LTD"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Егиндыкольскому району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годы</w:t>
            </w:r>
          </w:p>
        </w:tc>
      </w:tr>
    </w:tbl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по Егиндыкольскому району на землях сельскохозяйственного назначения составляет 113 647 гектаров, на землях населенных пунктов 17 069 гектаров, на землях запаса 29 105 гектаров.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2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0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4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3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Егиндыкольскому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89"/>
        <w:gridCol w:w="1695"/>
        <w:gridCol w:w="1189"/>
        <w:gridCol w:w="1189"/>
        <w:gridCol w:w="1189"/>
        <w:gridCol w:w="1189"/>
        <w:gridCol w:w="1190"/>
        <w:gridCol w:w="1190"/>
        <w:gridCol w:w="1190"/>
        <w:gridCol w:w="1190"/>
      </w:tblGrid>
      <w:tr>
        <w:trPr>
          <w:trHeight w:val="30" w:hRule="atLeast"/>
        </w:trPr>
        <w:tc>
          <w:tcPr>
            <w:tcW w:w="10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 и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2018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заго­нов в 2019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Абай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Алакольский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летне-осен­ний се­зон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Бауманское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Буревестник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Егиндыколь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Жалманкулакский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Коржинколь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Спиридоновка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лет­ний се­зон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Узынкольский 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