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9a6e9f" w14:textId="79a6e9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Енбекшильдерскому району на 2018 год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Енбекшильдерского районного маслихата Акмолинской области от 25 декабря 2017 года № С-18/7. Зарегистрировано Департаментом юстиции Акмолинской области 15 января 2018 года № 6338. Утратило силу решением маслихата района Биржан сал Акмолинской области от 10 апреля 2018 года № С-23/4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маслихата района Биржан сал Акмолинской области от 10.04.2018 </w:t>
      </w:r>
      <w:r>
        <w:rPr>
          <w:rFonts w:ascii="Times New Roman"/>
          <w:b w:val="false"/>
          <w:i w:val="false"/>
          <w:color w:val="ff0000"/>
          <w:sz w:val="28"/>
        </w:rPr>
        <w:t>№ С-23/4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Енбекшильдерский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Енбекшильдерскому району на 2018 год.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К.Тастанбеков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С.Шауенов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Енбекшильдерского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района Акмолинской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А.Кииков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"25"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декабря 2017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С-18/7</w:t>
            </w:r>
          </w:p>
        </w:tc>
      </w:tr>
    </w:tbl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Енбекшильдерскому району на 2018 год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Енбекшильдерского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Енбекшильдерскому району на 2018 год);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Енбекшильдерскому району на 2018 год);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Енбекшильдерскому району на 2018 год);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Енбекшильдерскому району на 2018 год);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Енбекшильдерскому району на 2018 год);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Енбекшильдерскому району на 2018 год);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Енбекшильдерскому району на 2018 год).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 год</w:t>
            </w:r>
          </w:p>
        </w:tc>
      </w:tr>
    </w:tbl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Енбекшильдерского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участков, прилагаемый к схеме (карте) расположения пастбищ Енбекшильдерского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62"/>
        <w:gridCol w:w="9238"/>
      </w:tblGrid>
      <w:tr>
        <w:trPr>
          <w:trHeight w:val="30" w:hRule="atLeast"/>
        </w:trPr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собственников земельных участков</w:t>
            </w:r>
          </w:p>
        </w:tc>
      </w:tr>
      <w:tr>
        <w:trPr>
          <w:trHeight w:val="30" w:hRule="atLeast"/>
        </w:trPr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Магерко Игорь Ефимович</w:t>
            </w:r>
          </w:p>
        </w:tc>
      </w:tr>
      <w:tr>
        <w:trPr>
          <w:trHeight w:val="30" w:hRule="atLeast"/>
        </w:trPr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Азамат Балтабаевич</w:t>
            </w:r>
          </w:p>
        </w:tc>
      </w:tr>
      <w:tr>
        <w:trPr>
          <w:trHeight w:val="30" w:hRule="atLeast"/>
        </w:trPr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Гульнар Сералиевна</w:t>
            </w:r>
          </w:p>
        </w:tc>
      </w:tr>
      <w:tr>
        <w:trPr>
          <w:trHeight w:val="30" w:hRule="atLeast"/>
        </w:trPr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Кенжибаев Сапар Туребекович</w:t>
            </w:r>
          </w:p>
        </w:tc>
      </w:tr>
      <w:tr>
        <w:trPr>
          <w:trHeight w:val="30" w:hRule="atLeast"/>
        </w:trPr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Кужимов Мирзабек Турабекович</w:t>
            </w:r>
          </w:p>
        </w:tc>
      </w:tr>
      <w:tr>
        <w:trPr>
          <w:trHeight w:val="30" w:hRule="atLeast"/>
        </w:trPr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"Альянс Агро Баймырза"</w:t>
            </w:r>
          </w:p>
        </w:tc>
      </w:tr>
    </w:tbl>
    <w:bookmarkStart w:name="z1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Список землепользователей земельных участков, прилагаемый к схеме (карте) расположения пастбищ Енбекшильдерского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86"/>
        <w:gridCol w:w="10414"/>
      </w:tblGrid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Айткожин Еркен Рахимбекович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Кажат Акимжанович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Кайрат Конкабаевич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Каирден Каматаевич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Мамабаева Роза Акылбековна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Клара Телеухановна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Нурсеит Амиржанович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Ермек Алиакбарович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Токтамысов Берик Кабдрахманович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Каиров Бауржан Дауренбекович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Канат Темергазиевич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Куанышбек Амангельдиевич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Нурсеит Амиржанович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Нурлан Койкенович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Каиржан Каиргельдинович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Кабитов Дархан Дюсетович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Каирбек Калижанович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Каримов Амангельды Калижанович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Майкеш Каймаковна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Арыкпанов Барлыбай Есенжолович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 Серик Бегалиевич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Кыдырбекова Мадениет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Баймырза Ахметович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Анисова Сапия Искаковна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Ашуова Жаныл Касымовна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Базылова Алтын Жанкишевна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Баяубаева Ботагоз Шахатовна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Воробух Александр Федорович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Гильдерман Виктор Леопольдович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 Кабтай Катаевич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 Тюлюгун Катаевич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Жарылгасынов Сайлаубек Габдоллавич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Уали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Измаилов Иса Бесланович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Измаилова Мадина Хусеновна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Измаилов Салман Бесланович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Илюбаев Габпас Валиевич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Шалкар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Кабаева Алтын Токтаровна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Кабиева Улболсын Ахметовна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Каменов Забинолла Назымович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Кализатов Канат Серикбаевич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Карижский Анатолий Федорович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Килькаев Бейбит Калиевич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Кукеева Бакытжан Аскаровна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Ахмет Бузавбакович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Жумабек Илубаевич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Куттымбетова Алима Нажкеновна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Меркель Екатерина Владимировна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Мешелева Кымбат Ахметовна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Нисмельдинов Жакуп Жусупович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Ордабай Ануарбекович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Патиев Анвер Махшарипович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Малик Сагындыкович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Сагындык Рамазанович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Рустамбеков Амир Каденович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Рыжков Геннадий Николаевич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Шаймурат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Серик Рахметулович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Сахимов Амангельды Исакович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Скрипкин Владимир Владимирович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Сарсенбек Альбекович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Степашко Анатолий Григорьевич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Степашко Александр Анатольевич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Сугралин Серик Мухамедиевич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 Аскар Токтарович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Таштиев Жандос Аскерович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Травкин Михайл Иванович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Тюлеубеков Кабдолла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Уахитов Ехсан Болатович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Утыпов Рустем Каймакович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Аскер Кабдуллович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Харсиев Рамазан Абайдулаевич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Ерик Абдрашевич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Шарипов Венер Гадылович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Башенов Бауржан Зейнулович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Жаманбаев Марат Кабешевич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 Дидар Алтынбекулы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Серик Алимбаевич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Кажкенов Каиржан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Каражанова Алмагуль Махметовна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Магерко Александр Игоревич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Магерко Игорь Ефимович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Марат Сакенович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Жанар Жусупбековна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Омирбек Шабданович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Уаисов Мереке Сарбасович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Узбекова Балшекер Серикбаевна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Оразбай Шакенович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Гуляпов Нурлан Маратханович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Жамбыл Шайкенович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Алмас Жанбаевич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Темиргалиева Халима Кенесбаевна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Мутишов Жанбырбай Каирбайулы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Самат Омирбекович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Алимжан Казисович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Алдунгаров Асылхан Казбекович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Ансар Бакытжан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Рамиль Радифович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Курумбаев Серикжан Кауданович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Тайбуганов Сабит Сагындыкович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 Ерсин Танатулы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 Хайри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Казбек Амангельдинович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Бейсембаева Кадиша Газизкызы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Баяндин Балгужа Жолтаевич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Амринов Рахат Канатович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Рысбеков Жумабек Майранбекович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Мейрли Нурлан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Асет Дулатович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Сагнаев Казбек Ниязбекович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Марат Сакенович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Нуржан Казбекович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Бажикенова Гульнар Кайратовна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Кайрат Сабырович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Бондаренко Андрей Анатольевич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Кайрат Аскарович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Маули Тлемисович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Мартынкевич Сергей Анатольевич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Махметова Роза Хайрулловна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Айнагуль Муслимовна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Панчук Юрий Корнеевич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Омирзак Омиржанович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Непомнящая Любовь Аркадьевна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Жангарашев Бауржан Каиржанович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Амандосов Берик Амангельдинович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 Олжас Нуржанович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Елюбаев Айдын Каиржанович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Хапар Самалхан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Ахетов Зейнелькабиден Салимович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Нурлан Каирбекович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Борамбаев Алибек Ахметжанович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Боромбаев Рустам Акылбекович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Кыйыков Каиржан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Кенжекельды Султанулы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Сабит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Абдильманов Сакен Айткожевич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Аукеев Серик Тулегенович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Аукеев Ермек Тулегенович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Ахади Манап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Элимхаджиев Лечи Мовладиевич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Банин Андрей Петрович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Бужбанова Айсулу Тулеповна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Бузань Александр Владимирович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Динмухаметов Серикбол Нурболатович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Побиянский Илья Петрович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Фурмат Сергей Николаевич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Абдыгалимов Нурболат Дауылбаевич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Абдыгалимов Бейсенбай Токенович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Жанат Жанбырбаевич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Геворкян Камо Владимирович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 Берик Салыкбаевич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Ергалин Жаналык Байдошевич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Асылбек Жамашевич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Нурсултан Байжанович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Амангельды Каматаевич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Айнагуль Муслимовна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Ергали Абдурахимович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Марат Кенжебаевич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Елеусиз Кошенович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Абай Ногербекович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Хамзин Ерлан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Баймульдин Салимжан Нариманович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Боровский Евгений Александрович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Козаченко Иван Владимирович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Калымтаева Акбопе Алимгожиновна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Кузьменко Игорь Владимирович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Шандр Людмила Геннадьевна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Нурашев Кайрат Рахимжанович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Чухрай Дмитрий Николаевич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Ербол Кинашевич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Амандосов Берик Амангельдинович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Мурат Кабиевич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Валихан Кабжанович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Бакыт Толеухановна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Шайкенов Кенжебай Тюлеубаевич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Нурушева Аякоз Маратовна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Аутелеев Тюлеген Кумарович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Айтмаганбетов Жанат Каиркенович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Бакшалов Дулат Хасенович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Доскаринов Муса Шакпаевич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Доскаринов Ильяс Мусаевич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Салима Токтамысовна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Лазарев Виктор Николаевич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Бахтияр Кайратович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Нурмагамбетова Расима Сарсенбековна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Тюлюбай Темирханович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Марат Амерханович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Тулюпов Сырымбет Саулетович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Епешевич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Жукебаева Зульфия Сейпелмалыковна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Жукебаев Арман Омертасович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Утельбаев Куандык Каиролович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 Вячеслав Александрович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Амангельды Сайлаубаевич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Биттугулов Аблай Кабдуллович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 Омирсерик Нуркенович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Сарсекеев Загидолла Осербаевич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Акбентаева Салима Фазыловна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Акпентаева Алтынай Балташевна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Аманжол Жуматович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Даулбай Смагулович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Ведянина Ольга Александровна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Байгарин Алим Салимович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Баяшев Амангельды Шарипович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Сайлау Сартаевич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Бостанов Каиргельды Кожантаевич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Буров Виктор Федорович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 Жанат Уралбаевич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Доскенов Сайран Жаксылыкович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Есмагамбетов Канаш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Есмагамбетова Кадиша Амантаевна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Акан Жумагулович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Азамат Балтабаевич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Исажанова Бакытжан Кенжебаевна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Еркин Манарбекович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Гульнар Сералиевна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Сагындык Нуржанович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Карцев Виктор Павлович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Орал Касымович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Сапар Туребекович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Николай Евдокимович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Кирсанов Григорий Иванович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Кошкинбаев Жанат Сагындыкович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Маймакова Сайран Каирбаевна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Женисбек Еслямович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Мурат Жанапиевич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Рабига Досшановна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Мешелев Омурзак Абдрахманович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Пенденов Сагындык Кабдрашитович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Мешелев Оразбай Абдрахманович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Мейрам Кердешович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Сабыржанов Канат Серикович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Шайнур Идрисович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Сагымбаев Еслямбек Жумабекович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Акылбек Ризабекович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Сульженко Виктор Николаевич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Тайшиков Рамазан Макашевич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Ташмагамбетов Серик Садуович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Ташмаганбетов Сунгат Ерханович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Толпаков Аманжол Алиханович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Туржанов Есжан Дауренбекович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Джанпеисова Жанбиба Махметовна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Аскар Молгаждарович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Торгаев Сулеймен Казтаевич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Довгаль Николай Петрович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Астафьев Георгий Михайлович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Нурлан Рахимбекович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Исмагул Рахимгалиевич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Атенов Мейрам Курумбаевич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Бекибаев Жаналык Шабданович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Геворкян Камо Владимирович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Забикулин Серик Аскербекович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Жанбагыс Шайкенович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 Талгат Ахметович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Калиакпаров Калихан Шуленбаевич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Серикбаева Карлыгаш Сагынтаевна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Кужимов Мирзабек Турабекович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Курумбаев Бауржан Женисович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Мажиев Жанат Куатович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Пухленкин Эдуард Анатольевич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Пухленкина Любовь Аркадьевна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Мурат Айтхожинович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Жанайдар Сагидулинович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Ербол Есенжолович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Ермек Алиакбарович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Сейтказин Турлыбек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Шакиев Нуржан Сагатаевич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Шитиков Николай Юрьевич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Челобанов Константин Владимирович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Бакыт Аскаровна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Абай Елюбаевич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Наушанова Ляззат Турсынбековна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Койшибаев Борамбай Аманбаевич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Бауыржан Тулегенович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Биимбетова Алтынай Зейнулловна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Агрофирма Берекет"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"Арка Саулет"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"Айбек-2011"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"Ар-Ди-Та"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"Аршакаб"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"Аскоп"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"Алимжан 2011"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"Аружан 2017"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"Альянс Агро Баймырза"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"БС-Альянс"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Баймырза-Агро"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"Макинка-2015"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Болашак М"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Балу-2005"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"Вертикаль"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Закрытое Акционерное Общество "Даулет"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Донское"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"Енбекши Астык"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"Енбек-Целина"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Аскоп-Мамай"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Енбек-Нан"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"Зеренше"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"Казгер" 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"Краснофлотский"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Козы Кош"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Коктал-Енбек"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КосДаулет М"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 Кудук Агаш"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Кызыл-Уюм"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Kaz Beef Ltd"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"Кут-2016"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"Ынташ"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Береке Астык 2"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Макинка"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"Пайда -2015"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"Сауле 2008"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"Сарытомар-Агро"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"Сапфир beef"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"Praim provaider"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Старомакинское"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СХП Ерас"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"Щучинский гормолзавод"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"Темир-Конструкция"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"Zere Inwest Holding"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МТС Енбек"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Наурызым Агро"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"Томирис - ПА"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"Сеним Бирлик"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"КГФ Мамай"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Общество"Аграрная кредитная корпорация"</w:t>
            </w:r>
          </w:p>
        </w:tc>
      </w:tr>
      <w:tr>
        <w:trPr>
          <w:trHeight w:val="30" w:hRule="atLeast"/>
        </w:trPr>
        <w:tc>
          <w:tcPr>
            <w:tcW w:w="1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0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"KZ Agro"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 год</w:t>
            </w:r>
          </w:p>
        </w:tc>
      </w:tr>
    </w:tbl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4"/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приемлемая для Енбекшильдерского района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45"/>
        <w:gridCol w:w="1751"/>
        <w:gridCol w:w="2638"/>
        <w:gridCol w:w="2133"/>
        <w:gridCol w:w="2133"/>
      </w:tblGrid>
      <w:tr>
        <w:trPr>
          <w:trHeight w:val="30" w:hRule="atLeast"/>
        </w:trPr>
        <w:tc>
          <w:tcPr>
            <w:tcW w:w="3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 год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Енбекшильдерскому району составляет 372725 гектаров.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313742 гектаров, на землях населенных пунктов 36102 гектаров, на землях лесного фонда 261 гектаров, на землях запаса 22620 гектаров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 год</w:t>
            </w:r>
          </w:p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доступа пастбищепользователей к водоисточникам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 год</w:t>
            </w:r>
          </w:p>
        </w:tc>
      </w:tr>
    </w:tbl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 год</w:t>
            </w:r>
          </w:p>
        </w:tc>
      </w:tr>
    </w:tbl>
    <w:bookmarkStart w:name="z3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Енбекшильдерскому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 год</w:t>
            </w:r>
          </w:p>
        </w:tc>
      </w:tr>
    </w:tbl>
    <w:bookmarkStart w:name="z3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59"/>
        <w:gridCol w:w="1778"/>
        <w:gridCol w:w="1940"/>
        <w:gridCol w:w="1941"/>
        <w:gridCol w:w="1941"/>
        <w:gridCol w:w="1941"/>
      </w:tblGrid>
      <w:tr>
        <w:trPr>
          <w:trHeight w:val="30" w:hRule="atLeast"/>
        </w:trPr>
        <w:tc>
          <w:tcPr>
            <w:tcW w:w="27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Макинский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Баймырзинский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Бирсуатский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Заураловский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Ангалбатырский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Донской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Аксуский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Валихановский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Кенащи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Мамай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Заозерное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Краснофлотское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Енбекшильдерский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Ульгинский 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Степняк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