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673d64" w14:textId="7673d6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Жаркаинскому району на 2017-2018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Жаркаинского районного маслихата Акмолинской области от 25 декабря 2017 года № 6С-18/3. Зарегистрировано Департаментом юстиции Акмолинской области 29 декабря 2017 года № 6260. Утратило силу решением Жаркаинского районного маслихата Акмолинской области от 20 апреля 2018 года № 6С-22/2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Жаркаинского районного маслихата Акмолинской области от 20.04.2018 </w:t>
      </w:r>
      <w:r>
        <w:rPr>
          <w:rFonts w:ascii="Times New Roman"/>
          <w:b w:val="false"/>
          <w:i w:val="false"/>
          <w:color w:val="ff0000"/>
          <w:sz w:val="28"/>
        </w:rPr>
        <w:t>№ 6С-22/2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Казахстана от 23 января 2001 года "О местном государственном управлении и самоуправлении в Республикие Казахстан",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20 февраля 2017 года "О пастбищах", Жаркаинский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Жаркаинскому району на 2017-2018 годы.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вступает в силу со дня государственной регистрации в Департаменте юстиции Акмолинской области и вводится в действие со дня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сессии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Ж.Мынбаев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районного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У.Ахметова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"СОГЛАСОВАНО"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Жаркаинского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М.Балпан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25.12.2017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Жаркаинского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декабря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6С-18/3</w:t>
            </w:r>
          </w:p>
        </w:tc>
      </w:tr>
    </w:tbl>
    <w:bookmarkStart w:name="z7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Жаркаинскому району на 2017-2018 годы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Жаркаинского района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Жаркаинскому району на 2017-2018 годы);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Жаркаинскому району на 2017-2018 годы);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Жаркаинскому району на 2017-2018 годы);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прудам)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Жаркаинскому району на 2017-2018 годы);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Жаркаинскому району на 2017-2018 годы);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Жаркаинскому району на 2017-2018 годы);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Жаркаинскому району на 2017-2018 годы)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2017-2018 годы</w:t>
            </w:r>
          </w:p>
        </w:tc>
      </w:tr>
    </w:tbl>
    <w:bookmarkStart w:name="z16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Жаркаинского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1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земельных участков, прилагаемый к схеме (карте) расположения пастбищ Жаркаинского района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87"/>
        <w:gridCol w:w="10313"/>
      </w:tblGrid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Абдыгалиев Тогызбай Турсунбекович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Абенова Бахытгуль Мубараковна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Абжанов Мейрамхан Темиржанович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Алеев Рустем Нурланович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Алибеков Ербулат Ахмедиевич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Алин Нурлан Кинуарбекович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Алин Ерлан Кинуарбекович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Алин Нуртай Кинуарбекович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Алина Сауле Кожигокпаровна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Альжанова Мута Ельтаевна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Аманбаев Абилхаир 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Андрусенко Виталий Анатольевич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Архипов Сергей Влидимирович 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Батыргельды Асанович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Асташкин Николай Петрович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Адильхан Туленович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Нурлан Шарипович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Нурсултан Шарипович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Серикбай Туленович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Аубакирова Мейрамгуль Нурсултановна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Аубакирова Наталья Викторовна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Аубакирова Райхан Жусупназаровна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Ахметбеков Сейполла Асангожевич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Ахметшина Альбина Адиповна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Байбостанов Кайрат Досмагулович 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Баймулдинов Мейрам Бериктасович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Бездетный Василий Иванович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Бейсенов Мухтарбек Токшынбекович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Бекетов Александр Владимирович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Бекжанов Кайрат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Белгибаев Серик Биржикеевич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Белич Аркадий Викторович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Белич Артем Викторович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Белич Виктор Иванович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Белич Людмила Аркадьевна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Бикбаева Таисия Ивановна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Бимендин Кайржан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Бисарин Болат Каиржанович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Боганис Николай Михайлович 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 Қайрат Ынтықбайұлы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Бралинова Бахытжан Айтжановна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Бурмагин Георгий Сергеевич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Бушмакин Сергей Владимирович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Валиев Абдрафик Мухамеджанович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Виничук Виктор Николаевич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Втюрин Сергей Николаевич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Габдрахимов Нафиз Галимович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Габидуллина Альмира Булатовна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Галяудинов Роман Рафикович 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Гегомян Сергей Рафикович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Герасименко Федор Валерьевич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Герц Александр Викторович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Герц Павел Яковлевич 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Головина Надежда Суниятовна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Громин Виктор Валерьевич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Губайдуллин Александр Рифкатович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Гулак Татьяна Рифкатовна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Гущин Владимир Петрович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Давлеталина Бахатгуль Кублановна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Даулетиярова Кайникамал Сапиолловна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Даринов Ауезхан Камешович 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Даринов Кадырбай Камешович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Деменина Екатерина Николаевна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Джафаров Мирдвад Агджафар оглы 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Досмагамбетов Марат Маметович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Едильбаева Салтанат Ерсултановна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Елеубеков Аскербек Капитанович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Ерин Александр Анатольевич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Ерина Алла Ивановна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Ерина Татьяна Сергеевна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Еркешева Айсулу Маратовна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Жанбурбаев Атымтай Нурмашевич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Жандильдина Мереке Канапиновна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Жараспаев Султангали Утегенович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Жолмагамбетов Жуматай Жолмагамбетович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Жумандыков Кенжегозы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Багдат Кунантаевич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Талгат Кунантаевич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Жусупбеков Канат Козыкенович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Жусупбекова Карлыгаш Абилькасимовна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Бапалак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Шактай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Загоруйко Андрей Алексеевич 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Исатов Елеубек Елеусизович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Кабылов Еркин Сеитович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Каирбеков Нурлан Каирбекович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Кайруллин Ибрагим Какимбекович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Калдыракова Кымбат Калиевна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Калжанов Амантай Амирхамзинович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Калжанова Ырысты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Кальмаганбетов Талгат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Камбаров Сайлау Каирович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Камышанский Владимир Валерьевич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Канафин Аскар Уалиевич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Канафин Рустам Серикович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Канафина Валентина Николаевна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Каратаев Валерий Владимирович 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Юрий Серикович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Кипчакбаев Аблайхан Сапарбекович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Кишкимбаева Бахыт Ельжановна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Кобенов Сапарбек Жамешевич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Кобенов Чингис Сапарбекович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Ковальчук Василий Тарасович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Когабаев Марат Шамаранович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Кожабеков Жаслан Муратбекович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Кожабеков Амантай Тасыбаевич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Кожабеков Касым Тасыбаевич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Кожабекова Бахытжамал Калиевна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Кожагельдин Батыргали Сайлаубековна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Кожагельдин Бахытжан Сайлаубекович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Талгат Мажитович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Козел Евгений Сафронович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Конкашев Булат Мамаевич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Коробицын Сергей Николаевич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Коцюба Галина Николаевна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Кошелев Виктор Федосеевич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Кривошеев Сергей Александрович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Кропотов Антон Сергеевич 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Кузнецова Ирина Евгеньевна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Куприч Владимир Васильевич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Кыстаубаев Шокан Елешевич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Қабжан Аман Балгабайулы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Леонтьева Ирина Евтифьевна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Лещинский Александр Васильевич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Лузин Сергей Вячеславович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Лушников Борис Владимирович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Лысакова Раиса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Лысенко Наталья Николаевна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Лысенко Юрий Петрович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Люлькович Владимир Евгеньевич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Люлькович Сергей Геннадьевич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Люлькович Станислав Геннадьевич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Люлькович Евгений Владимирович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Люлькович Светлана Александровна 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Люц Альберт Артурович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Магзумов Рахимбек Магзумович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Мазур Эльвира Талгатовна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Майоров Леонид Владимирович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Малгаждарова Тлектес Булмакашевна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140 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Малищук Юрий Николаевич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Манафов Джабраил Новрузали-оглы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Манатов Айтпай Айтмурзаевич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Маралбай Берік Салімұлы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Маслов Владимир Александрович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Масловский Николай Николаевич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Меджидов Джаваншир Гасан-оглы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Мельник Анатолий Николаевич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Мельник Виктория Сергеевна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Мельник Виталий Анатольевич 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Меркулов Александр Михайлович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Миллер Дмитрий Викторович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Мовсисян Артур Вагикович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Монченко Геннадий Иванович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Мосейчук Василий Александрович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Жантури Казизтаевич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Раимбек Султанхалитович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Мурзабеков Оразай Абсултанович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Муслманбеков Галым Токтарович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Мусятовский Валерий Станиславович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Мусятовский Иосиф Станиславович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Мырзабекова Кымбат Садыкбековна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Мырзабекова Кымбаткул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Мырзахметов Зейнолда Газезович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Мырзахметов Канат Галымович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Найзабеков Кайрат Кенесович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Наумович Сергей Федорович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 Валерий Анатольевич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 Игорь Анатольевич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Ниязбаев Вячеслав Владленович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Ниязбаев Гариф Владимирович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Ниязбаева Наталья Африкановна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Нурмагамбетов Боранбай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Овчаров Юрий Михайлович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Овчинникова Анна Максимовна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Оглоблин Сергей Юрьевич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Оплачкина Людмила Иосифовна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Оромбаев Ербол Жумашевич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Оромбаев Талгат Жумашевич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Осипова Лидия Александровна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Амантай Корганбекович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Оспан-Улы Серик Абдешевич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Пашкевич Николай Арестович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Перун Виктор Анатольевич 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Печенюк Лариса Вальдеровна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Попов Иван Семенович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Придеева Евгения Илларионовна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Провоторова Ания Магжановна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Пряхина Ольга Александровна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Пугачев Алексей Николаевич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Пугачев Игорь Николаевич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Пузач Наталья Борисовна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Пузач Валерий Михайлович 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Раковский Николай Владимирович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Рахимов Тургунбек 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Реджепов Гелди Джумабаевич 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Рустамов Исимхан Тельман-оглы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Рыбаков Александр Васильевич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Рыбаков Василий Васильевич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Рыжков Евгений Павлович 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Рыжкова Евгения Валерьевна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Савенко Николай Алексеевич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Сагумбаев Булат Аманжолович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Сагумбаев Тимур Аманжолович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Саидов Абубакар Магамелович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Салецкий Руслан Станиславович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Саматанов Баянды Абильдинович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Саматов Рустем Тулкибаевич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Самбурский Александр Григорьевич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Сатыбалдин Касымхан Кожигалиевич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Сейдахметов Валихан Галымжанович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Сейтгалиев Берик Капарбекович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Секумбаев Берик Шакенович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Семкин Роман Николаевич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Серебряков Николай Викторович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Сидоров Александр Викторович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Сидоров Валентин Алексеевич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Симакин Виктор Николаевич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Скобцов Александр Николаевич 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Скориков Андрей Егорович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Джамбул Мукантаевич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Кайдар Савельевич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 Санат Рахимбекович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 Нурлан Кайратович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Смыкалова Валентина Ивановна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Соколов Александр Александрович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Соломатин Александр Николаевич 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Спиваков Андрей Петрович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Споденец Ольга Сергеевна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Стаброник Александр Анатольевич 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Султанова Рахима Кажигеновна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Сураганов Нурлан Шайкенович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Сыздыков Муратжан Куандыкович 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Сыздыков Рахымбет Куандыкович 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Сыздыкова Гульсина Раисовна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Талентас Витас Станиславович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Талхадов Исса Таждиевич 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Тапалов Максат Сергеевич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Тасмагамбетова Ардак Мырзабековна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Тастемиров Калибек Маликович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Тем Галина Федоровна 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 Виктор Васильевич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Токтамысов Куаныш Аскарович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Толеубекова Кайынжамал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Трофимов Василий Иванович 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Тулебаев Талгат Алибекович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Тулекбаев Бахыт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Туленов Сакен Уракович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Туленов Куаныш Уракович 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Туленова Гульмира Касымовна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Туленова Паруза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Туленова Гульбакыт Ураковна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Туленова Татьяна Ивановна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Турмуханбетов Канат Алтынбекович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Турсумбеков Амиржан Мукашевич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Тухтаев Валентин Касымжанович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Украинец Геннадий Дмитриевич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Утесинова Елена Владимировна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Фатеев Геннадий Григорьевич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Филюк Александр Алексеевич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Хайруллин Сабыр Какимбекович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Халецкий Николай Иванович 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Дархан Балтабайұлы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Хамзина Орынбасар Сандыбековна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Арыспай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Канат Жаксылыкович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Хорошенко Валентина Петровна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Худзей Елена Михайловна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Цалко Петр Никитич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Цыбульник Наталья Геннадьевна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Чернобривец Сергей Григорьевич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Шаймарденов Флюр Галлиулович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Шакиров Ануарбек Абилькасимович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Шакиров Олжас Ануарбекович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Шакирова Роза Туяковна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Шамрин Леонтий Ефимович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Шамаранов Турсынбай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 Серик Шахзинанович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Шәріп Ғалым Нурланулы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Шкурупий Андрей Николаевич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Шкурупий Петр Петрович 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Яременюк Иван Николаевич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"АБС Жарколь"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"Авангард"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"АгроПрод Жарқайың"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"Агрофуд"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"Азия-Трейд"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"Актюбе О"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"Алиби-Жаркаин"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"АЛИНАГРО"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"Апыры"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"Арбалы"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 Жер-2050"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"Барыс-Бек"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"Гигант-С"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"Державинская Агропромтехника"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"Дихан-4"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"Жаркаин"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"Жаркаинская Нива"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"Жер-1"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"Зангар-2008"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"Зерно Транс Е.А"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"Интернационал- Астана"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"КА-Агро"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"Кайда"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"Кен-М"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"Колос"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"Компания ГАМЛ"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"Костычева"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"Куншыгыс"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"Лото-БЛиК"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"Мадияр-К"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"Маяк 2011"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"МТС Жаркаин"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"Нурай-Н"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"Осана Агро"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"Пищепромторг"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"Рассвет-М"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"СевАгро-3"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"Сельхозхимия"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Отрадный"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"ТАС-ЕСМ"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"Тассуат-Н"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"Темирлан"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"Торал"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"Тура Агро"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"Тургай Хлебо Продукт"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"Тұқым-Агро"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"Тын-Дала" 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"Үш карасу"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"Шанс" 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"Эска" 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"BАUR-AGRO" 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"BАUR AGRO INVEST"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товарищество "Урожай"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Производственный кооператив "Арман" 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Производственный кооператив "Береке Адал"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Производственный кооператив "Гурия"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Сельскохозяйственный производственный кооператив "Бастау-2014" 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"Достык-Отрадный"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"Кабдраш"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"Мейрам-Бастау"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"Табыс"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"Тассуат-мечта"</w:t>
            </w:r>
          </w:p>
        </w:tc>
      </w:tr>
      <w:tr>
        <w:trPr>
          <w:trHeight w:val="30" w:hRule="atLeast"/>
        </w:trPr>
        <w:tc>
          <w:tcPr>
            <w:tcW w:w="1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10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Сельскохозяйственный производственный кооператив "ZEIN-АГРО"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2017-2018 годы</w:t>
            </w:r>
          </w:p>
        </w:tc>
      </w:tr>
    </w:tbl>
    <w:bookmarkStart w:name="z19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Жаркаинского района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99"/>
        <w:gridCol w:w="2461"/>
        <w:gridCol w:w="2461"/>
        <w:gridCol w:w="1989"/>
        <w:gridCol w:w="1990"/>
      </w:tblGrid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2017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2017-2018 годы</w:t>
            </w:r>
          </w:p>
        </w:tc>
      </w:tr>
    </w:tbl>
    <w:bookmarkStart w:name="z22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Площади сезонных пастбищ по Жаркаинскому району составляет 457 118 гектар.</w:t>
      </w:r>
    </w:p>
    <w:bookmarkEnd w:id="16"/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на землях сельскохозяйственного назначения 316 224 гектара, на землях населенных пунктов 44 114 гектара, на землях производства, транспорта, обороны, связи и других направлений 2262 гектар, на землях запаса 94 518 гектар.</w:t>
      </w:r>
    </w:p>
    <w:bookmarkEnd w:id="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2017-2018 годы</w:t>
            </w:r>
          </w:p>
        </w:tc>
      </w:tr>
    </w:tbl>
    <w:bookmarkStart w:name="z26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прудам), составленная согласно норме потребления воды</w:t>
      </w:r>
    </w:p>
    <w:bookmarkEnd w:id="18"/>
    <w:bookmarkStart w:name="z2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Заместителем Премьер-Министра Республики Казахстан – Министра сельского хозяйства Республики Казахстан от 24 апреля 2017 года № 173 (зарегистрировано в Реестре государственной регистрации нормативных правовых актов за № 15090).</w:t>
      </w:r>
    </w:p>
    <w:bookmarkEnd w:id="19"/>
    <w:bookmarkStart w:name="z28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 на территории района не имеется.</w:t>
      </w:r>
    </w:p>
    <w:bookmarkEnd w:id="20"/>
    <w:bookmarkStart w:name="z29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</w:t>
      </w:r>
    </w:p>
    <w:bookmarkEnd w:id="2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1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1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6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0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5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1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2017-2018 годы</w:t>
            </w:r>
          </w:p>
        </w:tc>
      </w:tr>
    </w:tbl>
    <w:bookmarkStart w:name="z31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2017-2018 годы</w:t>
            </w:r>
          </w:p>
        </w:tc>
      </w:tr>
    </w:tbl>
    <w:bookmarkStart w:name="z33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2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2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2017-2018 годы</w:t>
            </w:r>
          </w:p>
        </w:tc>
      </w:tr>
    </w:tbl>
    <w:bookmarkStart w:name="z35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12"/>
        <w:gridCol w:w="1616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>
        <w:trPr>
          <w:trHeight w:val="30" w:hRule="atLeast"/>
        </w:trPr>
        <w:tc>
          <w:tcPr>
            <w:tcW w:w="161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61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 и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2017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2018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Бирсуат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Валихановский сельский округ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 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Гастелло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 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Далабай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Жанадалинский сельский округ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Костычевский сельский округ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Кумсуат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Львовское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Нахимовский сельский округ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Отрадный сельский округ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Пригородное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Пятигорское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за­гон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Тассуат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Тасоткель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Ушкарасу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Шойындыколь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header.xml" Type="http://schemas.openxmlformats.org/officeDocument/2006/relationships/header" Id="rId2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