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76c2a55" w14:textId="76c2a55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Плана по управлению пастбищами и их использованию по Жаксынскому району на 2017-2018 годы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Решение Жаксынского районного маслихата Акмолинской области от 22 декабря 2017 года № 6С-19-3. Зарегистрировано Департаментом юстиции Акмолинской области 29 декабря 2017 года № 6259. Утратило силу решением Жаксынского районного маслихата Акмолинской области от 16 мая 2018 года № 6С-25-4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Утратило силу решением Жаксынского районного маслихата Акмолинской области от 16.05.2018 </w:t>
      </w:r>
      <w:r>
        <w:rPr>
          <w:rFonts w:ascii="Times New Roman"/>
          <w:b w:val="false"/>
          <w:i w:val="false"/>
          <w:color w:val="ff0000"/>
          <w:sz w:val="28"/>
        </w:rPr>
        <w:t>№ 6С-25-4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официального опубликования).</w:t>
      </w:r>
      <w:r>
        <w:br/>
      </w:r>
      <w:r>
        <w:rPr>
          <w:rFonts w:ascii="Times New Roman"/>
          <w:b w:val="false"/>
          <w:i w:val="false"/>
          <w:color w:val="ff0000"/>
          <w:sz w:val="28"/>
        </w:rPr>
        <w:t>
      Примечание РЦПИ.</w:t>
      </w:r>
      <w:r>
        <w:br/>
      </w:r>
      <w:r>
        <w:rPr>
          <w:rFonts w:ascii="Times New Roman"/>
          <w:b w:val="false"/>
          <w:i w:val="false"/>
          <w:color w:val="ff0000"/>
          <w:sz w:val="28"/>
        </w:rPr>
        <w:t>
      В тексте документа сохранена пунктуация и орфография оригинала.</w:t>
      </w:r>
    </w:p>
    <w:bookmarkStart w:name="z1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подпунктом 15)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1 статьи 6 Закона Республики Казахстан от 23 января 2001 года "О местном государственном управлении и самоуправлении в Республике Казахстан", с </w:t>
      </w:r>
      <w:r>
        <w:rPr>
          <w:rFonts w:ascii="Times New Roman"/>
          <w:b w:val="false"/>
          <w:i w:val="false"/>
          <w:color w:val="000000"/>
          <w:sz w:val="28"/>
        </w:rPr>
        <w:t>подпунктом 1)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8 Закона Республики Казахстан от 20 февраля 2017 года "О пастбищах", Жаксынский районный маслихат РЕШИЛ:</w:t>
      </w:r>
    </w:p>
    <w:bookmarkEnd w:id="0"/>
    <w:bookmarkStart w:name="z2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Утвердить прилагаемый </w:t>
      </w:r>
      <w:r>
        <w:rPr>
          <w:rFonts w:ascii="Times New Roman"/>
          <w:b w:val="false"/>
          <w:i w:val="false"/>
          <w:color w:val="000000"/>
          <w:sz w:val="28"/>
        </w:rPr>
        <w:t>План</w:t>
      </w:r>
      <w:r>
        <w:rPr>
          <w:rFonts w:ascii="Times New Roman"/>
          <w:b w:val="false"/>
          <w:i w:val="false"/>
          <w:color w:val="000000"/>
          <w:sz w:val="28"/>
        </w:rPr>
        <w:t xml:space="preserve"> по управлению пастбищами и их использованию по Жаксынскому району на 2017-2018 годы.</w:t>
      </w:r>
    </w:p>
    <w:bookmarkEnd w:id="1"/>
    <w:bookmarkStart w:name="z3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Настоящее решение вводится в действие по истечении десяти календарных дней после дня его первого официального опубликования.</w:t>
      </w:r>
    </w:p>
    <w:bookmarkEnd w:id="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 Председатель</w:t>
            </w:r>
            <w:r>
              <w:br/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сессии Жаксынского</w:t>
            </w:r>
            <w:r>
              <w:br/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районного маслихата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Г.Мухамбетжанова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 Секретарь Жаксынского</w:t>
            </w:r>
            <w:r>
              <w:br/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районного маслихата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Б.Джанадилов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"СОГЛАСОВАНО"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 Аким Жаксынского района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К.Суюндиков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"22"12 2017 год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 Исполняющая обязанности</w:t>
            </w:r>
            <w:r>
              <w:br/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руководителя государственного</w:t>
            </w:r>
            <w:r>
              <w:br/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учреждения "Отдел земельных</w:t>
            </w:r>
            <w:r>
              <w:br/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отношений Жаксынского района"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Ж.Абылкасымова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"22" 12 2017 год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 Руководитель</w:t>
            </w:r>
            <w:r>
              <w:br/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государственного учреждения</w:t>
            </w:r>
            <w:r>
              <w:br/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"Отдела сельского хозяйства</w:t>
            </w:r>
            <w:r>
              <w:br/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Жаксынского района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А.Дильдибаева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"22" 12 2017 год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решением Жаксынского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районого 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22 декабря 2017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6С-19-3</w:t>
            </w:r>
          </w:p>
        </w:tc>
      </w:tr>
    </w:tbl>
    <w:bookmarkStart w:name="z5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по Жаксынскому району на 2017-2018 годы</w:t>
      </w:r>
    </w:p>
    <w:bookmarkEnd w:id="3"/>
    <w:bookmarkStart w:name="z6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Схема (карта) расположения пастбищ на территории Жаксынского района в разрезе категорий земель, собственников земельных участков и землепользователей на основании правоустанавливающих документов (</w:t>
      </w:r>
      <w:r>
        <w:rPr>
          <w:rFonts w:ascii="Times New Roman"/>
          <w:b w:val="false"/>
          <w:i w:val="false"/>
          <w:color w:val="000000"/>
          <w:sz w:val="28"/>
        </w:rPr>
        <w:t>приложение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Плану по управлению пастбищами и их использованию по Жаксынскому району на 2017-2018 годы);</w:t>
      </w:r>
    </w:p>
    <w:bookmarkEnd w:id="4"/>
    <w:bookmarkStart w:name="z7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Приемлемые схемы пастбищеоборотов (</w:t>
      </w:r>
      <w:r>
        <w:rPr>
          <w:rFonts w:ascii="Times New Roman"/>
          <w:b w:val="false"/>
          <w:i w:val="false"/>
          <w:color w:val="000000"/>
          <w:sz w:val="28"/>
        </w:rPr>
        <w:t>приложение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Плану по управлению пастбищами и их использованию по Жаксынскому району на 2017-2018 годы);</w:t>
      </w:r>
    </w:p>
    <w:bookmarkEnd w:id="5"/>
    <w:bookmarkStart w:name="z8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Карта с обозначением внешних и внутренних границ и площадей пастбищ, в том числе сезонных, объектов пастбищной инфраструктуры (</w:t>
      </w:r>
      <w:r>
        <w:rPr>
          <w:rFonts w:ascii="Times New Roman"/>
          <w:b w:val="false"/>
          <w:i w:val="false"/>
          <w:color w:val="000000"/>
          <w:sz w:val="28"/>
        </w:rPr>
        <w:t>приложение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Плану по управлению пастбищами и их использованию по Жаксынскому району на 2017-2018 годы);</w:t>
      </w:r>
    </w:p>
    <w:bookmarkEnd w:id="6"/>
    <w:bookmarkStart w:name="z9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 составленнуюсогласно норме потребления воды (</w:t>
      </w:r>
      <w:r>
        <w:rPr>
          <w:rFonts w:ascii="Times New Roman"/>
          <w:b w:val="false"/>
          <w:i w:val="false"/>
          <w:color w:val="000000"/>
          <w:sz w:val="28"/>
        </w:rPr>
        <w:t>приложение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Плану по управлению пастбищами и их использованию по Жаксынскому району на 2017-2018 годы);</w:t>
      </w:r>
    </w:p>
    <w:bookmarkEnd w:id="7"/>
    <w:bookmarkStart w:name="z10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(</w:t>
      </w:r>
      <w:r>
        <w:rPr>
          <w:rFonts w:ascii="Times New Roman"/>
          <w:b w:val="false"/>
          <w:i w:val="false"/>
          <w:color w:val="000000"/>
          <w:sz w:val="28"/>
        </w:rPr>
        <w:t>приложение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Плану по управлению пастбищами и их использованию по Жаксынскому району на 2017-2018 годы);</w:t>
      </w:r>
    </w:p>
    <w:bookmarkEnd w:id="8"/>
    <w:bookmarkStart w:name="z11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селе, сельском округе (</w:t>
      </w:r>
      <w:r>
        <w:rPr>
          <w:rFonts w:ascii="Times New Roman"/>
          <w:b w:val="false"/>
          <w:i w:val="false"/>
          <w:color w:val="000000"/>
          <w:sz w:val="28"/>
        </w:rPr>
        <w:t>приложение 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Плану по управлению пастбищами и их использованию по Жаксынскому району на 2017-2018 годы);</w:t>
      </w:r>
    </w:p>
    <w:bookmarkEnd w:id="9"/>
    <w:bookmarkStart w:name="z12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Календарный график по использованию пастбищ, устанавливающий сезонные маршруты выпаса и передвижения сельскохозяйственных животных (</w:t>
      </w:r>
      <w:r>
        <w:rPr>
          <w:rFonts w:ascii="Times New Roman"/>
          <w:b w:val="false"/>
          <w:i w:val="false"/>
          <w:color w:val="000000"/>
          <w:sz w:val="28"/>
        </w:rPr>
        <w:t>приложение 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Плану по управлению пастбищами и их использованию по Жаксынскому району на 2017-2018 годы).</w:t>
      </w:r>
    </w:p>
    <w:bookmarkEnd w:id="1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Жаксынскому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2017-2018 годы</w:t>
            </w:r>
          </w:p>
        </w:tc>
      </w:tr>
    </w:tbl>
    <w:bookmarkStart w:name="z14" w:id="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Жаксынского района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11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924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" w:id="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Список собственников земельных участков и землепользователей, прилагаемый к схеме (карте) расположения пастбищ Жаксынского района</w:t>
      </w:r>
    </w:p>
    <w:bookmarkEnd w:id="1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532"/>
        <w:gridCol w:w="8768"/>
      </w:tblGrid>
      <w:tr>
        <w:trPr>
          <w:trHeight w:val="30" w:hRule="atLeast"/>
        </w:trPr>
        <w:tc>
          <w:tcPr>
            <w:tcW w:w="35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8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Фамилия, Имя, Отчество, землепользователей</w:t>
            </w:r>
          </w:p>
        </w:tc>
      </w:tr>
      <w:tr>
        <w:trPr>
          <w:trHeight w:val="30" w:hRule="atLeast"/>
        </w:trPr>
        <w:tc>
          <w:tcPr>
            <w:tcW w:w="35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Абдибеков Темиргали Жанузакович</w:t>
            </w:r>
          </w:p>
        </w:tc>
      </w:tr>
      <w:tr>
        <w:trPr>
          <w:trHeight w:val="30" w:hRule="atLeast"/>
        </w:trPr>
        <w:tc>
          <w:tcPr>
            <w:tcW w:w="35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Ажигулов Максут</w:t>
            </w:r>
          </w:p>
        </w:tc>
      </w:tr>
      <w:tr>
        <w:trPr>
          <w:trHeight w:val="30" w:hRule="atLeast"/>
        </w:trPr>
        <w:tc>
          <w:tcPr>
            <w:tcW w:w="35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Алжасов Жанат Оспангалиевич</w:t>
            </w:r>
          </w:p>
        </w:tc>
      </w:tr>
      <w:tr>
        <w:trPr>
          <w:trHeight w:val="30" w:hRule="atLeast"/>
        </w:trPr>
        <w:tc>
          <w:tcPr>
            <w:tcW w:w="35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Алшинбаев Мурат Капашевич</w:t>
            </w:r>
          </w:p>
        </w:tc>
      </w:tr>
      <w:tr>
        <w:trPr>
          <w:trHeight w:val="30" w:hRule="atLeast"/>
        </w:trPr>
        <w:tc>
          <w:tcPr>
            <w:tcW w:w="35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Аубакиров Багдат Толегенович</w:t>
            </w:r>
          </w:p>
        </w:tc>
      </w:tr>
      <w:tr>
        <w:trPr>
          <w:trHeight w:val="30" w:hRule="atLeast"/>
        </w:trPr>
        <w:tc>
          <w:tcPr>
            <w:tcW w:w="35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Барт Александр Владимирович</w:t>
            </w:r>
          </w:p>
        </w:tc>
      </w:tr>
      <w:tr>
        <w:trPr>
          <w:trHeight w:val="30" w:hRule="atLeast"/>
        </w:trPr>
        <w:tc>
          <w:tcPr>
            <w:tcW w:w="35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8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Баймуратов Жумахан Аманович</w:t>
            </w:r>
          </w:p>
        </w:tc>
      </w:tr>
      <w:tr>
        <w:trPr>
          <w:trHeight w:val="30" w:hRule="atLeast"/>
        </w:trPr>
        <w:tc>
          <w:tcPr>
            <w:tcW w:w="35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8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Бакимбетов Юрий Казбарович</w:t>
            </w:r>
          </w:p>
        </w:tc>
      </w:tr>
      <w:tr>
        <w:trPr>
          <w:trHeight w:val="30" w:hRule="atLeast"/>
        </w:trPr>
        <w:tc>
          <w:tcPr>
            <w:tcW w:w="35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8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Бегалин Руфина Петровна</w:t>
            </w:r>
          </w:p>
        </w:tc>
      </w:tr>
      <w:tr>
        <w:trPr>
          <w:trHeight w:val="30" w:hRule="atLeast"/>
        </w:trPr>
        <w:tc>
          <w:tcPr>
            <w:tcW w:w="35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Бектемиров Азамат Аманболатович</w:t>
            </w:r>
          </w:p>
        </w:tc>
      </w:tr>
      <w:tr>
        <w:trPr>
          <w:trHeight w:val="30" w:hRule="atLeast"/>
        </w:trPr>
        <w:tc>
          <w:tcPr>
            <w:tcW w:w="35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Бешенцева Зинаида Августовна</w:t>
            </w:r>
          </w:p>
        </w:tc>
      </w:tr>
      <w:tr>
        <w:trPr>
          <w:trHeight w:val="30" w:hRule="atLeast"/>
        </w:trPr>
        <w:tc>
          <w:tcPr>
            <w:tcW w:w="35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8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Боранбаев Есентай Рахимжанович</w:t>
            </w:r>
          </w:p>
        </w:tc>
      </w:tr>
      <w:tr>
        <w:trPr>
          <w:trHeight w:val="30" w:hRule="atLeast"/>
        </w:trPr>
        <w:tc>
          <w:tcPr>
            <w:tcW w:w="35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8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Валиев Ильдус Навкатович</w:t>
            </w:r>
          </w:p>
        </w:tc>
      </w:tr>
      <w:tr>
        <w:trPr>
          <w:trHeight w:val="30" w:hRule="atLeast"/>
        </w:trPr>
        <w:tc>
          <w:tcPr>
            <w:tcW w:w="35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8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Геращенко Николай Иванович</w:t>
            </w:r>
          </w:p>
        </w:tc>
      </w:tr>
      <w:tr>
        <w:trPr>
          <w:trHeight w:val="30" w:hRule="atLeast"/>
        </w:trPr>
        <w:tc>
          <w:tcPr>
            <w:tcW w:w="35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8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Гладченко Владимир Анатольевич</w:t>
            </w:r>
          </w:p>
        </w:tc>
      </w:tr>
      <w:tr>
        <w:trPr>
          <w:trHeight w:val="30" w:hRule="atLeast"/>
        </w:trPr>
        <w:tc>
          <w:tcPr>
            <w:tcW w:w="35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8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Голубев Иван Иванович</w:t>
            </w:r>
          </w:p>
        </w:tc>
      </w:tr>
      <w:tr>
        <w:trPr>
          <w:trHeight w:val="30" w:hRule="atLeast"/>
        </w:trPr>
        <w:tc>
          <w:tcPr>
            <w:tcW w:w="35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8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Голубев Михаил Иванович</w:t>
            </w:r>
          </w:p>
        </w:tc>
      </w:tr>
      <w:tr>
        <w:trPr>
          <w:trHeight w:val="30" w:hRule="atLeast"/>
        </w:trPr>
        <w:tc>
          <w:tcPr>
            <w:tcW w:w="35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8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Голубева Татьяна Николаевна</w:t>
            </w:r>
          </w:p>
        </w:tc>
      </w:tr>
      <w:tr>
        <w:trPr>
          <w:trHeight w:val="30" w:hRule="atLeast"/>
        </w:trPr>
        <w:tc>
          <w:tcPr>
            <w:tcW w:w="35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8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Даниев Каиргельды Сеитович</w:t>
            </w:r>
          </w:p>
        </w:tc>
      </w:tr>
      <w:tr>
        <w:trPr>
          <w:trHeight w:val="30" w:hRule="atLeast"/>
        </w:trPr>
        <w:tc>
          <w:tcPr>
            <w:tcW w:w="35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Деркач Татьяна Николаевна</w:t>
            </w:r>
          </w:p>
        </w:tc>
      </w:tr>
      <w:tr>
        <w:trPr>
          <w:trHeight w:val="30" w:hRule="atLeast"/>
        </w:trPr>
        <w:tc>
          <w:tcPr>
            <w:tcW w:w="35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8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Джапаров Мурат Каринович</w:t>
            </w:r>
          </w:p>
        </w:tc>
      </w:tr>
      <w:tr>
        <w:trPr>
          <w:trHeight w:val="30" w:hRule="atLeast"/>
        </w:trPr>
        <w:tc>
          <w:tcPr>
            <w:tcW w:w="35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8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Дик Сергей Петрович</w:t>
            </w:r>
          </w:p>
        </w:tc>
      </w:tr>
      <w:tr>
        <w:trPr>
          <w:trHeight w:val="30" w:hRule="atLeast"/>
        </w:trPr>
        <w:tc>
          <w:tcPr>
            <w:tcW w:w="35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8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Достанбеков Жанат Уланович</w:t>
            </w:r>
          </w:p>
        </w:tc>
      </w:tr>
      <w:tr>
        <w:trPr>
          <w:trHeight w:val="30" w:hRule="atLeast"/>
        </w:trPr>
        <w:tc>
          <w:tcPr>
            <w:tcW w:w="35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8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Дычок Александр Григорьевич</w:t>
            </w:r>
          </w:p>
        </w:tc>
      </w:tr>
      <w:tr>
        <w:trPr>
          <w:trHeight w:val="30" w:hRule="atLeast"/>
        </w:trPr>
        <w:tc>
          <w:tcPr>
            <w:tcW w:w="35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8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Дычок Григорий Григорьевич</w:t>
            </w:r>
          </w:p>
        </w:tc>
      </w:tr>
      <w:tr>
        <w:trPr>
          <w:trHeight w:val="30" w:hRule="atLeast"/>
        </w:trPr>
        <w:tc>
          <w:tcPr>
            <w:tcW w:w="35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8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Есембеков Канат Шайменович</w:t>
            </w:r>
          </w:p>
        </w:tc>
      </w:tr>
      <w:tr>
        <w:trPr>
          <w:trHeight w:val="30" w:hRule="atLeast"/>
        </w:trPr>
        <w:tc>
          <w:tcPr>
            <w:tcW w:w="35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8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Еспембетов Серик Алимбекович</w:t>
            </w:r>
          </w:p>
        </w:tc>
      </w:tr>
      <w:tr>
        <w:trPr>
          <w:trHeight w:val="30" w:hRule="atLeast"/>
        </w:trPr>
        <w:tc>
          <w:tcPr>
            <w:tcW w:w="35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8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Жакипов Кайрат Киикпаевич</w:t>
            </w:r>
          </w:p>
        </w:tc>
      </w:tr>
      <w:tr>
        <w:trPr>
          <w:trHeight w:val="30" w:hRule="atLeast"/>
        </w:trPr>
        <w:tc>
          <w:tcPr>
            <w:tcW w:w="35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8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Жанабаев Бахтияр Амантаевич</w:t>
            </w:r>
          </w:p>
        </w:tc>
      </w:tr>
      <w:tr>
        <w:trPr>
          <w:trHeight w:val="30" w:hRule="atLeast"/>
        </w:trPr>
        <w:tc>
          <w:tcPr>
            <w:tcW w:w="35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Жанглышев Жасулан Серикпаевич</w:t>
            </w:r>
          </w:p>
        </w:tc>
      </w:tr>
      <w:tr>
        <w:trPr>
          <w:trHeight w:val="30" w:hRule="atLeast"/>
        </w:trPr>
        <w:tc>
          <w:tcPr>
            <w:tcW w:w="35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8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Жанахметов Канат Кайргельдинович</w:t>
            </w:r>
          </w:p>
        </w:tc>
      </w:tr>
      <w:tr>
        <w:trPr>
          <w:trHeight w:val="30" w:hRule="atLeast"/>
        </w:trPr>
        <w:tc>
          <w:tcPr>
            <w:tcW w:w="35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8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Жантлеев Айнабек Шуканаевич</w:t>
            </w:r>
          </w:p>
        </w:tc>
      </w:tr>
      <w:tr>
        <w:trPr>
          <w:trHeight w:val="30" w:hRule="atLeast"/>
        </w:trPr>
        <w:tc>
          <w:tcPr>
            <w:tcW w:w="35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8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Жармухамедова Роза Утаевна</w:t>
            </w:r>
          </w:p>
        </w:tc>
      </w:tr>
      <w:tr>
        <w:trPr>
          <w:trHeight w:val="30" w:hRule="atLeast"/>
        </w:trPr>
        <w:tc>
          <w:tcPr>
            <w:tcW w:w="35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8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Жиенмурзин Ерболат Амангельдинович</w:t>
            </w:r>
          </w:p>
        </w:tc>
      </w:tr>
      <w:tr>
        <w:trPr>
          <w:trHeight w:val="30" w:hRule="atLeast"/>
        </w:trPr>
        <w:tc>
          <w:tcPr>
            <w:tcW w:w="35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8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Жмак Алла Викторовна</w:t>
            </w:r>
          </w:p>
        </w:tc>
      </w:tr>
      <w:tr>
        <w:trPr>
          <w:trHeight w:val="30" w:hRule="atLeast"/>
        </w:trPr>
        <w:tc>
          <w:tcPr>
            <w:tcW w:w="35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8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Жолдыбаев Сейлбек Есенгельдинович</w:t>
            </w:r>
          </w:p>
        </w:tc>
      </w:tr>
      <w:tr>
        <w:trPr>
          <w:trHeight w:val="30" w:hRule="atLeast"/>
        </w:trPr>
        <w:tc>
          <w:tcPr>
            <w:tcW w:w="35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8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Загорулько Владимир Иванович</w:t>
            </w:r>
          </w:p>
        </w:tc>
      </w:tr>
      <w:tr>
        <w:trPr>
          <w:trHeight w:val="30" w:hRule="atLeast"/>
        </w:trPr>
        <w:tc>
          <w:tcPr>
            <w:tcW w:w="35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8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Златухин Александр Юрьевич</w:t>
            </w:r>
          </w:p>
        </w:tc>
      </w:tr>
      <w:tr>
        <w:trPr>
          <w:trHeight w:val="30" w:hRule="atLeast"/>
        </w:trPr>
        <w:tc>
          <w:tcPr>
            <w:tcW w:w="35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8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Исмагулов Абилмажит Шаяхметович</w:t>
            </w:r>
          </w:p>
        </w:tc>
      </w:tr>
      <w:tr>
        <w:trPr>
          <w:trHeight w:val="30" w:hRule="atLeast"/>
        </w:trPr>
        <w:tc>
          <w:tcPr>
            <w:tcW w:w="35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8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Кабильдинов Есенкельды Бейсекович</w:t>
            </w:r>
          </w:p>
        </w:tc>
      </w:tr>
      <w:tr>
        <w:trPr>
          <w:trHeight w:val="30" w:hRule="atLeast"/>
        </w:trPr>
        <w:tc>
          <w:tcPr>
            <w:tcW w:w="35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8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Каримов Садырбай</w:t>
            </w:r>
          </w:p>
        </w:tc>
      </w:tr>
      <w:tr>
        <w:trPr>
          <w:trHeight w:val="30" w:hRule="atLeast"/>
        </w:trPr>
        <w:tc>
          <w:tcPr>
            <w:tcW w:w="35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8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Кельдыбаев Алимбек Кельдыбайұлы</w:t>
            </w:r>
          </w:p>
        </w:tc>
      </w:tr>
      <w:tr>
        <w:trPr>
          <w:trHeight w:val="30" w:hRule="atLeast"/>
        </w:trPr>
        <w:tc>
          <w:tcPr>
            <w:tcW w:w="35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8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Козыбаев Нуржан Абуталипович</w:t>
            </w:r>
          </w:p>
        </w:tc>
      </w:tr>
      <w:tr>
        <w:trPr>
          <w:trHeight w:val="30" w:hRule="atLeast"/>
        </w:trPr>
        <w:tc>
          <w:tcPr>
            <w:tcW w:w="35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8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Кощегулов Оспан Искакович</w:t>
            </w:r>
          </w:p>
        </w:tc>
      </w:tr>
      <w:tr>
        <w:trPr>
          <w:trHeight w:val="30" w:hRule="atLeast"/>
        </w:trPr>
        <w:tc>
          <w:tcPr>
            <w:tcW w:w="35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8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Крутихин Николай Иванович</w:t>
            </w:r>
          </w:p>
        </w:tc>
      </w:tr>
      <w:tr>
        <w:trPr>
          <w:trHeight w:val="30" w:hRule="atLeast"/>
        </w:trPr>
        <w:tc>
          <w:tcPr>
            <w:tcW w:w="35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8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Куанышев Аманжол Ануарбекович</w:t>
            </w:r>
          </w:p>
        </w:tc>
      </w:tr>
      <w:tr>
        <w:trPr>
          <w:trHeight w:val="30" w:hRule="atLeast"/>
        </w:trPr>
        <w:tc>
          <w:tcPr>
            <w:tcW w:w="35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8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Луговский Григорий Андреевич</w:t>
            </w:r>
          </w:p>
        </w:tc>
      </w:tr>
      <w:tr>
        <w:trPr>
          <w:trHeight w:val="30" w:hRule="atLeast"/>
        </w:trPr>
        <w:tc>
          <w:tcPr>
            <w:tcW w:w="35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8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Мадалиев Рахматулла Курманбекович</w:t>
            </w:r>
          </w:p>
        </w:tc>
      </w:tr>
      <w:tr>
        <w:trPr>
          <w:trHeight w:val="30" w:hRule="atLeast"/>
        </w:trPr>
        <w:tc>
          <w:tcPr>
            <w:tcW w:w="35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8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Мажитова Аклима Габбасовна</w:t>
            </w:r>
          </w:p>
        </w:tc>
      </w:tr>
      <w:tr>
        <w:trPr>
          <w:trHeight w:val="30" w:hRule="atLeast"/>
        </w:trPr>
        <w:tc>
          <w:tcPr>
            <w:tcW w:w="35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8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Матвеевский Александр Валерьевич</w:t>
            </w:r>
          </w:p>
        </w:tc>
      </w:tr>
      <w:tr>
        <w:trPr>
          <w:trHeight w:val="30" w:hRule="atLeast"/>
        </w:trPr>
        <w:tc>
          <w:tcPr>
            <w:tcW w:w="35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8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Махамбетов Сабит Денисламович</w:t>
            </w:r>
          </w:p>
        </w:tc>
      </w:tr>
      <w:tr>
        <w:trPr>
          <w:trHeight w:val="30" w:hRule="atLeast"/>
        </w:trPr>
        <w:tc>
          <w:tcPr>
            <w:tcW w:w="35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8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Мейрамов Нурсултан Муратович</w:t>
            </w:r>
          </w:p>
        </w:tc>
      </w:tr>
      <w:tr>
        <w:trPr>
          <w:trHeight w:val="30" w:hRule="atLeast"/>
        </w:trPr>
        <w:tc>
          <w:tcPr>
            <w:tcW w:w="35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8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Молдыбаев Арыстанбек Тулешевич</w:t>
            </w:r>
          </w:p>
        </w:tc>
      </w:tr>
      <w:tr>
        <w:trPr>
          <w:trHeight w:val="30" w:hRule="atLeast"/>
        </w:trPr>
        <w:tc>
          <w:tcPr>
            <w:tcW w:w="35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8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Морев Юрий Николаевич</w:t>
            </w:r>
          </w:p>
        </w:tc>
      </w:tr>
      <w:tr>
        <w:trPr>
          <w:trHeight w:val="30" w:hRule="atLeast"/>
        </w:trPr>
        <w:tc>
          <w:tcPr>
            <w:tcW w:w="35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8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Мусин Бектас</w:t>
            </w:r>
          </w:p>
        </w:tc>
      </w:tr>
      <w:tr>
        <w:trPr>
          <w:trHeight w:val="30" w:hRule="atLeast"/>
        </w:trPr>
        <w:tc>
          <w:tcPr>
            <w:tcW w:w="35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8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Мухамеджан Рымхан</w:t>
            </w:r>
          </w:p>
        </w:tc>
      </w:tr>
      <w:tr>
        <w:trPr>
          <w:trHeight w:val="30" w:hRule="atLeast"/>
        </w:trPr>
        <w:tc>
          <w:tcPr>
            <w:tcW w:w="35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8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Мухаметжанов Салим</w:t>
            </w:r>
          </w:p>
        </w:tc>
      </w:tr>
      <w:tr>
        <w:trPr>
          <w:trHeight w:val="30" w:hRule="atLeast"/>
        </w:trPr>
        <w:tc>
          <w:tcPr>
            <w:tcW w:w="35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  <w:tc>
          <w:tcPr>
            <w:tcW w:w="8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Мынбаев Ерлан Ахатович</w:t>
            </w:r>
          </w:p>
        </w:tc>
      </w:tr>
      <w:tr>
        <w:trPr>
          <w:trHeight w:val="30" w:hRule="atLeast"/>
        </w:trPr>
        <w:tc>
          <w:tcPr>
            <w:tcW w:w="35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8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Нурсеитов Нуржан Дарибаевич</w:t>
            </w:r>
          </w:p>
        </w:tc>
      </w:tr>
      <w:tr>
        <w:trPr>
          <w:trHeight w:val="30" w:hRule="atLeast"/>
        </w:trPr>
        <w:tc>
          <w:tcPr>
            <w:tcW w:w="35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8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Оспанов Байгазы</w:t>
            </w:r>
          </w:p>
        </w:tc>
      </w:tr>
      <w:tr>
        <w:trPr>
          <w:trHeight w:val="30" w:hRule="atLeast"/>
        </w:trPr>
        <w:tc>
          <w:tcPr>
            <w:tcW w:w="35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8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Оразбеков Бахтияр Нуралинович</w:t>
            </w:r>
          </w:p>
        </w:tc>
      </w:tr>
      <w:tr>
        <w:trPr>
          <w:trHeight w:val="30" w:hRule="atLeast"/>
        </w:trPr>
        <w:tc>
          <w:tcPr>
            <w:tcW w:w="35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8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Рахимжанов Боранбай Абдыхамидович</w:t>
            </w:r>
          </w:p>
        </w:tc>
      </w:tr>
      <w:tr>
        <w:trPr>
          <w:trHeight w:val="30" w:hRule="atLeast"/>
        </w:trPr>
        <w:tc>
          <w:tcPr>
            <w:tcW w:w="35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  <w:tc>
          <w:tcPr>
            <w:tcW w:w="8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Садуакасов Тендик Хамитович</w:t>
            </w:r>
          </w:p>
        </w:tc>
      </w:tr>
      <w:tr>
        <w:trPr>
          <w:trHeight w:val="30" w:hRule="atLeast"/>
        </w:trPr>
        <w:tc>
          <w:tcPr>
            <w:tcW w:w="35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  <w:tc>
          <w:tcPr>
            <w:tcW w:w="8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Садыбекова Рысалды Каировна</w:t>
            </w:r>
          </w:p>
        </w:tc>
      </w:tr>
      <w:tr>
        <w:trPr>
          <w:trHeight w:val="30" w:hRule="atLeast"/>
        </w:trPr>
        <w:tc>
          <w:tcPr>
            <w:tcW w:w="35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8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Сатубалдинов Сапарбек Сыздыкович</w:t>
            </w:r>
          </w:p>
        </w:tc>
      </w:tr>
      <w:tr>
        <w:trPr>
          <w:trHeight w:val="30" w:hRule="atLeast"/>
        </w:trPr>
        <w:tc>
          <w:tcPr>
            <w:tcW w:w="35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8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Сеитов Бекен Садыкович</w:t>
            </w:r>
          </w:p>
        </w:tc>
      </w:tr>
      <w:tr>
        <w:trPr>
          <w:trHeight w:val="30" w:hRule="atLeast"/>
        </w:trPr>
        <w:tc>
          <w:tcPr>
            <w:tcW w:w="35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</w:t>
            </w:r>
          </w:p>
        </w:tc>
        <w:tc>
          <w:tcPr>
            <w:tcW w:w="8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Сексембаев Амантай Тамтенович</w:t>
            </w:r>
          </w:p>
        </w:tc>
      </w:tr>
      <w:tr>
        <w:trPr>
          <w:trHeight w:val="30" w:hRule="atLeast"/>
        </w:trPr>
        <w:tc>
          <w:tcPr>
            <w:tcW w:w="35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</w:t>
            </w:r>
          </w:p>
        </w:tc>
        <w:tc>
          <w:tcPr>
            <w:tcW w:w="8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Семенов Юрий Иванович</w:t>
            </w:r>
          </w:p>
        </w:tc>
      </w:tr>
      <w:tr>
        <w:trPr>
          <w:trHeight w:val="30" w:hRule="atLeast"/>
        </w:trPr>
        <w:tc>
          <w:tcPr>
            <w:tcW w:w="35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</w:t>
            </w:r>
          </w:p>
        </w:tc>
        <w:tc>
          <w:tcPr>
            <w:tcW w:w="8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Смеловец Василий Петрович</w:t>
            </w:r>
          </w:p>
        </w:tc>
      </w:tr>
      <w:tr>
        <w:trPr>
          <w:trHeight w:val="30" w:hRule="atLeast"/>
        </w:trPr>
        <w:tc>
          <w:tcPr>
            <w:tcW w:w="35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8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Тажетдинов Мирас Енбекович</w:t>
            </w:r>
          </w:p>
        </w:tc>
      </w:tr>
      <w:tr>
        <w:trPr>
          <w:trHeight w:val="30" w:hRule="atLeast"/>
        </w:trPr>
        <w:tc>
          <w:tcPr>
            <w:tcW w:w="35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</w:t>
            </w:r>
          </w:p>
        </w:tc>
        <w:tc>
          <w:tcPr>
            <w:tcW w:w="8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Тарковский Евгений Олегович</w:t>
            </w:r>
          </w:p>
        </w:tc>
      </w:tr>
      <w:tr>
        <w:trPr>
          <w:trHeight w:val="30" w:hRule="atLeast"/>
        </w:trPr>
        <w:tc>
          <w:tcPr>
            <w:tcW w:w="35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  <w:tc>
          <w:tcPr>
            <w:tcW w:w="8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Таутекенов Адильбек Таутекенович</w:t>
            </w:r>
          </w:p>
        </w:tc>
      </w:tr>
      <w:tr>
        <w:trPr>
          <w:trHeight w:val="30" w:hRule="atLeast"/>
        </w:trPr>
        <w:tc>
          <w:tcPr>
            <w:tcW w:w="35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</w:t>
            </w:r>
          </w:p>
        </w:tc>
        <w:tc>
          <w:tcPr>
            <w:tcW w:w="8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Темирбеков Рамазан Малгаждарович</w:t>
            </w:r>
          </w:p>
        </w:tc>
      </w:tr>
      <w:tr>
        <w:trPr>
          <w:trHeight w:val="30" w:hRule="atLeast"/>
        </w:trPr>
        <w:tc>
          <w:tcPr>
            <w:tcW w:w="35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</w:t>
            </w:r>
          </w:p>
        </w:tc>
        <w:tc>
          <w:tcPr>
            <w:tcW w:w="8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Тен Андрей Афанасиевич</w:t>
            </w:r>
          </w:p>
        </w:tc>
      </w:tr>
      <w:tr>
        <w:trPr>
          <w:trHeight w:val="30" w:hRule="atLeast"/>
        </w:trPr>
        <w:tc>
          <w:tcPr>
            <w:tcW w:w="35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8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Тенбаев Нуралы Сабитович</w:t>
            </w:r>
          </w:p>
        </w:tc>
      </w:tr>
      <w:tr>
        <w:trPr>
          <w:trHeight w:val="30" w:hRule="atLeast"/>
        </w:trPr>
        <w:tc>
          <w:tcPr>
            <w:tcW w:w="35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</w:t>
            </w:r>
          </w:p>
        </w:tc>
        <w:tc>
          <w:tcPr>
            <w:tcW w:w="8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Тимощук Елена Викторовна</w:t>
            </w:r>
          </w:p>
        </w:tc>
      </w:tr>
      <w:tr>
        <w:trPr>
          <w:trHeight w:val="30" w:hRule="atLeast"/>
        </w:trPr>
        <w:tc>
          <w:tcPr>
            <w:tcW w:w="35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  <w:tc>
          <w:tcPr>
            <w:tcW w:w="8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Тлегенов Серик Абдукаирович</w:t>
            </w:r>
          </w:p>
        </w:tc>
      </w:tr>
      <w:tr>
        <w:trPr>
          <w:trHeight w:val="30" w:hRule="atLeast"/>
        </w:trPr>
        <w:tc>
          <w:tcPr>
            <w:tcW w:w="35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</w:t>
            </w:r>
          </w:p>
        </w:tc>
        <w:tc>
          <w:tcPr>
            <w:tcW w:w="8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Токмурзин Серик Куанышбаевич</w:t>
            </w:r>
          </w:p>
        </w:tc>
      </w:tr>
      <w:tr>
        <w:trPr>
          <w:trHeight w:val="30" w:hRule="atLeast"/>
        </w:trPr>
        <w:tc>
          <w:tcPr>
            <w:tcW w:w="35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</w:t>
            </w:r>
          </w:p>
        </w:tc>
        <w:tc>
          <w:tcPr>
            <w:tcW w:w="8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Тукешев Руслан Амантаевич</w:t>
            </w:r>
          </w:p>
        </w:tc>
      </w:tr>
      <w:tr>
        <w:trPr>
          <w:trHeight w:val="30" w:hRule="atLeast"/>
        </w:trPr>
        <w:tc>
          <w:tcPr>
            <w:tcW w:w="35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8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Тулегенов Сабит</w:t>
            </w:r>
          </w:p>
        </w:tc>
      </w:tr>
      <w:tr>
        <w:trPr>
          <w:trHeight w:val="30" w:hRule="atLeast"/>
        </w:trPr>
        <w:tc>
          <w:tcPr>
            <w:tcW w:w="35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</w:t>
            </w:r>
          </w:p>
        </w:tc>
        <w:tc>
          <w:tcPr>
            <w:tcW w:w="8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Утишев Сырым Мырзахметович</w:t>
            </w:r>
          </w:p>
        </w:tc>
      </w:tr>
      <w:tr>
        <w:trPr>
          <w:trHeight w:val="30" w:hRule="atLeast"/>
        </w:trPr>
        <w:tc>
          <w:tcPr>
            <w:tcW w:w="35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</w:t>
            </w:r>
          </w:p>
        </w:tc>
        <w:tc>
          <w:tcPr>
            <w:tcW w:w="8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Чепурной Сергей Иванович</w:t>
            </w:r>
          </w:p>
        </w:tc>
      </w:tr>
      <w:tr>
        <w:trPr>
          <w:trHeight w:val="30" w:hRule="atLeast"/>
        </w:trPr>
        <w:tc>
          <w:tcPr>
            <w:tcW w:w="35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</w:t>
            </w:r>
          </w:p>
        </w:tc>
        <w:tc>
          <w:tcPr>
            <w:tcW w:w="8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Шарденбаев Канат Толебаевич</w:t>
            </w:r>
          </w:p>
        </w:tc>
      </w:tr>
      <w:tr>
        <w:trPr>
          <w:trHeight w:val="30" w:hRule="atLeast"/>
        </w:trPr>
        <w:tc>
          <w:tcPr>
            <w:tcW w:w="35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</w:t>
            </w:r>
          </w:p>
        </w:tc>
        <w:tc>
          <w:tcPr>
            <w:tcW w:w="8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Шокетаев Жанболат Искакович</w:t>
            </w:r>
          </w:p>
        </w:tc>
      </w:tr>
      <w:tr>
        <w:trPr>
          <w:trHeight w:val="30" w:hRule="atLeast"/>
        </w:trPr>
        <w:tc>
          <w:tcPr>
            <w:tcW w:w="35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  <w:tc>
          <w:tcPr>
            <w:tcW w:w="8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Шмидт Лидия Михайловна</w:t>
            </w:r>
          </w:p>
        </w:tc>
      </w:tr>
      <w:tr>
        <w:trPr>
          <w:trHeight w:val="30" w:hRule="atLeast"/>
        </w:trPr>
        <w:tc>
          <w:tcPr>
            <w:tcW w:w="35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</w:t>
            </w:r>
          </w:p>
        </w:tc>
        <w:tc>
          <w:tcPr>
            <w:tcW w:w="8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Шуляков Валерий Ананьевич</w:t>
            </w:r>
          </w:p>
        </w:tc>
      </w:tr>
      <w:tr>
        <w:trPr>
          <w:trHeight w:val="30" w:hRule="atLeast"/>
        </w:trPr>
        <w:tc>
          <w:tcPr>
            <w:tcW w:w="35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</w:t>
            </w:r>
          </w:p>
        </w:tc>
        <w:tc>
          <w:tcPr>
            <w:tcW w:w="8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Щербина Александр Андреевич</w:t>
            </w:r>
          </w:p>
        </w:tc>
      </w:tr>
      <w:tr>
        <w:trPr>
          <w:trHeight w:val="30" w:hRule="atLeast"/>
        </w:trPr>
        <w:tc>
          <w:tcPr>
            <w:tcW w:w="35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</w:t>
            </w:r>
          </w:p>
        </w:tc>
        <w:tc>
          <w:tcPr>
            <w:tcW w:w="8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Яновский Василий Михайлович</w:t>
            </w:r>
          </w:p>
        </w:tc>
      </w:tr>
      <w:tr>
        <w:trPr>
          <w:trHeight w:val="30" w:hRule="atLeast"/>
        </w:trPr>
        <w:tc>
          <w:tcPr>
            <w:tcW w:w="35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</w:t>
            </w:r>
          </w:p>
        </w:tc>
        <w:tc>
          <w:tcPr>
            <w:tcW w:w="8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"Агро Мир"</w:t>
            </w:r>
          </w:p>
        </w:tc>
      </w:tr>
      <w:tr>
        <w:trPr>
          <w:trHeight w:val="30" w:hRule="atLeast"/>
        </w:trPr>
        <w:tc>
          <w:tcPr>
            <w:tcW w:w="35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8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"Агрофирма Астана ТАН"</w:t>
            </w:r>
          </w:p>
        </w:tc>
      </w:tr>
      <w:tr>
        <w:trPr>
          <w:trHeight w:val="30" w:hRule="atLeast"/>
        </w:trPr>
        <w:tc>
          <w:tcPr>
            <w:tcW w:w="35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</w:t>
            </w:r>
          </w:p>
        </w:tc>
        <w:tc>
          <w:tcPr>
            <w:tcW w:w="8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"Айбат"</w:t>
            </w:r>
          </w:p>
        </w:tc>
      </w:tr>
      <w:tr>
        <w:trPr>
          <w:trHeight w:val="30" w:hRule="atLeast"/>
        </w:trPr>
        <w:tc>
          <w:tcPr>
            <w:tcW w:w="35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</w:t>
            </w:r>
          </w:p>
        </w:tc>
        <w:tc>
          <w:tcPr>
            <w:tcW w:w="8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"Алгабас-1"</w:t>
            </w:r>
          </w:p>
        </w:tc>
      </w:tr>
      <w:tr>
        <w:trPr>
          <w:trHeight w:val="30" w:hRule="atLeast"/>
        </w:trPr>
        <w:tc>
          <w:tcPr>
            <w:tcW w:w="35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</w:t>
            </w:r>
          </w:p>
        </w:tc>
        <w:tc>
          <w:tcPr>
            <w:tcW w:w="8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"Алгабас МЭН"</w:t>
            </w:r>
          </w:p>
        </w:tc>
      </w:tr>
      <w:tr>
        <w:trPr>
          <w:trHeight w:val="30" w:hRule="atLeast"/>
        </w:trPr>
        <w:tc>
          <w:tcPr>
            <w:tcW w:w="35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</w:t>
            </w:r>
          </w:p>
        </w:tc>
        <w:tc>
          <w:tcPr>
            <w:tcW w:w="8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"Алтын-Арай -К"</w:t>
            </w:r>
          </w:p>
        </w:tc>
      </w:tr>
      <w:tr>
        <w:trPr>
          <w:trHeight w:val="30" w:hRule="atLeast"/>
        </w:trPr>
        <w:tc>
          <w:tcPr>
            <w:tcW w:w="35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</w:t>
            </w:r>
          </w:p>
        </w:tc>
        <w:tc>
          <w:tcPr>
            <w:tcW w:w="8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Товарищество с ограниченной ответственностью "Арман" </w:t>
            </w:r>
          </w:p>
        </w:tc>
      </w:tr>
      <w:tr>
        <w:trPr>
          <w:trHeight w:val="30" w:hRule="atLeast"/>
        </w:trPr>
        <w:tc>
          <w:tcPr>
            <w:tcW w:w="35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</w:t>
            </w:r>
          </w:p>
        </w:tc>
        <w:tc>
          <w:tcPr>
            <w:tcW w:w="8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"Аяжан -М"</w:t>
            </w:r>
          </w:p>
        </w:tc>
      </w:tr>
      <w:tr>
        <w:trPr>
          <w:trHeight w:val="30" w:hRule="atLeast"/>
        </w:trPr>
        <w:tc>
          <w:tcPr>
            <w:tcW w:w="35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</w:t>
            </w:r>
          </w:p>
        </w:tc>
        <w:tc>
          <w:tcPr>
            <w:tcW w:w="8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"Белагаш"</w:t>
            </w:r>
          </w:p>
        </w:tc>
      </w:tr>
      <w:tr>
        <w:trPr>
          <w:trHeight w:val="30" w:hRule="atLeast"/>
        </w:trPr>
        <w:tc>
          <w:tcPr>
            <w:tcW w:w="35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</w:tc>
        <w:tc>
          <w:tcPr>
            <w:tcW w:w="8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"Жана-Жол"</w:t>
            </w:r>
          </w:p>
        </w:tc>
      </w:tr>
      <w:tr>
        <w:trPr>
          <w:trHeight w:val="30" w:hRule="atLeast"/>
        </w:trPr>
        <w:tc>
          <w:tcPr>
            <w:tcW w:w="35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</w:t>
            </w:r>
          </w:p>
        </w:tc>
        <w:tc>
          <w:tcPr>
            <w:tcW w:w="8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Товарищество с ограниченной ответственностью "Запорожье" </w:t>
            </w:r>
          </w:p>
        </w:tc>
      </w:tr>
      <w:tr>
        <w:trPr>
          <w:trHeight w:val="30" w:hRule="atLeast"/>
        </w:trPr>
        <w:tc>
          <w:tcPr>
            <w:tcW w:w="35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Товарищество с ограниченной ответственностью "Золотая Нива" </w:t>
            </w:r>
          </w:p>
        </w:tc>
      </w:tr>
      <w:tr>
        <w:trPr>
          <w:trHeight w:val="30" w:hRule="atLeast"/>
        </w:trPr>
        <w:tc>
          <w:tcPr>
            <w:tcW w:w="35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</w:t>
            </w:r>
          </w:p>
        </w:tc>
        <w:tc>
          <w:tcPr>
            <w:tcW w:w="8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"Ишим-Астык"</w:t>
            </w:r>
          </w:p>
        </w:tc>
      </w:tr>
      <w:tr>
        <w:trPr>
          <w:trHeight w:val="30" w:hRule="atLeast"/>
        </w:trPr>
        <w:tc>
          <w:tcPr>
            <w:tcW w:w="35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</w:t>
            </w:r>
          </w:p>
        </w:tc>
        <w:tc>
          <w:tcPr>
            <w:tcW w:w="8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Товарищество с ограниченной ответственностью "Казгородок 1" </w:t>
            </w:r>
          </w:p>
        </w:tc>
      </w:tr>
      <w:tr>
        <w:trPr>
          <w:trHeight w:val="30" w:hRule="atLeast"/>
        </w:trPr>
        <w:tc>
          <w:tcPr>
            <w:tcW w:w="35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</w:t>
            </w:r>
          </w:p>
        </w:tc>
        <w:tc>
          <w:tcPr>
            <w:tcW w:w="8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Товарищество с ограниченной ответственностью "Каражон" </w:t>
            </w:r>
          </w:p>
        </w:tc>
      </w:tr>
      <w:tr>
        <w:trPr>
          <w:trHeight w:val="30" w:hRule="atLeast"/>
        </w:trPr>
        <w:tc>
          <w:tcPr>
            <w:tcW w:w="35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</w:t>
            </w:r>
          </w:p>
        </w:tc>
        <w:tc>
          <w:tcPr>
            <w:tcW w:w="8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"КИЙМА-АГРО"</w:t>
            </w:r>
          </w:p>
        </w:tc>
      </w:tr>
      <w:tr>
        <w:trPr>
          <w:trHeight w:val="30" w:hRule="atLeast"/>
        </w:trPr>
        <w:tc>
          <w:tcPr>
            <w:tcW w:w="35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</w:t>
            </w:r>
          </w:p>
        </w:tc>
        <w:tc>
          <w:tcPr>
            <w:tcW w:w="8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"Коксай"</w:t>
            </w:r>
          </w:p>
        </w:tc>
      </w:tr>
      <w:tr>
        <w:trPr>
          <w:trHeight w:val="30" w:hRule="atLeast"/>
        </w:trPr>
        <w:tc>
          <w:tcPr>
            <w:tcW w:w="35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</w:t>
            </w:r>
          </w:p>
        </w:tc>
        <w:tc>
          <w:tcPr>
            <w:tcW w:w="8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"Новокиенка"</w:t>
            </w:r>
          </w:p>
        </w:tc>
      </w:tr>
      <w:tr>
        <w:trPr>
          <w:trHeight w:val="30" w:hRule="atLeast"/>
        </w:trPr>
        <w:tc>
          <w:tcPr>
            <w:tcW w:w="35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</w:t>
            </w:r>
          </w:p>
        </w:tc>
        <w:tc>
          <w:tcPr>
            <w:tcW w:w="8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"Нур.А-с"</w:t>
            </w:r>
          </w:p>
        </w:tc>
      </w:tr>
      <w:tr>
        <w:trPr>
          <w:trHeight w:val="30" w:hRule="atLeast"/>
        </w:trPr>
        <w:tc>
          <w:tcPr>
            <w:tcW w:w="35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</w:t>
            </w:r>
          </w:p>
        </w:tc>
        <w:tc>
          <w:tcPr>
            <w:tcW w:w="8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Товарищество с ограниченной ответственностью "Нуркад" </w:t>
            </w:r>
          </w:p>
        </w:tc>
      </w:tr>
      <w:tr>
        <w:trPr>
          <w:trHeight w:val="30" w:hRule="atLeast"/>
        </w:trPr>
        <w:tc>
          <w:tcPr>
            <w:tcW w:w="35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</w:t>
            </w:r>
          </w:p>
        </w:tc>
        <w:tc>
          <w:tcPr>
            <w:tcW w:w="8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"Подгорное-1"</w:t>
            </w:r>
          </w:p>
        </w:tc>
      </w:tr>
      <w:tr>
        <w:trPr>
          <w:trHeight w:val="30" w:hRule="atLeast"/>
        </w:trPr>
        <w:tc>
          <w:tcPr>
            <w:tcW w:w="35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8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"РБК-2015"</w:t>
            </w:r>
          </w:p>
        </w:tc>
      </w:tr>
      <w:tr>
        <w:trPr>
          <w:trHeight w:val="30" w:hRule="atLeast"/>
        </w:trPr>
        <w:tc>
          <w:tcPr>
            <w:tcW w:w="35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</w:t>
            </w:r>
          </w:p>
        </w:tc>
        <w:tc>
          <w:tcPr>
            <w:tcW w:w="8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"Тамерлан Агро"</w:t>
            </w:r>
          </w:p>
        </w:tc>
      </w:tr>
      <w:tr>
        <w:trPr>
          <w:trHeight w:val="30" w:hRule="atLeast"/>
        </w:trPr>
        <w:tc>
          <w:tcPr>
            <w:tcW w:w="35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</w:t>
            </w:r>
          </w:p>
        </w:tc>
        <w:tc>
          <w:tcPr>
            <w:tcW w:w="8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Товарищество с ограниченной ответственностью "Тарас" </w:t>
            </w:r>
          </w:p>
        </w:tc>
      </w:tr>
      <w:tr>
        <w:trPr>
          <w:trHeight w:val="30" w:hRule="atLeast"/>
        </w:trPr>
        <w:tc>
          <w:tcPr>
            <w:tcW w:w="35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</w:t>
            </w:r>
          </w:p>
        </w:tc>
        <w:tc>
          <w:tcPr>
            <w:tcW w:w="8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"Труд"</w:t>
            </w:r>
          </w:p>
        </w:tc>
      </w:tr>
      <w:tr>
        <w:trPr>
          <w:trHeight w:val="30" w:hRule="atLeast"/>
        </w:trPr>
        <w:tc>
          <w:tcPr>
            <w:tcW w:w="35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</w:t>
            </w:r>
          </w:p>
        </w:tc>
        <w:tc>
          <w:tcPr>
            <w:tcW w:w="8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"ТОО СЕРП"</w:t>
            </w:r>
          </w:p>
        </w:tc>
      </w:tr>
      <w:tr>
        <w:trPr>
          <w:trHeight w:val="30" w:hRule="atLeast"/>
        </w:trPr>
        <w:tc>
          <w:tcPr>
            <w:tcW w:w="35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</w:t>
            </w:r>
          </w:p>
        </w:tc>
        <w:tc>
          <w:tcPr>
            <w:tcW w:w="8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"Тугел-Аубакир и К"</w:t>
            </w:r>
          </w:p>
        </w:tc>
      </w:tr>
      <w:tr>
        <w:trPr>
          <w:trHeight w:val="30" w:hRule="atLeast"/>
        </w:trPr>
        <w:tc>
          <w:tcPr>
            <w:tcW w:w="35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</w:t>
            </w:r>
          </w:p>
        </w:tc>
        <w:tc>
          <w:tcPr>
            <w:tcW w:w="8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"Тугел-С"</w:t>
            </w:r>
          </w:p>
        </w:tc>
      </w:tr>
      <w:tr>
        <w:trPr>
          <w:trHeight w:val="30" w:hRule="atLeast"/>
        </w:trPr>
        <w:tc>
          <w:tcPr>
            <w:tcW w:w="35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</w:t>
            </w:r>
          </w:p>
        </w:tc>
        <w:tc>
          <w:tcPr>
            <w:tcW w:w="8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"Шанырак Агро 2030"</w:t>
            </w:r>
          </w:p>
        </w:tc>
      </w:tr>
      <w:tr>
        <w:trPr>
          <w:trHeight w:val="30" w:hRule="atLeast"/>
        </w:trPr>
        <w:tc>
          <w:tcPr>
            <w:tcW w:w="35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</w:t>
            </w:r>
          </w:p>
        </w:tc>
        <w:tc>
          <w:tcPr>
            <w:tcW w:w="8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"Шубартау"</w:t>
            </w:r>
          </w:p>
        </w:tc>
      </w:tr>
      <w:tr>
        <w:trPr>
          <w:trHeight w:val="30" w:hRule="atLeast"/>
        </w:trPr>
        <w:tc>
          <w:tcPr>
            <w:tcW w:w="35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</w:t>
            </w:r>
          </w:p>
        </w:tc>
        <w:tc>
          <w:tcPr>
            <w:tcW w:w="8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"Шункырколь"</w:t>
            </w:r>
          </w:p>
        </w:tc>
      </w:tr>
      <w:tr>
        <w:trPr>
          <w:trHeight w:val="30" w:hRule="atLeast"/>
        </w:trPr>
        <w:tc>
          <w:tcPr>
            <w:tcW w:w="35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8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Сельскохозяйственный производственный кооператив "Бектауыл"</w:t>
            </w:r>
          </w:p>
        </w:tc>
      </w:tr>
      <w:tr>
        <w:trPr>
          <w:trHeight w:val="30" w:hRule="atLeast"/>
        </w:trPr>
        <w:tc>
          <w:tcPr>
            <w:tcW w:w="35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</w:t>
            </w:r>
          </w:p>
        </w:tc>
        <w:tc>
          <w:tcPr>
            <w:tcW w:w="8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Государственный сортоиспытательный участок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Жаксынскому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2017-2018 годы</w:t>
            </w:r>
          </w:p>
        </w:tc>
      </w:tr>
    </w:tbl>
    <w:bookmarkStart w:name="z17" w:id="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 для Жаксынского района</w:t>
      </w:r>
    </w:p>
    <w:bookmarkEnd w:id="1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399"/>
        <w:gridCol w:w="2461"/>
        <w:gridCol w:w="2461"/>
        <w:gridCol w:w="1989"/>
        <w:gridCol w:w="1990"/>
      </w:tblGrid>
      <w:tr>
        <w:trPr>
          <w:trHeight w:val="30" w:hRule="atLeast"/>
        </w:trPr>
        <w:tc>
          <w:tcPr>
            <w:tcW w:w="3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Годы</w:t>
            </w:r>
          </w:p>
        </w:tc>
        <w:tc>
          <w:tcPr>
            <w:tcW w:w="24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1</w:t>
            </w:r>
          </w:p>
        </w:tc>
        <w:tc>
          <w:tcPr>
            <w:tcW w:w="24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2</w:t>
            </w:r>
          </w:p>
        </w:tc>
        <w:tc>
          <w:tcPr>
            <w:tcW w:w="19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3</w:t>
            </w:r>
          </w:p>
        </w:tc>
        <w:tc>
          <w:tcPr>
            <w:tcW w:w="1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4</w:t>
            </w:r>
          </w:p>
        </w:tc>
      </w:tr>
      <w:tr>
        <w:trPr>
          <w:trHeight w:val="30" w:hRule="atLeast"/>
        </w:trPr>
        <w:tc>
          <w:tcPr>
            <w:tcW w:w="3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2017</w:t>
            </w:r>
          </w:p>
        </w:tc>
        <w:tc>
          <w:tcPr>
            <w:tcW w:w="24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 1</w:t>
            </w:r>
          </w:p>
        </w:tc>
        <w:tc>
          <w:tcPr>
            <w:tcW w:w="24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 2</w:t>
            </w:r>
          </w:p>
        </w:tc>
        <w:tc>
          <w:tcPr>
            <w:tcW w:w="19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 3</w:t>
            </w:r>
          </w:p>
        </w:tc>
        <w:tc>
          <w:tcPr>
            <w:tcW w:w="1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</w:tr>
      <w:tr>
        <w:trPr>
          <w:trHeight w:val="30" w:hRule="atLeast"/>
        </w:trPr>
        <w:tc>
          <w:tcPr>
            <w:tcW w:w="3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2018</w:t>
            </w:r>
          </w:p>
        </w:tc>
        <w:tc>
          <w:tcPr>
            <w:tcW w:w="24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24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 1</w:t>
            </w:r>
          </w:p>
        </w:tc>
        <w:tc>
          <w:tcPr>
            <w:tcW w:w="19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 2</w:t>
            </w:r>
          </w:p>
        </w:tc>
        <w:tc>
          <w:tcPr>
            <w:tcW w:w="1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 3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1, 2, 3, 4 - очередность использования загонов в году.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Жаксынского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2017-2018 годы</w:t>
            </w:r>
          </w:p>
        </w:tc>
      </w:tr>
    </w:tbl>
    <w:bookmarkStart w:name="z19" w:id="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</w:t>
      </w:r>
    </w:p>
    <w:bookmarkEnd w:id="14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19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19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Площади сезонных пастбищ по Жаксынскому району составляет 339214,84 гектаров. В том числе на землях сельскохозяйственного назначения 253585 гектаров, на землях населенных пунктов 38910 гектаров, на землях запаса 46719,84 гектаров.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Жаксынскому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2017-2018 годы</w:t>
            </w:r>
          </w:p>
        </w:tc>
      </w:tr>
    </w:tbl>
    <w:bookmarkStart w:name="z21" w:id="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составленная согласно норме потребления воды</w:t>
      </w:r>
    </w:p>
    <w:bookmarkEnd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Среднесуточная норма потребления воды на одно сельскохозяйственное животное определяется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Правил рационального использования пастбищ, утвержденных приказом Заместителем Премьер-Министра Республики Казахстан – Министра сельского хозяйства Республики Казахстан от 24 апреля 2017 года № 173 (зарегистрировано в Реестре государственной регистрации нормативных правовых актов за № 15090).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Оросительных или обводнительных каналов на территории района не имеется.</w:t>
      </w:r>
    </w:p>
    <w:bookmarkStart w:name="z28" w:id="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Схемы доступа пастбищепользователей к водоисточникам</w:t>
      </w:r>
    </w:p>
    <w:bookmarkEnd w:id="16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35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35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854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85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410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41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613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61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070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07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473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47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499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49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600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60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372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37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410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41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715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486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638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6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295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29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880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88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448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44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600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60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372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37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664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66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257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25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969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96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422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42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753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75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Жаксынскому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2017-2018 годы</w:t>
            </w:r>
          </w:p>
        </w:tc>
      </w:tr>
    </w:tbl>
    <w:bookmarkStart w:name="z23" w:id="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</w:t>
      </w:r>
    </w:p>
    <w:bookmarkEnd w:id="17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49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49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Жаксынскому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2017-2018 годы</w:t>
            </w:r>
          </w:p>
        </w:tc>
      </w:tr>
    </w:tbl>
    <w:bookmarkStart w:name="z25" w:id="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селе, сельском округе</w:t>
      </w:r>
    </w:p>
    <w:bookmarkEnd w:id="18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724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72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Жаксынскому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2017-2018 годы</w:t>
            </w:r>
          </w:p>
        </w:tc>
      </w:tr>
    </w:tbl>
    <w:bookmarkStart w:name="z27" w:id="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bookmarkEnd w:id="1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612"/>
        <w:gridCol w:w="1616"/>
        <w:gridCol w:w="1134"/>
        <w:gridCol w:w="1134"/>
        <w:gridCol w:w="1134"/>
        <w:gridCol w:w="1134"/>
        <w:gridCol w:w="1134"/>
        <w:gridCol w:w="1134"/>
        <w:gridCol w:w="1134"/>
        <w:gridCol w:w="1134"/>
      </w:tblGrid>
      <w:tr>
        <w:trPr>
          <w:trHeight w:val="30" w:hRule="atLeast"/>
        </w:trPr>
        <w:tc>
          <w:tcPr>
            <w:tcW w:w="161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61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сел, сельских округов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загонов в 2017 году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загонов в 2018 году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16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6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Жаксы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</w:tr>
      <w:tr>
        <w:trPr>
          <w:trHeight w:val="30" w:hRule="atLeast"/>
        </w:trPr>
        <w:tc>
          <w:tcPr>
            <w:tcW w:w="16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6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Белагаш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</w:tr>
      <w:tr>
        <w:trPr>
          <w:trHeight w:val="30" w:hRule="atLeast"/>
        </w:trPr>
        <w:tc>
          <w:tcPr>
            <w:tcW w:w="16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6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Подгорное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</w:tr>
      <w:tr>
        <w:trPr>
          <w:trHeight w:val="30" w:hRule="atLeast"/>
        </w:trPr>
        <w:tc>
          <w:tcPr>
            <w:tcW w:w="16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6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Запорожский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</w:tr>
      <w:tr>
        <w:trPr>
          <w:trHeight w:val="30" w:hRule="atLeast"/>
        </w:trPr>
        <w:tc>
          <w:tcPr>
            <w:tcW w:w="16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6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Ишимский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</w:tr>
      <w:tr>
        <w:trPr>
          <w:trHeight w:val="30" w:hRule="atLeast"/>
        </w:trPr>
        <w:tc>
          <w:tcPr>
            <w:tcW w:w="16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6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Жанакииминский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</w:tr>
      <w:tr>
        <w:trPr>
          <w:trHeight w:val="30" w:hRule="atLeast"/>
        </w:trPr>
        <w:tc>
          <w:tcPr>
            <w:tcW w:w="16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6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Терсаканский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</w:tr>
      <w:tr>
        <w:trPr>
          <w:trHeight w:val="30" w:hRule="atLeast"/>
        </w:trPr>
        <w:tc>
          <w:tcPr>
            <w:tcW w:w="16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6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Беловодский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</w:tr>
      <w:tr>
        <w:trPr>
          <w:trHeight w:val="30" w:hRule="atLeast"/>
        </w:trPr>
        <w:tc>
          <w:tcPr>
            <w:tcW w:w="16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6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Тарасовский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</w:tr>
      <w:tr>
        <w:trPr>
          <w:trHeight w:val="30" w:hRule="atLeast"/>
        </w:trPr>
        <w:tc>
          <w:tcPr>
            <w:tcW w:w="16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6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Новокиенский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</w:tr>
      <w:tr>
        <w:trPr>
          <w:trHeight w:val="30" w:hRule="atLeast"/>
        </w:trPr>
        <w:tc>
          <w:tcPr>
            <w:tcW w:w="16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6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Киевское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</w:tr>
      <w:tr>
        <w:trPr>
          <w:trHeight w:val="30" w:hRule="atLeast"/>
        </w:trPr>
        <w:tc>
          <w:tcPr>
            <w:tcW w:w="16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6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Калининский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</w:tr>
      <w:tr>
        <w:trPr>
          <w:trHeight w:val="30" w:hRule="atLeast"/>
        </w:trPr>
        <w:tc>
          <w:tcPr>
            <w:tcW w:w="16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6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Кызылсайский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</w:tr>
      <w:tr>
        <w:trPr>
          <w:trHeight w:val="30" w:hRule="atLeast"/>
        </w:trPr>
        <w:tc>
          <w:tcPr>
            <w:tcW w:w="16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6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Чапаевское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31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Relationship Target="media/document_image_rId30.jpeg" Type="http://schemas.openxmlformats.org/officeDocument/2006/relationships/image" Id="rId30"/><Relationship Target="header.xml" Type="http://schemas.openxmlformats.org/officeDocument/2006/relationships/header" Id="rId31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