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e9c95" w14:textId="b3e9c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Зерендинскому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Зерендинского районного маслихата Акмолинской области от 25 декабря 2017 года № 18-148. Зарегистрировано Департаментом юстиции Акмолинской области 29 декабря 2017 года № 6268. Утратило силу решением Зерендинского районного маслихата Акмолинской области от 16 мая 2018 года № 23-186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Зерендинского районного маслихата Акмолинской области от 16.05.2018 </w:t>
      </w:r>
      <w:r>
        <w:rPr>
          <w:rFonts w:ascii="Times New Roman"/>
          <w:b w:val="false"/>
          <w:i w:val="false"/>
          <w:color w:val="ff0000"/>
          <w:sz w:val="28"/>
        </w:rPr>
        <w:t>№ 23-186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Зерендинский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Зерендинском районе на 2017-2018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К.Аугалиев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Зерендинского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М.Мустафин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"25" декабря 2017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Зерендинского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18-148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Зерендинскому району на 2017-2018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Зерендинскому району на 2017-2018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Зерендинского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7"/>
        <w:gridCol w:w="10243"/>
      </w:tblGrid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Актаева Сара Марленовна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Галихан Даркеевич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Беккужин Тулебек Бугенбаевич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Жакимов Жумабек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Каирбек Закирьянович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Мухамадиева Айнагуль Сейпуловна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Мухамадиев Мади Зейнулович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Сеил Жанатович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Балшекер Киясовна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Секенов Сейткалы Капизович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Ташмагамбетова Зауре Алтаевна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Секенов Азамат Темиргалиевич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Ивахин Агбай Туреханович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Шкурихин Николай Иванович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Кашаев Тюлебай Абилькажиевич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Абилгазин Курманбай Койбагарович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Абай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Абен Аметович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Галымбек Жамбулович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Калымбек Базарбекович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Дюсенов Калымжан Негметович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Думан Сейполлович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Ерденова Науша Бекеновна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Боташ Сартаевич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 Сеилхан Туякович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Исмагзанов Куаныш Бикетович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Канат Базарбаевич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Каримбаева Бибигуль Есимбековна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Жанбота Калымович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Карнашаускене Лидия Александровна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Евгений Григорьевич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Легомина Нина Николаевна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Макишев Тауба Долдашевич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Мурат Газизович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Кусаин Конкашевич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Уалихан Жагыпарович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Роза Балтыхановна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Султанова Кульбарам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Сергеенко Николай Матвеевич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Гульнар Жауаровна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Таласбаев Аманжол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Болат Мырзабекович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Торсанов Кайрат Кайржанович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Цехместрук Анна Александровна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Чмерев Николай Михайлович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Абельпеисов Ерлан Шаймуратович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Мурат Байгозинович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Елюбай Алимбаевич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Нурлан Баядилович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Жаилган Каппасович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Даулет Толемисович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Орынбай Толебаевич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Умиржан Негметжанович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Марат Жасуланович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Мырзагали Амерханович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Накенов Досхан Баймекенович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 Марат Галымжанович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Казбек Толегенович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Талгат Ескендирович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Серик Ескендирович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Тогаева Жумабеке Даушкеновна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Токпай Баякович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Кайратбек Сабирович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Каирбек Ашкенович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Каныбек Уалиханович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Рамазан Кенжегалиевич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Малгаздар Кабулович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Еслям Кенжегалиевич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Кайролла Байжанович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Назымбек Есемсеитович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Ерик Хиззатович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Бельгумбаева Гульмира Асылбековна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 Владимир Геннадьевич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Буркут Калымтаевич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Елкенов Нурлан Жолдангарович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Молдабек Рахимбекович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Ескендир Жантаевич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Конысбай Темирович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Акылжан Ахметжанович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 Руслан Зейниденович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Костиди Виталий Григорьевич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 Сергали Каиргельдинович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Ораз Барлыбаевич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Кисельман Александр Александрович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Кулажанов Досмухамбет Кулажанович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Мадимухаметов Дайыржан Хайргельдинович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Мутагаров Марат Раисович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 Мурат Жагупарович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Касымбек Койбагарович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Иван Павлович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Амангельды Шериязданович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Сироткин Вячеслав Александрович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Серик Даулетович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Елкенова Бэла Алексеевна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Степченко Владимир Николаевич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Габдрахман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Байзак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Абылхаев Асылбек Евсекеевич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Айсин Майра Дюсековна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Кайрат Келисович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Кабданов Енбек Кабданович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Каиржан Негметжанович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Жуматай Беккожинович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Айжан Камашевна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Нурланбек Кабдыкаримович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 Кадырбек Мурзагалиевич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Беймишева Гульзихан Мирзахановна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Бубешев Илияс Аманжолович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Жаскайрат Негметович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Мария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Каппаров Серик Амангельдинович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Косманова Индира Ойратовна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Самархан Сабырович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Уалихан Сабырович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Бауржан Бокейханович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Акилбек Лиманович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Муслимов Мамбет Муслимович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Жолдасбек Абдильдинович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 Сабыржан Каденович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Алимжан Кенесович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 Оралтай Сансызбаевич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Роза Килшибаевна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Манарбек Кокиевич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Ардак Думанович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Анешев Нуржан Амангельдинович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Ернурлан Туякович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Ануарбек Советович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Райхан Есимбековна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Баймуханбетов Куаныш Жапарович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Хиззат Токенович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Ердан Мускенович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Болатбек Сабырбекович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Балташ Жахинович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Имангалиев Жанболат Гиззатович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Кенжесов Канат Айдарханович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Кусумбаев Майор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Мухамбеталин Ербол Сапарович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Наурызова Алма Колманбаевна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Серик Каппасович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Амантай Беркешович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Айбат Айдарбекович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Жумабек Сарсенбаевич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Аманжол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Тасбулатова Бахит Токтаровна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Канат Кажибаевич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Байзак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Серик Темирович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Кенжегозина Мадина Серикбаевна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Владимир Викторович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Батырбек Жантемирович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Каирбек Адилханович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Каршалова Шарбан Жумагуловна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Мурзагельдинов Омар Курмангужанович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Сагымбай Актаевич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Сайдалы Баймурзинович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Толеген Шарипович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Такишев Мейрам Елемесович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Амангельды Казиевич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Ерболат Кайратович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Мукатай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Муфтахадинович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Ахметбеков Сайлау Тайшибекович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Еркен Даулеткельденович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Айдаркеш Бектасович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Аскербай Тукубаевич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Рымбек Аманжолович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Жандос Мажитович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Серик Таласбаевич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Естаулетов Орал Беисович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Сагнай Ташенович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 Асылбек Кабжанович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Мереке Сабырович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 Айтым Даулетбекулы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 Нургали Есимович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Молдатай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Тасымбеков Бауыржан Даулетханович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Зейнулла Алимжанович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Абдрашит Кабдигалимович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Буканов Иркутан Ертайлакулы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Аккузов Ерлан Ерикович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Алим Ибрагимович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Габдулла Біржан Ғалиұлы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Бахытжан Тукенович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Жакашев Мурат Шаяхметович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Кадиров Багыдат Ерданович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Мержвинский Геннадий Эдуардович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 Хамитович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Серикпай Кушпаевич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Усин Иранбек Мейрамович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Калымтай Кенжетаевич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Абилхан Нурланхан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Кадырбек Токтарович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Алибек Жамалиденович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Кумурбек Утеулович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Беккожина Сабира Есентаевна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Ербатыр Есентаевич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Бобович Сергей Васильевич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Есенгельды Какимович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Каиргельды Каиржанович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Роза Есентаевна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Водка Владимир Васильевич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Епифанов Виктор Трофимович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Есентуров Айбек Умирбекович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Есмаганбетова Алия Акылбековна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Кенжебек Есмагулович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Искакова Жулдыз Серикпаевна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 Павел Валентинович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Мазбаев Есенбек Жалмаганбетович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Марат Алимжанович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Андреевич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 Есет Кайржанулы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Олохов Виктор Михаилович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Скорик Александр Михайлович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Куанышбек Сулейменович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Темирбаев Тосынбек Тауыкбайулы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 Утемис Курмангалиевич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Олег Андреевич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Сейлбек Жамсатович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 Константин Михайлович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Гельманов Давлетбек Беккожинович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Анар Сергалиевна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Океш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Ербол Уралбаевич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Стригин Сергей Иванович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Фельбуш Федор Валерьевич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Фланчев Сергей Сергеевич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Джолкыбай Жантаевич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Акмолдин Жанадил Жанузакович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Балапанович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Куаныш Темирболатович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Аскар Жангалиевич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Руслан Рысбаевич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Курмангали Жанайдарович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Ардак Жоямергенович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Кашаев Тюлебай Абилькажиевич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Курман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Болат Айдарбекович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Наурызбай Тотанович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Саликова Маржан Болатовна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Нурлан Бакытжанович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Ехин Есим Умирбекович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Казезтай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 Олжас Даулетбекович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Кыдырменов Болат Оспанович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Марал Кинаятович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Орал Актанович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Буркитбай Олжабаевич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Серикжан Рахимжанович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Жандос Ахметханович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Шокаева Жулдыз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Сайлаубек Жанабекович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Кадыр Ахметович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 Полина Степановна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Юрий Теодорович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Бексейт Зайкенович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Тезекбаев Табылды Уахитович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Абдульманов Мереке Жумашевич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Абилкадиров Баян Токсанбайулы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Едрисов Шыныбай Омралиевич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Ардак Асылбекович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Токтар Казбаевич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Казжанов Калижан Тулегенович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Кенжебек Абжанович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Мурат Манапович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Кокенов Танат Манапович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 Кенжебек Акжанулы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Айтбаев Болатбек Кашыкенович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Талгат Койбагарович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Бахытжан Сеитович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Даметкен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 Алибек Каирбекович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Жанарбек Айтешевич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Жумаш Такауович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Аскарбек Каиратович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Абуталипов Берикжан Нуртаевич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Бркенов Есембек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Бркенов Нурлан Есетович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Ерсаин Калымович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Исин Кенесары Кенжебаевич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Думан Шоматович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 Абай Мубаракович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Тулеубеков Аккыз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Аиткожин Нурпеис Кажыгалиевич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Баймурзина Аинамкоз Тайсериковна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Василии Кабинович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Досымбек Аубакирович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 Бауыржан Магауович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Кайдар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Турсун Манатовна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Кенжебек Саменович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Сайранбек Дулатович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Исламбеков Бауржан Нурмадиевич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Ауез Ныгметович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Рымпек Досымбекович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 Айдарбек Ануарович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Самат Койбагарович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Султангали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Кызыр Муса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Иван Иванович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Сабыртай Наурызбаевич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Болат Кожыбаевич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Баймурат Кажмуратович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Акмарал Фазыловна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Ербол Шешегараевич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Мурат Касымбекович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Кизат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Тащеев Елтай Татимбаевич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Карим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Тиржанов Алмаз Беркутович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Дулат Шарипович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Каиркен Сагдиевич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Жанболат Жолдангаревич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Акынова Кунсулу Маулиевна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Алмас Айтмуханбетович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Багдат Кожмухамматович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Жексенбаева Бибижан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Жанбеков Мирзаахмет Жаркенович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Еслямбек Жаксыгельдинович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Тасыгожин Танат Кенесович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Торсанов Кайрат Кайржанович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Хайвар Унбет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Ризабек Кенжебекович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юридических лиц землепользователей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"АсНо Кокше"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 KZ"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2015"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"Номад Агро-1"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"Баур-Н"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"Евро Гарант"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"Есдаулет"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"Кантай Агро"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"Мирас Жер"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"Сарсеке"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"Тауба К"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"Тауба Сервис"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"Тиянак Трейд"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"Туполевка 2007"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"Кылшакты"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"Зеренда-Астык"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"Алекс Агро"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"Акжол-2011"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ВиАл"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"Жылы Тобе-05"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"Жанат-2004"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"Жана-аул 2012"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"Интер терра"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"Карлы кол"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"Обама"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"Ондіріс Агро"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"Проскура"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"РЕАБВи"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"Айганым–К"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"Жүзбай и К"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"Эльдарадо 2015"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"Викторовское"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"Айдарлы"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"Сеним Жер"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"Химик"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"Адилет"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"АгропромМех"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"Агро-Люкс-Кокше"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"Умай Жер"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"Кумыс-Кокше"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"Мурагер-2030"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"KazGrain Feeders"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"Zeren Grain"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"Егін и К"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 Дихан"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"FART 2015"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"ЦРП Уміт"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"МТС Кокшетау"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"Карашилик 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"Коктерек Н"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"Рустем-2006"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"Новая Эра"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"Актас"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"Нарол"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"Дихан Плюс"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"Грин Азия"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Агро Инвест"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"Агрокласс"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"Богви Агро"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"Жамантұз Бақ"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"Жасканат Жер"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"Игілік Шапағат Нұр"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"Иглік Астык-2030"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"АкСерАк 2050"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"Канай Би-1"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"Кокше-Виктория"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"Колос -2014"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"Бокен-тау"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"Флагман Агро"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"АФ Бурабай-2007"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"Дюсенбе кажи"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Дала-2012"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"Киелы жер"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"Набат Пухальское"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"Нар-АгроИнвест"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"Туражол"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 М"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"Павловка"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"Кумдыколь"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"Жаксылык Agro"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"Арка Алуа"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"АгроКрестьянский двор"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Асар"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"Байтерек НП"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"Ер-Хан-2004"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Жыланды"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Шолпан"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"Жанатлек"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"Гран Кокшетау"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"КосЕл Агро"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"Агрофирма Кара-озек"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"МТС Кокшетау"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"Аккайн+Ж"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"Номад Агро-1"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"Агротрейд Кокше"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"Актас су"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"Жигер-А"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"Жаркын 2020"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"Салмар Агро С"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"Корпорация ORLEY LTD"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Айдын"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Шагала"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"Актас" 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0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"Кокшетау Астык Инвест ЛТД"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Зерендинскому району на землях сельскохозяйственного назначения 154481 гектаров, на землях населенных пунктов 77952 гектаров, на землях лесного фонда 3601 гектаров, на землях запаса 25397 гектаров.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патбища, и перемещения его на предоставляемые пастбища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0"/>
        <w:gridCol w:w="2095"/>
        <w:gridCol w:w="1083"/>
        <w:gridCol w:w="1083"/>
        <w:gridCol w:w="1083"/>
        <w:gridCol w:w="1083"/>
        <w:gridCol w:w="1083"/>
        <w:gridCol w:w="1083"/>
        <w:gridCol w:w="1083"/>
        <w:gridCol w:w="1084"/>
      </w:tblGrid>
      <w:tr>
        <w:trPr>
          <w:trHeight w:val="30" w:hRule="atLeast"/>
        </w:trPr>
        <w:tc>
          <w:tcPr>
            <w:tcW w:w="15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Канай би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М.Габдуллина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 С.Сейфуллина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