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ed609d" w14:textId="7ed609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Сандыктаускому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Сандыктауского районного маслихата Акмолинской области от 22 декабря 2017 года № 17/4. Зарегистрировано Департаментом юстиции Акмолинской области 29 декабря 2017 года № 6266. Утратило силу решением Сандыктауского районного маслихата Акмолинской области от 3 апреля 2018 года № 18/10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Сандыктауского районного маслихата Акмолинской области от 03.04.2018 </w:t>
      </w:r>
      <w:r>
        <w:rPr>
          <w:rFonts w:ascii="Times New Roman"/>
          <w:b w:val="false"/>
          <w:i w:val="false"/>
          <w:color w:val="ff0000"/>
          <w:sz w:val="28"/>
        </w:rPr>
        <w:t>№ 18/10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Сандыктауский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Сандыктаускому району на 2018-2019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сессии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маслихата, секретарь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С.Клюшников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Сандыктауского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А.Исмагамбетов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17/4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Сандыктаускому району на 2018-2019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Сандыктауского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2018-2019 годы);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2018-2019 годы);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2018-2019 годы);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2018-2019 годы);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2018-2019 годы);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2018-2019 годы);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2018-2019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Сандыктауского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и землепользователей, прилагаемый к схеме (карте) расположения пастбищ Сандыктауского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6"/>
        <w:gridCol w:w="8754"/>
      </w:tblGrid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Петр Григорьевич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Подоксенов Петр Вениаминович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Полукаров Олег Петрович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Сеилов Нурлан Казизович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Дивнич Владимир Васильевич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Валерий Наурызбаевич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Муздубаев Серик Еренгалиевич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Болат Абуталипович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Сауле Сейтбатталовна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 Анатолий Петрович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Шахтамиров Ибрагим Алвадиевич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Альжапаров Темирболат Муханбетрахимович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Наумец Степан Иванович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Мустафин Какимбек Абдугапарович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 Салтанат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Какаева Яхита Заиндыновна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Кульфан Макеновна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Алексеевич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Абинов Амангельды Утюпович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Наукенов Канат Бекежанович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Виталий Юрьевич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Полегошко Владимир Петрович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Жеребков Александр Анатольевич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 Елена Анатольевна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Горяинов Александр Юрьевич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Зорин Владимир Андреевич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Александр Викторович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Сыркин Анатолий Анатольевич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Перфилов Александр Сергеевич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 Ахмед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Щупилкин Юрий Васильевич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Рашид Каскырбаевич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УйсимбаевУразалы Газизович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Нұрмұханов Айдарбек Биғожаұлы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Соляник Михаил Тихонович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Уйсимбаев Азат Умербекович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Булишев Турар Сандыбевич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Нарбота Жалимбаевич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Амангельды Таутобаевич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Съезбеков Аскар Съезбекович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Амриев Манат Конушпаевич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Байтемиров Сагандык Аканбаевич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Айдос Есенгельдинович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Батешев Алке Молдабаевич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Сакен Кожабекович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Ербол Желкайдарович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Часовитина Татьяна Ивановна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Алтенов Уралбай Курмангалиевич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Акмолдин Мурат Жусупбекович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Елубек Абдугапарович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Исмаилова Раушан Мухаметжанкызы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Кених Василий Васильевич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Кайрат Сеилбекулы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Кузданов Еркен Муратович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Щуров Михаил Игнатьевич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Гофшмидт Евгений Владимирович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Зайцева Татьяна Михайловна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Норхамед Науканбаевич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Санбаева Жумаш Капановна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Тасеменов Кайдар Тасеменович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Талгат Сейтмухамбетович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Петр Николаевич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Болкоев Муса Ахмедович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Махмуд Магамедович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Полонкоев Магомед Султанович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Дашаев Али Насвалович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Абдуов Каскырбай Жатыбаевич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Байсалбаева Бибигуль Туребаевна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Жаналы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Сабержанова Кульбарам Альмухамбетовна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Деобальд Леонид Андреевич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Барахоева Пердаус Хамидовна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Баймышева Наталья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Черемнов Александр Петрович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Вагнер Егор Егорович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Вахаев Магомед Адамович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Ботвинов Михаил Иванович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Докаева Хадишат Умаевна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Баубеков Мурат Мухамбетович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Гарифуллин Кудайберген Габдуллинович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УйсимбаеАзатУмербекович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Мусса Заудинович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Деобальд Виталий Викторович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Умаев Хизир Адиевич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Юрий Николаевич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Мустафин Какимбек Абдугапарович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Дубровина Нелли Аблайханқызы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Иван Николаевич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Крепаков Виктор Евдокимович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Басова Валентина Андреевна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Миронов Николай Алексеевич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Сахнов Иван Семенович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Алий Желаудивич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Асылкан Ибраевич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Пегас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 Жумабай Нукунович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 Жанайдар Оспанович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Желев Николай Федорович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Довгошеев Николай Петрович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Бектемисов Дулат Жазгалиевич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 Бауржан Кармжанович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Мустафин Какимбек Абдугапарович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Колесник Александр Михайлович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Тимур Казбекович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Абилкасимов Темиржан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Алтынбек Тельманулы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Кайрат Амангельдинович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Мусин Кайрат Амангельдинович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Кистаубаева Зура Абильмажитовна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Кайрат Айдарханович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Салимжан Мирамович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Селиверстов Андрей Владимирович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Сабырбек Каппасович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Кабдулмурат Айдарханович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Кинжалин Серик Муратбекович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Кулюбаев Гизатолла Турсунович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Марат Айдарханович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Дауренбек Каппасович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Мухажан Негометжанович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Карпика Василий Сергеевич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Ботин Жанайдар Оспанович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Ботин Жанайдар Оспанович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Сансызбай Каратаевич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Шаймурзин Бекежан Кабылсерикович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Талгат Айдарханович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Красильников Дмитрий Юрьевич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Межидов Хусейн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Куанышбек Азербекович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Кабылканов Куанышбек Партсъездович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Басова В.А.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Кузгумбаев Иглик Тюлюевич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Биржан Кинесулы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Казыбек Ондасынович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Марат Нуралиевич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Жолдыбай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Кадырбекова Мина Темирбековна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Кадырбекова Мина Темирбековна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Кулушев Кенжегали Байгожинович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Кожабаева Акбопе Жакаевна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Сагдат Жакенович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Божгулов Султан Соденович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Абрамян Мариэтта Аргамовна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Адай Акпанбаевич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Карамендин Талгат Байзенович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Жанарбек Какенович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Сергей Васильевич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Бикчуркин Али Хамзевич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Мукиева Ляззат Болатовна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АманбаевТалгат Сагандыкулы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Магомед Абуязитович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Вахид Масаевич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Рожапов Хизир Илесович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Шахтемиров Шаркан Алуадинович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Юнус Даудович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Шарип Абдулвахитович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Берсанукаев Махма Увайсулы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Берсанукаев Абу Ромозанович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Карим Магомедович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Вахаев Алихан Горчанулы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Дударкаев Халит Элихович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Юпаев Адам Алиевич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Нажмутдин Маликович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 Пацу Уциевич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Цуригов Идрис Рашидович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Тепсаев Али Резаудинович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Али Насвалович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Алексей Магомедович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Дизиев Руслан Вахаевич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Шарани Бакиевич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Вахаев Адам Сайдхамзатович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Абдаев Адым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Бочаров Абурейт Заиндынович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Айнды Магомедович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Роман Абасович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Тепсаев Ибрагим Найдович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Межидов Хасан Ахмедович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Зелемхан Адамович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Омад Насвалович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Джабраилова Роза Салмановна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Хасмагомет Абуязитович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Хасан Хамитович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Адам Альбекович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Селимханов Рамзан Шуаипович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Гербаев Магомед-Сали Ханкович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Эмрен Абасович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Хамзат Харонович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Цухаев Рукман Вахидович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Мачикаев Махмуд Абумуслимович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Хучаев Жабраил Мугданулы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Магамадов Зейламх Эльмарзович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Дога Алсолтович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Ибаев Абраил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Модырбиев Хансултан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Хусейн Хамитович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Али Алсолтович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Селимов Бувайсар Саидмагамедович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Талгат Кенжегалиевич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Анапин Жумабай Камидулович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Алпысбаев Есенгельды Кубешович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Айаган Тлеукобылович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Арман Дулатович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Агайдар Дарбаевич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Кузбаков Кенжетай Сартаевич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Суртаева Алуа Ашимовна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Жандарбекова Ырысжан Апаккызы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 Биржан Тулебергенович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Жакиялин Жанбырбай Тулегенович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Есимжан Кубешевич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Сайранбек Темирханович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Салимжанов Уранбек Кабдулович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Жабикеев Кенжибай Апакович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Есмурза Кубешевич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Жумабай Тулькибаевич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Бекжан Коппасович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 Джаксынбек Джамухамедович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Дарбазанов Борис Хасанович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Жуковский Игорь Генадьевич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Вихренко Сергей Михайлович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Устюгов Александр Николаевич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Кайрат Сансызбаевич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 Серикбай Джамухамедович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 Олег Федорович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Асадов Физули Шакили-Оглы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Вахаев Адам Сайдхамзатович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Бурцев Алексей Николаевич 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Косманов Жамбул Омиргалиевич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Негосударственные селькохозяйственные организации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"ПЗ Балкашинский"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"Азат"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"Подлесное"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"Веселое"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"Каменка и Д"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"Колос-АЭ"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"Мадениет"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"Широкое"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"Спасское-1"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"Жабай"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"Свободное"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"Байдалы"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"Сандыктау-2"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Сандыктау"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"ПКФ Новоникольское"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"Акан-Агро"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"Партизанское-1"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"Граск"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"Керегетас"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"УНИ"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"Агро-Lake"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"Алтын-Жер"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Полина"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"Агро-Шанс"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"Жибек Жолы-Сандыктау"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"Инвест Транс КZ"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"Жыланды-2004"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"Шан-Агро"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"Труд"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"Нина и Виктория"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"Улан-1"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"Максимовское"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Балу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"Байдалы-2"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"Байдалы-3"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Ардак"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Жаксылык"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"Айдана и Нуржан"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"Барт"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"Заман"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"Кайырлы"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"Сандыктау-Колос"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1 Мая"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Грицаев и К"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"Ульзана"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Умаров"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НАН"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"Ключевка"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Самат"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Дулат"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Ермек"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"Гау-Да"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"Кен-Дала Агро Ltd 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"Граниковское"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Производственное товарищество"Нурлан"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сельскохозяйственные организации и учебные заведения</w:t>
            </w:r>
          </w:p>
        </w:tc>
      </w:tr>
      <w:tr>
        <w:trPr>
          <w:trHeight w:val="30" w:hRule="atLeast"/>
        </w:trPr>
        <w:tc>
          <w:tcPr>
            <w:tcW w:w="3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 арго-технический колледж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Сандыктауского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Сандыктаускому району составляет 150 063,34 гектаров. В том числе на землях сельскохозяйственного назначения 89 033,45 гектаров, на землях населенных пунктов 45 206 гектаров, на землях запаса 13567,89 гектаров.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водоисточникам.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2"/>
        <w:gridCol w:w="1616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>
        <w:trPr>
          <w:trHeight w:val="30" w:hRule="atLeast"/>
        </w:trPr>
        <w:tc>
          <w:tcPr>
            <w:tcW w:w="16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Мадениет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header.xml" Type="http://schemas.openxmlformats.org/officeDocument/2006/relationships/header" Id="rId2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