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310f03" w14:textId="a310f0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Бурабайскому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Бурабайского районного маслихата Акмолинской области от 25 декабря 2017 года № 6С-23/11. Зарегистрировано Департаментом юстиции Акмолинской области 5 января 2018 года № 6275. Утратило силу решением Бурабайского районного маслихата Акмолинской области от 20 апреля 2018 года № 6С-26/11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Бурабайского районного маслихата Акмолинской области от 20.04.2018 </w:t>
      </w:r>
      <w:r>
        <w:rPr>
          <w:rFonts w:ascii="Times New Roman"/>
          <w:b w:val="false"/>
          <w:i w:val="false"/>
          <w:color w:val="ff0000"/>
          <w:sz w:val="28"/>
        </w:rPr>
        <w:t>№ 6С-26/11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действия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Бурабайский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Бурабайскому району на 2018-2019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ХХІІІ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К.Жумабеков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У.Бейсенов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Бурабайского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К.Караулов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Руководитель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государственного учреждения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"Отдел сельского хозяйства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Бурабайского района"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Р.Касенов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Руководитель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государственного учреждения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"Отдел земельных отношений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Бурабайского района"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Р.Сыздыков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Бурабайского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6С-23/11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Бурабайскому району на 2018-2019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Бурабайского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Бурабайскому району на 2018-2019 годы);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Бурабайскому району на 2018-2019 годы);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Бурабайскому району на 2018-2019 годы);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Бурабайскому району на 2018-2019 годы);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Бурабайскому району на 2018-2019 годы);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Бурабайскому району на 2018-2019 годы);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Бурабайскому району на 2018-2019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Бурабайского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прилагаемый к схеме (карте) расположения пастбищ Бурабайского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96"/>
        <w:gridCol w:w="8204"/>
      </w:tblGrid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</w:tr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Койшыбай</w:t>
            </w:r>
          </w:p>
        </w:tc>
      </w:tr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Фаст Андрей Андреевич</w:t>
            </w:r>
          </w:p>
        </w:tc>
      </w:tr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Карагаев Сабыр Назымбекович</w:t>
            </w:r>
          </w:p>
        </w:tc>
      </w:tr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Маржикпаев Ермек Боромбаевич</w:t>
            </w:r>
          </w:p>
        </w:tc>
      </w:tr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Айгуль Каиргельдиновна</w:t>
            </w:r>
          </w:p>
        </w:tc>
      </w:tr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Шокан Жанатулы</w:t>
            </w:r>
          </w:p>
        </w:tc>
      </w:tr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 Николай Александрович</w:t>
            </w:r>
          </w:p>
        </w:tc>
      </w:tr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"Аймак Агро"</w:t>
            </w:r>
          </w:p>
        </w:tc>
      </w:tr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"Аграрий Сары-арка"</w:t>
            </w:r>
          </w:p>
        </w:tc>
      </w:tr>
      <w:tr>
        <w:trPr>
          <w:trHeight w:val="30" w:hRule="atLeast"/>
        </w:trPr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"Релка"</w:t>
            </w:r>
          </w:p>
        </w:tc>
      </w:tr>
    </w:tbl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Бурабайского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87"/>
        <w:gridCol w:w="9713"/>
      </w:tblGrid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Ахриев Магамед Джабралиевич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Галиакпаров Жилкибай Тюлюгунович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Жаркимбекова Гаухар Толегеновна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Живушко Станислав Эдуардович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Каиргожин Рустам Садырович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Саржан Шабденович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Марзия Сайрановна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 Кенжебек Толеуович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Кошегулов Кенжибек Аубакирович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Кулагнанов Зейнолла Тукенович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Машрапов Сейтбек Кариполлинович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Бейсенбай Мусаипович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Нарижний Валерий Васильевич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Шутова Елена Владимировна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Болат Даулетбекович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Абдугужин Амангельды Кабиденович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Апсаметова Гаухар Сарсенбаевна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Архипова Наталья Ивановна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Бакытжан Танкурай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Великих Николай Николаевич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Гладков Владимир Степанович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Аманжол Ережепович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Дуйсембаев Сунгат Даулетбаевич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Амангельды Кажибаевич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Аян Кайратович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Жанов Арман Кенельевич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Жуваров Серик Жумадилович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Жумагожин Жанат Сарсенбаевич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Аскар Каримович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Казкенова Айгуль Амангельдиновна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Капезов Ербол Даулбаевич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Капезов Кайролла Калымович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Капезов Сансызбай Калымович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Кулмаган Балташевич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 Киса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Мухомадин Кенжебек Каримович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Нурланов Абай Алшынбаевич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Орынбай Бельгибаевич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Тлеужан Сейтжанович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Тишков Олег Васильевич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Толмачев Николай Анатольевич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Хашиев Магомед Абдурахманович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Шагиулы Берикбол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Амангельды Сейлханович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Даниленко Дмитрий Васильевич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Жумагулов Марат Санигалович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Кокуров Амангельды Курманкеевич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Матасов Василий Валентинович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Сагандыков Уалихан Кабдуалиевич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Жолдас Абайханович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Чемезов Василий Анатольевич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Ювченко Валерий Иванович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Серик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Буланов Сатыбалды Абдрашевич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Кенжебек Ерденович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Талас Ермекович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Жантас Мубарякович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Кабиден Бакытбекович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Нурсейт Амиржанович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Тауышев Болат Сатыбалдинович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Ташиков Талгат Еркенович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Шукуманов Каиргельды Серикбаевич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Даулбаев Ертай Дауренбекович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Жандос Алтынбекович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Истаев Рустем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Кабдушев Манарбек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Кулагнанов Зейнулла Тукенович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Курманова Гульсара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Мусхажиев Тасыл Асраилович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Болат Тлеувич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Тлеуов Адильбек Тлеувич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 Женис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 Николай Александрович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Иванец Виктор Васильевич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Карпов Николай Михайлович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Касьет Бахытжанович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 Нурлан Тасыбаевич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Савельев Сергей Борисович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Тулеген Ахметжанович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Алдабергенова Ермек Есматовна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Олжас Амангельдинович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Джанылдык Копеевна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Куанышбек Бегайдарович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Канат Кайретдинович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Кожакова Дамеля Кайретдиновна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Козик Сергей Николаевич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Кононенко Владимир Антонович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Корницкий Владимир Вениаминович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Мадгулов Жаксыбек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Машрапов Сейтбек Кариполлинович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Сейльбек Букейханович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 Букейханович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Гульмира Бекбулатовна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Ротэрмель Виктор Филиппович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 Ришат Муратович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Сагитова Роза Муратовна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Сейпульдинов Булат Мукатаевич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Тулюген Ирмашевич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Трифонов Юрий Николаевич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Ундемисов Абай Дюсембаевич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Михаил Васильевич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Калеуиден Ботанович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Канат Калиолинович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Асенов Кумисбек Шугаевич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Канат Советович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АхметжановаМариям Жаналиевна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Дюсембай Советович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Сайранбек Салимович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Нуриля Байкеновна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Байдюсенов Еркен Рахмеджанович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Байдюсенов Жанбулат Муратбекович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Байдюсенов Маралбек Кабидушевич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Нурлыбек Ажибаевич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 Жанайдар Калиякпарович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Бикжанов Каратай Жакияулы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Бралинов Сарсенбай Мукляйулы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Бургарт Виктор Иванович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Жаналин Сабыр Карабаевич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Жуманова Кульпаш Амантаевна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Сансызбай Макишевич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Николай Николаевич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Исжанов Алтынбек Алимуканович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Исманова Айсулу Жабаевна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Кабдулинова Кульмайра Есинбековна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Канат Каримжанович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Капасов Жаслан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Жомарт Мырзабаевич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Нурсеит Альмагамбетович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Зауреш Абишевна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Калихан Нуртанвич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Лонски Дмитрий Дмитриевич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Маслин Александр Евгеньевич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Сапарбек Бейсенович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Жасулан Сабыржанович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Сергей Анатольевич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Бауржан Кенесович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Жанбатыр Анапиевич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Наргужина Назгуль Жанболатовна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Валерий Алексеевич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 Абай Беккожинович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 Кариполла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Попчик Людмила Михайловна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Рахимбекова Бигодша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Ерлан Кенесбаевич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Кайрат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Сейтбек Кенжетаевич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Самат Кажкенович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Наурызбай Жармуханбетович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Назымбек Зейнулович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Тангиев Руслан Магометович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Танкишев Айтмухамат Муратбекович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Сагит Муканович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Умбетова Кульбаршин Биржановна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Филипенко Владимир Григорьевич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Галым Каирбекович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Сайран Каирбекович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Шаймерденова Айбат Аманжоловна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Каиргельды Тулеубаевич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Аскар Аманжолович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Шварцкопф Андрей Александрович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Шехтель Константин Адамович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Аканов Ертай Сансызбаевич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Алимгожин Ерлан Айткожинович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Казбек Нурсаинович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Байгожин Шайжан Каиргожинович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Балахаев Кадырбек Ахметович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Бондарь Владимир Александрович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Демченко Сергей Иванович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Елубаева Марал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Жусупеков Есмак Салимович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Исмагамбетов Адильбек Серович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Кабдушев Манарбек Амиржанович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Каскенов Еремен Айткожинович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Касымов Мынжасар Кабденович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Касьянов Олег Павлович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Коваленко Николай Николаевич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Болат Тлеуович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Кононец Валерий Михайлович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Кульмагамбетов Амантай Бекенович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Митина Валентина Степановна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Нарыжный Валерий Васильевич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Питомец Николай Андреевич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Поликарпов Владимир Тихонович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Самусенко Геннадий Николаевич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Стрюков Петр Михайлович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Тимко Петр Степанович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Утегенов Аскар Каирбекович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Хаиржанов Галым Гадилович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Чухонцев Владимир Егорович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Шалмуканов Дулат Кожагулович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Шаяхметов Балтабек Матович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 Алексей Алексеевич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Швецов Алексей Владимирович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Шипилов Василий Григорьевич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Боговик Константин Михайлович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Болыспаев Абылай Сабырович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Ермуканов Ермек Тулегенович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Даулетбек Кушукпаевич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Исмагамбетов Руслан Сайлаубаевич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Куленбаева Зарина Равилевна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Нурашев Ермек Канапьянович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Шегіндік Сауытович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"Есиль-Агро"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"Мезгильсор"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Бидай-2020"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"Атамекен Бурабай-2007"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Айдос"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 -2015"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"Шиели-Агро"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"АФ Веденовка"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"Есиль-Агро" (СХП Акылбай участок № 3)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"Бурабай Даму" Животноводческий комплекс "Кымызынай"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"Кокше Жас Урпак"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"Айбын"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"АФ Бурабай 2007"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"Ерасыл"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"Колос 2004"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"Кос шокы"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"Sortey Land"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"Аймак-Агро"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"Арқа Сәулет"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"Жайлы Отан"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"Клен"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"Комплекс Р"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"Атамура 2005"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"Жер-Ана 2005"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"Кенесары-Бидай"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"Криданике"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"Фазенда-1"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"Эврика"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Бидай 2020"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"Асия"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"БОС 5"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"Темирлан"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"Алтын Бидай 2020"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"Каз Био Фуд"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"Карагай Агро"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"Тритикум"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"Айгабак"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"Бидайык"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"Достык Кай" 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"Лига НС"</w:t>
            </w:r>
          </w:p>
        </w:tc>
      </w:tr>
      <w:tr>
        <w:trPr>
          <w:trHeight w:val="30" w:hRule="atLeast"/>
        </w:trPr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9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"Ораз 2014"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Бурабайского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объектов пастбищной инфраструктуры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пастбищ по Бурабайскому району на землях сельскохозяйственного назначения составляют 139964 гектара, на землях населенных пунктов 52595 гектар, на землях лесного фонда 1922 гектара, на землях запаса 11219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Start w:name="z2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Абылайханский сельский округ (село Кызылагаш, село Акылбай, село Карабауыр, село Озерное)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122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1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Атамекен (село Атамекен, село Жасыл, село Жанажол, село Шиели, село Каражар)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Веденовский сельский округ (село Веденовка, село Карабулак, село Федосеевка)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Зеленоборский сельский округ  (село Мадениет, село Жанаталап)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609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Златопольский сельский округ (село Златополье, село Лесной Хутор, село Первомайское, село Новоандреевка, село Савинка, село Тулькули)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Катаркольский сельский округ (село Катарколь, село Сосновка)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1032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Кенесаринский сельский округ (село Кенесары, село Баянбай (Вороновка), село Брусиловка)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Урумкайский сельский округ (Карашилик, Корнекты, Красный Кордон, Кульстан, Киндыккарагай, Ынталы, Дмитриевка, Урумкай)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Успеноюрьевский сельский округ (село Ульгиалган, село Николаевка, село Карагай, село Успено-Юрьевка)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Наурызбай батыр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91"/>
        <w:gridCol w:w="1090"/>
        <w:gridCol w:w="1189"/>
        <w:gridCol w:w="1190"/>
        <w:gridCol w:w="1190"/>
        <w:gridCol w:w="1190"/>
        <w:gridCol w:w="1190"/>
        <w:gridCol w:w="1190"/>
        <w:gridCol w:w="1190"/>
        <w:gridCol w:w="1190"/>
      </w:tblGrid>
      <w:tr>
        <w:trPr>
          <w:trHeight w:val="30" w:hRule="atLeast"/>
        </w:trPr>
        <w:tc>
          <w:tcPr>
            <w:tcW w:w="16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Абылайханский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Веденовский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Зеленоборский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Златопольский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Катаркольский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Кенесаринский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Наурызбай батыр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Урумкайский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Успеноюрьевский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