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bba342" w14:textId="fbba34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границ охранных зон, зон регулирования застройки и зон охраняемого природного ландшафта объектов историко-культурного наследия Каргалинского района Актюбинской области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Актюбинской области от 8 декабря 2017 года № 228. Зарегистрировано Департаментом юстиции Актюбинской области 4 января 2018 года № 5792. Утратило силу решением маслихата Актюбинской области от 10 августа 2020 года № 556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решением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маслихата Актюбинской области от 10.08.2020 № 556 (вводится в действие по истечении десяти календарных дней после дня его первого официального опубликования).</w:t>
      </w:r>
    </w:p>
    <w:bookmarkStart w:name="z2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127 Кодекса Республики Казахстан от 20 июня 2003 года "Земельный кодекс Республики Казахстан", пунктом 2 </w:t>
      </w:r>
      <w:r>
        <w:rPr>
          <w:rFonts w:ascii="Times New Roman"/>
          <w:b w:val="false"/>
          <w:i w:val="false"/>
          <w:color w:val="000000"/>
          <w:sz w:val="28"/>
        </w:rPr>
        <w:t>статьи 36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 июля 1992 года "Об охране и использовании объектов историко-культурного наследия", </w:t>
      </w:r>
      <w:r>
        <w:rPr>
          <w:rFonts w:ascii="Times New Roman"/>
          <w:b w:val="false"/>
          <w:i w:val="false"/>
          <w:color w:val="000000"/>
          <w:sz w:val="28"/>
        </w:rPr>
        <w:t>статьей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 в Республике Казахстан" и </w:t>
      </w:r>
      <w:r>
        <w:rPr>
          <w:rFonts w:ascii="Times New Roman"/>
          <w:b w:val="false"/>
          <w:i w:val="false"/>
          <w:color w:val="000000"/>
          <w:sz w:val="28"/>
        </w:rPr>
        <w:t>пунктами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Правил определения и режима использования охранных зон, зон регулирования застройки и зон охраняемого природного ландшафта объектов историко-культурного наследия, утвержденных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культуры и спорта Республики Казахстан от 29 декабря 2014 года № 156, зарегистрированного в Реестре государственной регистрации нормативных правовых актов № 10171, Актюбинский областной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3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следующие границы охранных зон, зон регулирования застройки и зон охраняемого природного ландшафта объектов историко-культурного наследия, расположенных в Каргалинском районе Актюбинской области: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Акбулаксай, расположенного в 9 километрах к северо-северо-западу от села Сарыбулак,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Бегеты І, расположенного на левом берегу реки Ебейты, в 8 километрах к юго-востоку от села Богенбай,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Бугенбай І, расположенного в междуречье Богенбай и Култавасай, в 4 километрах к северу от села Богенбай,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Бугенбай ІІІ, расположенного в 1,8 километрах к северо-западу от одноименного села, справа от дороги, идущей из села к северо-западу, верховьям ручья Култавасай,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Бугенбай ІV, расположенного в 2 километрах к северо-востоку от села Богенбай,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Бугенбай V, расположенного в 1 километре к северо-северо-востоку от села Богенбай,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Гурюлдек ІV, расположенного в 4,5 километрах к восток-юго-востоку от зимовки Алимбет,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Домбар ІІ, расположенного на высоком правом берегу ручья Егинды, в 15,8 километрах к западу от села Кос-Истек и в 11,8 километрах к восток-северо-востоку от села Жездибай Мартукского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Егинды І, расположенного на высоком правом берегу ручья Егинды, в 6,4 километрах к восток-северо-востоку от его впадения в реку Косестек и в 6 километрах к востоку от села Кос-Истек,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Жалгызагаш ІІІ, расположенного в 2,5 километрах к юго-востоку от села Сарыбулак,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земляного кургана, расположенного в 3,5 километрах к юго-востоку от села Велиховка и 11,8 километрах к восток-северо-востоку от села Кос-Истек,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Каргалинское водохранилище І, расположенного в 15 километрах к востоку от села Шамши Калдаякова,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Кенсайран, расположенного в 13 километрах к северу от села Акжайык,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Косагаш І, расположенного в 9 километрах к северо-северо-востоку от села Акжайык и в 12 километрах к северо-западу от села Богенбай,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Косагаш ІІ, расположенного в 13 километрах к северо-северо-востоку от села Акжайык и 12,4 километрах к северо-западу от села Богенбай,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Косагаш ІІІ, расположенного в 12,5 километрах к северо-востоку от села Акжайык и в 10 километрах к северо-западу от села Богенбай,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Косестек І, расположенного в 5 километрах к юго-западу от села Кос-Истек,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Култавасай ІІ, расположенного в между рекой Ебейты и ручьем Култавасай, в 8,2 километрах севернее села Богенбай,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69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Култавасай ІІІ, расположенного в 7,2 километрах к северу от села Богенбай,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73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Кызылжая ІІ, расположенного в 11,2 километрах к западу от села Бадамша и 2,8 километрах к северо-северо-западу от зимовки Кызылжая,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77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Кызылжая ІІІ, расположенного в 11 километрах к западу от села Бадамша и в 2,7 километрах к северо-северо-западу от зимовки Кызылжая,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81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Кызылсай І, расположенного в 13,7 километрах к северо-западу от села Алимбет,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85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Кызылсай ІІ, расположенного в 13,5 километрах к северо-западу от села Алимбет,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89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Лушниковка ІІІ, расположенного в 4 километрах к юго-востоку от села Богенбай,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93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Медес, расположенного в 11 километрах к северу от села Акжайык,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97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Медес ІІ, расположенного в 12 километрах к северу от села Акжайык,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101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Медес ІІІ, расположенного в 8,5 километрах к северу от села Акжайык,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105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Петропавловка І, расположенного в 1,2 километре к юго-западу от села Петропавловка,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109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Приозерное І, расположенного в 10,8 километрах к северо-северо-востоку от села Акколь и в 8,7 километрах к югу от села Бозтобе,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113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Рождественка І, расположенного в 11 километрах к запад-юго-западу от села Ащылысай и 300 метрах южнее трассы Актобе-Орск,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119</w:t>
      </w:r>
      <w:r>
        <w:rPr>
          <w:rFonts w:ascii="Times New Roman"/>
          <w:b w:val="false"/>
          <w:i w:val="false"/>
          <w:color w:val="000000"/>
          <w:sz w:val="28"/>
        </w:rPr>
        <w:t>119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Степное І, расположенного в 3,8 километрах к северо-западу от села Степное,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Тайкеткен І, расположенного в 14 километрах к запад-юго-западу от села Бадамша,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Тайкеткен ІІ, расположенного в 8 километрах к восток-юго-востоку от села Карабутак и в 14,2 километрах к запад-северо-западу от села Бадамша,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Уралсай, расположенного в 17,6 километрах к северу от села Акжайык,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Херсон ІІ, расположенного в 5 километрах к югу от села Акжайык,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137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Чкалов І, расположенного в 11 километрах к северо-востоку от села Шамши Калдаякова,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141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Чкалов ІІ, расположенного в 12 километрах к северо-востоку от села Шамши Калдаякова, на вершине водораздела меридиональной ориентации левого берега реки Жаксы-Каргалы, в 2,6 километрах к югу от ее русла,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145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148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Чкалов ІІІ, расположенного в 12 километрах к северо-востоку от села Шамши Калдаякова, на северной оконечности водораздела левого берега реки Жаксы-Каргалы, в 6 километрах к юго-западу от моста через нее,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149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Шанда ІІІ, расположенного в 12,5 километрах к юго-востоку от села Шамши Калдаякова,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153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Шанда VІ, расположенного в 18 километрах к юго-востоку от села Шамши Калдаякова,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157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Шпаки ІІ, расположенного в 10,5 километрах к запад-северо-западу от села Петропавловка и 12,8 километрах к юго-востоку от села Родниковка Мартукского района,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161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Ебейты, расположенного на левобережье реки Ебейты, в 7,5 километрах к юго-востоку от села Богенбай, 500 метрах западнее петлеобразного изгиба этой реки,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165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Ебейты І, расположенного на левобережье реки Ебейты, между устьями ручьев Койсарысай и Култавасай, в 7 километрах к северо-северо-востоку от села Богенбай,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169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Ебейты ІІ, расположенного на левобережье реки Ебейты, между устьями ручьев Койсарысай и Култавасай, в 7,2 километрах к северо-северо-востоку от села Богенбай,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173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Ебейты ІІІ, расположенного на правом берегу левого притока реки Ебейты-ручья Койсарысай, в 1,5 километре западнее от устья последнего,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177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могильника Эрзерум І, расположенного в 4,6 километрах к северо-востоку от села Сарыбулак и в 6,6 километрах к запад-юго-западу от села Акжайык,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181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кургана Эрзерум ІІ, расположенного в 3 километрах к северо-западу от села Сарыбулак,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185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Start w:name="z4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решения возложить на заместителя акима области Нургалиева Е.Ж.</w:t>
      </w:r>
    </w:p>
    <w:bookmarkEnd w:id="2"/>
    <w:bookmarkStart w:name="z5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Председатель сессии 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областного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областного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Г. ЕРГАЗИНА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КАЛДЫГУЛОВА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Акбулаксай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Акбулаксай, расположенного в Каргалинском районе Актюбинской области, в 9 километрах к северо-северо-западу от села Сарыбулак.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Курган (высота 1 метр, диаметр 12 метров) с триангуляционным знаком на вершине, находится на плато к северу от реки Акбулаксай.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38,232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0,032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1,40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10,1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26,7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877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913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Бегеты 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Бегеты І, расположенного в Каргалинском районе Актюбинской области, на левом берегу реки Ебейты, в 8 километрах к юго-востоку от села Богенбай.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представляет собой курган с каменной наброской по центру и оградой по основанию. Его диаметр 13 метров, высота 0,4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38,546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0,036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1,41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10,2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26,9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436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912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801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Бугенбай 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Бугенбай І, расположенного в Каргалинском районе Актюбинской области, в междуречье Богенбай и Култавасай, в 4 километрах к северу от села Богенбай.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двух курганов, расположенных на водоразделе междуречья Богенбая и Култавасая, у грунтовой дороги в сторону села Богенбай. Курган 1 с каменно-земляной насыпью имеет диаметр 12 метров, высоту 0,4 метра. Курган 2 находится к северо-северо-востоку, на расстоянии 175 метров. Его размеры 12х0,4 метра. По центру кургана наблюдается воронка.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43,721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0,331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2,99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12,6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27,8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404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277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Бугенбай ІІІ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Бугенбай ІІІ, расположенного в Каргалинском районе Актюбинской области, в 1,8 километрах к северо-западу от одноименного села, справа от дороги, идущей из села к северо-западу, верховьям ручья Култавасай.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двух курганов, вытянутых по линии юго-запад – северо-восток в 175 метрах друг от друга. В насыпи объекта 1 прослеживаются камни. На объекте 1 выявлены следы установки триангуляционного знака, от которого сохранился кольцевой 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46,764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0,524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3,44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13,5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29,3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515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547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Бугенбай ІV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Бугенбай ІV, расположенного в Каргалинском районе Актюбинской области, в 2 километрах к северо-востоку от села Богенбай.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трех курганов и одной каменной оградки. Расположен в 460 метрах к юго-западу от могильника Бугенбай III. Памятник вытянут по линии запад-восток на 150 метров, исключая каменную оградку, которая располагается в 250 метрах к востоку-юго-восток от центрального кургана. В насыпях объектов 2 и 3 фиксируются камни. Размеры курганов: 1 – 0,4х18 метров, 2 - 0,1х9 метров, 3 – 0,6х11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86,26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4,09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9,77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25,5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46,9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404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Бугенбай V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Бугенбай V, расположенного в Каргалинском районе Актюбинской области, в 1 километре к северо-северо-востоку от села Богенбай.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пяти курганов вытянутых меридианально на 350 метров. В насыпях объектов 1, 2 и 4 фиксируются камни. В западной части центрального кургана зияет грабительская воронка диаметром 3,5 метра. По северо-северо-западной подошве кургана 2 проходит полевая дорога. Размеры курганов варьируют от 0,1 метра до 0,6 метра в высоту и от 7 метров до 21 метров в диаметре.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68,08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2,35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6,83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20,0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38,9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309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27700" cy="814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4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293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Гурюлдек ІV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Гурюлдек ІV, расположенного в Каргалинском районе Актюбинской области, в 4,5 километрах к восток-юго-востоку от зимовки Алимбет.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Одиночный курган диаметром 18 метров, высотой 0,5 метра, расположен на водоразделе междуречья Алимбет и Колымта.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39,587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0,057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1,53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10,5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27,5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277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78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Домбар ІІ 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Домбар ІІ, расположенного в Каргалинском районе Актюбинской области, на высоком правом берегу ручья Егинды, в 15,8 километрах к западу от села Кос-Истек и в 11,8 километрах к восток-северо-востоку от села Жездибай Мартукского района.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левобережье реки Домбар, на правом склоне широтной балочки и в 5 километрах к северу от устья ручья Алабайтал. Могильник состоял из 5 курганов и 27 каменных колец. Памятник был сильно разрушен пахотой. На сегодня сохранились только три кургана. Два из них (1-2) каменные, диаметром 6 и 10 метров, высотой 0,2-0,3 метра. Курган 3 земляной. Его диаметр 6 метров, высота 0,2 метра. В насыпях курганов 1 и 2 выявлены западины.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37,317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0,337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2,28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10,4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24,3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309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039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Егинды І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Егинды І, расположенного в Каргалинском районе Актюбинской области, на высоком правом берегу ручья Егинды, в 6,4 километрах к восток-северо-востоку от его впадения в реку Косестек и в 6 километрах к востоку от села Кос-Истек.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Представляет собой одиночный курган сооруженный на мысовидном выступе правого берега ручья Егинды. Насыпь кургана каменная диаметром 7 метров, высотой 0,3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37,458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0,018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1,27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9,77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26,4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261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740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40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Жалгызагаш ІІІ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Жалгызагаш ІІІ, расположенного в Каргалинском районе Актюбинской области, в 2,5 километрах к юго-востоку от села Сарыбулак.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Три земляных кургана с камнем в насыпи, расположены с севера на юг на расстоянии 50 метров на вершине водораздела между ручьями Тарангул и Жалгызагаш. Наиболее крупные курганы размерами 1,2х14 метров и 1,0х15 метров находятся на краях оси. Между ними небольшой курганчик (0,25х5 метров) с воронкой по центру.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34,149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0,169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1,84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9,44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22,7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658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674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Земляного кургана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Земляного кургана, расположенного в Каргалинском районе Актюбинской области, в 3,5 километрах к юго-востоку от села Велиховка и 11,8 километрах к восток-северо-востоку от села Кос-Истек.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Одиночный земляной курган расположен на правобережье реки Егинди, в 470 метрах южнее трассы Актобе-Орск. Представляет собой земляную насыпь с уплощенной вершиной диаметром 17 метров, высотой 0,8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38,964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0,054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1,51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10,1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27,3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309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388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293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Каргалинское водохранилище І 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Каргалинское водохранилище І, расположенного в Каргалинском районе Актюбинской области, в 15 километрах к востоку от села Шамши Калдаякова.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Каменный курган (высота 0,1 метра, диаметр 7 метров) расположен на возвышенной береговой кромки западной оконечности Каргалинского водохранилища.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37,471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0,021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1,32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9,73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26,4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436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214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Кенсайран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Кенсайран, расположенного в Каргалинском районе Актюбинской области, в 13 километрах к северу от села Акжайык.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Состоит из более 30 объектов - курганов и каменных выкладок, расположившихся двумя группами на площади 200x210 метров, вытянутых по цепочке с запада на восток в 100 метрах друг от друга. Размеры курганов от 0,5х8 метров до 1х12 метров, оградок - от 0,1х3 метров до 0,2х6 метров. Все насыпи с включением камня.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60,57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1,92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5,75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17,7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35,2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436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817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78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Косагаш 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Косагаш І, расположенного в Каргалинском районе Актюбинской области, в 9 километрах к северо-северо-востоку от села Акжайык и в 12 километрах к северо-западу от села Богенбай.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расположен на первой надпойменной террасе левого берега речки Косагаш - правого притока реке Терекла. Состоит из трех курганов высотой 0,2-0,3 метра, диаметром 7-9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31,09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0,84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1,37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8,18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20,7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309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674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Косагаш ІІ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Косагаш ІІ, расположенного в Каргалинском районе Актюбинской области, в 13 километрах к северо-северо-востоку от села Акжайык и 12,4 километрах к северо-западу от села Богенбай.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Три кургана и четыре ограды расположены на водоразделе в 1,5 километрах к запад-северо-западу от истока ручья Карасай и по левую сторону грунтовой дороги от зимовки Кенсайран в село Бугенбай. Курганы 2 и 3 находятся в 250 метрах к запад-северо-западу от центрального кургана 1 (0,4х16 метров) и имеют размеры 0,15х10 метров и 1х10 метров соответственно. Курган 3 расположен на маленьком всхолмлении. В насыпях курганов 1 и 2 фиксируются камни.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68,39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2,20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6,59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20,2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39,4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309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27700" cy="825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Косагаш ІІІ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Косагаш ІІІ, расположенного в Каргалинском районе Актюбинской области, в 12,5 километрах к северо-востоку от села Акжайык и в 10 километрах к северо-западу от села Богенбай.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Одиночный земляной курган диаметром 14 метров, высотой 0,8 метра. В насыпи кургана выявлена грабительская воронка, рядом с которой установлен шест. Вокруг кургана прослеживаются камни, возможно остатки каменной конструкции.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38,69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0,040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1,45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10,2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27,0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007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43600" cy="742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Косестек 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Косестек І, расположенного в Каргалинском районе Актюбинской области, в 5 километрах к юго-западу от села Кос-Истек.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вершине небольшой возвышенности, в 5 километрах к юго-западу от села Кос-Истек расположен земляной курган (0,3х12 метров). В 45 метрах к западу от кургана проходит линия электропередач, которая чуть севернее поворачивает на восток-северо-восток, параллельно с ней тянется полевая дорога. С северной и юго-восточной сторон кургана находятся лесонасаждения.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37,986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0,026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1,36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10,0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26,6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309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007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Култавасай ІІ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Култавасай ІІ, расположенного в Каргалинском районе Актюбинской области, между рекой Ебейты и ручьем Култавасай, в 8,2 километрах севернее села Богенбай.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находится примерно в 280 метрах южнее Култавасай І. Состоит из одного кургана и одной каменной оградки. Курган имеет плоскую вершину и двойную каменную ограду. Его диаметр 21 метр, высота 1,2 метра. Наружная ограда имеет толщину до 1,5 метров. В 30 метрах к юго-западу от кургана сохранилась каменная ограда диаметром 6,5 метров, толщина стенки более 1 метра. С юго-восточной стороны к объектам примыкает казахское кладбище.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30,983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0,103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1,46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8,42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21,0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674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81700" cy="782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Култавасай ІІІ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Култавасай ІІІ, расположенного в Каргалинском районе Актюбинской области, в 7,2 километрах к северу от села Богенбай.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Представляет собой земляной курган в плане подтрапециевидной формы, длинной стороной ориентированной по оси с северо-северо-запада на юго-юго-восток. Длина 10 метров, высота 0,4 метра. По основанию курган обложен камнем.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38,066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0,026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1,35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9,99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26,7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944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341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92800" cy="744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Кызылжая ІІ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Кызылжая ІІ, расположенного в Каргалинском районе Актюбинской области, в 11,2 километрах к западу от села Бадамша и 2,8 километрах к северо-северо-западу от зимовки Кызылжая.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расположен на пологом склоне правобережья реки Куагаш. Могильник состоит из четырех курганов. Западную часть могильника составляют три земляных кургана диаметром 14-18 метров, высотой 0,2-0,3 метра. Курган 4 находился в стороне, примерно в 400 метрах к юго-востоку. Он был сооружен на небольшом кряже. Насыпь кургана каменная диаметром 8 метров, высотой 0,3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68,835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0,785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6,45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20,9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40,7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658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436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Кызылжая ІІІ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Кызылжая ІІІ, расположенного в Каргалинском районе Актюбинской области, в 11 километрах к западу от села Бадамша и в 2,7 километрах к северо-северо-западу от зимовки Кызылжая.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расположен на пологой возвышенности, состоит из 6 курганов и 16 небольших каменных оградок. В насыпях курганов 1 (0,3х20 метров), 2 (0,1х10 метров), 4 (0,1х8 метров) и 6 (0,4х16 метров) фиксируются камни. Основная масса каменных оградок расположена в юго-восточной части могильника, самые крупные оградки имеют размеры 0,1х6 метров. Размеры курганов 5 и 3 составляют 0,1х10 метров и 0,4х7 метров соответственно.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50,68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1,34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4,34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14,5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30,5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674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277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801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Кызылсай 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Кызылсай І, расположенного в Каргалинском районе Актюбинской области, в 13,7 километрах к северо-западу от села Алимбет.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Состоит из четырех курганов, три из которых по основанию обложены крупными плитами (крепида). Их диаметр от 7 до 15 метров, высота 0,2-1,5 метра. Наиболее крупные курганы по периметру окружены западинами. По центру кургана 3 наблюдается углубление диаметром 3 метра, глубиной 0,4 метра. Еще один курган находится примерно в 40 метрах к северо-востоку от кургана 2. Представлял собой ограду из каменных блоков среднего размера.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39,615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0,425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2,59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11,2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25,4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960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Кызылсай ІІ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Кызылсай ІІ, расположенного в Каргалинском районе Актюбинской области, в 13,5 километрах к северо-западу от села Алимбет.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Центральным сооружением могильника является большой земляной курган диаметром 16 метров и высотой до 1,6 метра, с расплывшейся плоской вершиной, на которых видно 8 отдельных кучки-наброски из камней. Основание кургана обложено камнями крупных размеров (до 50-70 сантиметров по удлинению); с северо-западной стороны сохранилась каменная обкладка в 3 ряда камней от основания кургана.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северо-востоку и югу от центрального кургана на расстоянии до 50 метров группируются каменные кольца разных размеров. Северо-восточней располагается 11 каменных колец диаметром от 3 до 7 метров, высотой от 0,1 до 0,5 метра. В южном направлении от главного кургана зафиксировано два целых каменных кольца диаметром 3,5 и 3 метр, два наполовину разрушенных (в 40 метрах южней кургана) и разбросы отдельных камней еще на 20 метров южней. На внешнем обрамлении кольца 12, южней кургана, имеется 3 скопления из камней образующих небольшие пристройки к основному кольцу.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31,548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0,108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1,53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8,61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21,3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563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674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93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Лушниковка ІІІ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Лушниковка ІІІ, расположенного в Каргалинском районе Актюбинской области, в 4 километрах к юго-востоку от села Богенбай.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Два земляных кургана представлены круглыми полусферическими насыпями, вытянутыми по линии юго-запад – северо-восток на расстоянии 370 метров. Курганы разделены грунтовой дорогой и ложбинкой. Их размеры 1х24 метров и 1,5х25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90,11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4,31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10,3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26,7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48,8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94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95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96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785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Медес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Медес, расположенного в Каргалинском районе Актюбинской области, в 11 километрах к северу от села Акжайык.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четырех курганов занимающих небольшое возвышение межгорной долины, примерно в 700 метрах к западу от места слияния рек Медес и Косагаш. Курган с "усами" находится в северной части могильника. Представляет собой небольшой каменный курган диаметром 10 метров и высотой 0,35 метра. К востоку от него в восточном и северо-восточном направлениях отходили две каменные гряды длиной 51 и 44 метров. К югу от него находились три кургана с размерами насыпей от 0,3х10 метров до 0,8х13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47,36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1,06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3,80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13,6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28,9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436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99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166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100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817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101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Медес ІІ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Медес ІІ, расположенного в Каргалинском районе Актюбинской области, в 12 километрах к северу от села Акжайык.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Одиночный земляной курган с каменной оградой по периферии расположен в междуречье Колымбай и Медес, в 760 метрах юго-юго-востоку от могильника Кенсайран. Восточнее кургана проходит полевая дорога, ведущая к переезду через ручей. Размеры кургана: диаметр 8 метров, высота 0,4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37,6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0,020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1,30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9,88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26,4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102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563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103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38800" cy="820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104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674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105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Медес ІІІ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Медес ІІІ, расположенного в Каргалинском районе Актюбинской области, в 8,5 километрах к северу от села Акжайык.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трех курганов, расположенных на правом берегу ручья Медес, в 150 метрах к востоку от ее русла. Курган 1 (0,2х6 метров) находится в северной части могильника в 250 метрах к северу от кургана 3 (0,5х20 метров) и в 180 метрах к северо-востоку от кургана 2 (0,3х10 метров). В насыпях курганов 1 и 2 прослеживаются камни. Севернее могильника, в 25 метрах от кургана 1, проходит полевая дорога.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73,88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3,30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7,98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21,7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40,9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106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309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107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166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108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404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109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Петропавловка 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Петропавловка І, расположенного в Каргалинском районе Актюбинской области, в 1,2 километре к юго-западу от села Петропавловка.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Каменный курган размерами 0,5х10 метров расположен на пашне, на вершине водораздельного хребта правого берега реки Жаксы-Каргалы.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37,954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0,024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1,36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9,97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26,6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110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309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111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309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112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991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113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Приозерное 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Приозерное І, расположенного в Каргалинском районе Актюбинской области, в 10,8 километрах к северо-северо-востоку от села Акколь и в 8,7 километрах к югу от села Бозтобе.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Одиночный курган, размерами 0,5х14 метров, расположен на водоразделе степных речек, на возвышенности пересеченной полевой дорогой. На кургане сохранились следы от триангуляционного знака.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38,682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0,042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1,44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10,2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27,0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114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43600" cy="801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115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261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116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801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117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Рождественка 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Рождественка І, расположенного в Каргалинском районе Актюбинской области, в 11 километрах к запад-юго-западу от села Ащылысай и 300 метрах южнее трассы Актобе-Орск.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четырех земляных курганов, в плане образующих цепочку, ориентированную по оси запад-восток. К северной части кургана 4 (0,3х18 метров) примыкает западина. Размеры остальных курганов варьируют от 0,3 до 1,5 метров в высоту и от 16 до 28 метров в диаметре.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43,826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0,356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3,07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12,6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27,8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118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800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119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1341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120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928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121 к решению областного маслихата от 08 декабря 2017 года №228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Степное 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Степное І, расположенного в Каргалинском районе Актюбинской области, в 3,8 километрах к северо-западу от села Степное.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Одиночный земляной курган высотой 0,2 метра, диаметром 5 метров, расположен на крутой возвышенности пересеченной полевой дорогой в 4 километрах к северо-западу от села Степное.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37,012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0,012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1,23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9,67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26,1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122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579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123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64200" cy="816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124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801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125 к решению областного маслихата от 08 декабря 2017 года №228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Тайкеткен 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Тайкеткен І, расположенного в Каргалинском районе Актюбинской области, в 14 километрах к запад-юго-западу от села Бадамша.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окраине пологой возвышенности расположен одиночный земляной курган с выходом камня на вершине. В 35 метрах севернее памятника проходит линия электропередач, параллельно которой пролегает проселочная дорога. На кургане установлен триангуляционный знак.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39,568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0,058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1,51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10,4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27,6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126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309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127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912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128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674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129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Тайкеткен ІІ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Тайкеткен ІІ, расположенного в Каргалинском районе Актюбинской области, в 8 километрах к восток-юго-востоку от села Карабутак и в 14,2 километрах к запад-северо-западу от села Бадамша.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пяти курганов. Расположен памятник в 70 метрах к северу от отвалов карьера "Тайкеткен". Полевая дорога, идущая с юго-юго-востока на северо-северо-запад, делит могильник на две части. Первая группа, расположенная бессистемно справа от дороги, состоит из трех курганов. Их размеры: курган 1 - 1х30 метров, курган 4 - 0,2х24 метров, курган 5 - 0,2х10 метров. Вторая группа состоит из двух курганов вытянувшихся по линии юго-юго-запад – северо-северо-восток и 2-х всхолмлений, расположенных между ними. Их диаметр 10 метров, высота 0,5-0,9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59,63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2,02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5,71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17,3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34,6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130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131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531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132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29300" cy="732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3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133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Уралсай (эпоха бронзы и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Уралсай, расположенного в Каргалинском районе Актюбинской области, в 17,6 километрах к северу от села Акжайык.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расположен на левом берегу реки Терекла, в 3 километрах к югу от реки Урал, близ устья балки Уралсай, на узкой террасовидной площадке мыса между Тереклой и оврагом Ушбалкаш. С юга к нему примыкает старое казахское кладбище из 10-20 могил на самом конце мыса.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двух групп могильных сооружений. В центральную группу входят 5 земляных курганов обложенных по поверхности камнем, диаметром 6,5-14 метров и высотой 0,5-1,1 метра, 19 каменных колец диаметром от 3 до 8,8 метров, высотой до 0,3 метра и 3 каменных куч неправильной формы, не более 4,5 метров в поперечнике, высотой 0,2-0,3 метра. Все они занимают площадь 140х40 метров, вытянутую вдоль кромки надпойменной террасы. Вторая группа состоит из трех каменных колец диаметром до 10 метров. Они размещены за казахским кладбищем, между оврагами Ушбалкаш и Уралсаем. В 230 метрах к северу от центральной группы находится одиночное каменное кольцо. Общая длина могильника с севера на юг около 500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55,3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1,47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4,93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16,1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32,8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134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135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896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136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134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137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Херсон ІІ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Херсон ІІ, расположенного в Каргалинском районе Актюбинской области, в 5 километрах к югу от села Акжайык.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Одиночный курган расположен на вершине водораздела. Его диаметр 40 метров, высота 0,6 метра. К северо-востоку от кургана проходит полевая дорога в село Акжайык.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44,142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0,212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2,13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12,0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29,8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138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309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139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140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03900" cy="734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734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141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Чкалов І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Чкалов І, расположенного в Каргалинском районе Актюбинской области, в 11 километрах к северо-востоку от села Шамши Калдаякова.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Каменный курган высотой 0,4 метра, диаметром 10 метров с триангуляционным знаком на вершине расположен на увале левого берега реки Жаксы-Каргалы, в 3 километрах к югу от ее русла.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37,858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0,028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1,36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9,97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26,5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142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143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16600" cy="725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144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145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курганов Чкалов ІІ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курганов Чкалов ІІ, расположенного в Каргалинском районе Актюбинской области, в 12 километрах к северо-востоку от села Шамши Калдаякова, на вершине водораздела меридиональной ориентации левого берега реки Жаксы-Каргалы, в 2,6 километрах к югу от ее русла.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Два каменных кургана расположены на вершине водораздела меридианальной ориентации левого берега реки Жаксы-Каргалы. Размеры северного 0,25х5 метров (в насыпи воронка), в 100 метрах к югу другой курган (высота 0,4 метра, диаметр 6 метров).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45,523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0,273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3,15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13,2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28,9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146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147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64200" cy="775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148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4102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149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Чкалов ІІІ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Чкалов ІІІ, расположенного в Каргалинском районе Актюбинской области, в 12 километрах к северо-востоку от села Шамши Калдаякова, на северной оконечности водораздела левого берега реки Жаксы-Каргалы, в 6 километрах к юго-западу от моста через нее.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Памятник представляет собой курган с каменным кольцом по периметру. Высота 0,3 метра, диаметр 8 метров. Расположен на северной оконечности водораздела левого берега реки Жаксы Каргалы.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37,617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0,017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1,28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9,92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26,4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150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793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151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801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152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801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153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Шанда ІІІ (эпоха средневековья)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Шанда ІІІ, расположенного в Каргалинском районе Актюбинской области, в 12,5 километрах к юго-востоку от села Шамши Калдаякова.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Два кургана расположены в центре плато междуречья рек Жаксы- и Жаман-Каргалы по оси восток-северо-восток – запад-юго-запад. Один из них небольшой (0,4х6 метров) полусферической формы, находится на возвышении меридианальной ориентации. В 330 метрах к запад-юго-западу от него в низине зафиксирован земляной курган высотой 0,6 метра, диаметром 20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39,947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0,067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1,58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10,6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27,7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154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309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155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03900" cy="721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721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156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817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157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Шанда VІ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Шанда VІ, расположенного в Каргалинском районе Актюбинской области, в 18 километрах к юго-востоку от села Шамши Калдаякова.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состоял из трех курганов, сооруженных по линии север-юг (расстояние между крайними 230 метров) на вершине водораздельного плато левого берега реки Жаксы-Каргала. Насыпи земляные с выходом камня на вершинах. Размеры: 0,2х16 метров, 0,8х18 метров, 0,8х20 метров. Два северных кургана распаханы, сохранился только южный курган.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39,599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0,059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1,54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10,5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27,5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158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159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91200" cy="770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160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16600" cy="717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161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Шпаки ІІ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Шпаки ІІ, расположенного в Каргалинском районе Актюбинской области, в 10,5 километрах к запад-северо-западу от села Петропавловка и 12,8 километрах к юго-востоку от села Родниковка Мартукского района.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состоял из четырех курганов. Курган 1 имеет диаметр 24 метра, высота 1,5 метра. В насыпи кургана присутствует щебенка известкового песчаника. Курган 2 представлял собой разброс камней на пашне диаметром 10-12 метров и имел высоту не более 5 сантиметров. Два последних кургана занимают господствующую высоту, довольно хорошо просматриваются с севера и от могильника Шпаки І и отличаются полным отсутствием камней в их насыпи.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32,955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0,125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1,69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9,04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22,1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162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57900" cy="808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163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134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164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801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165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Ебейты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Ебейты, расположенного в Каргалинском районе Актюбинской области, на левобережье реки Ебейты, в 7,5 километрах к юго-востоку от села Богенбай, 500 метрах западнее петлеобразного изгиба этой реки.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находится в верхней части правого склона, глубоко врезанной долины-ущелья реки Ебейты. Состоит из 11 могильных сооружений. Пять из них представляют собой слабо выраженные в рельефе, расплывающиеся земляные курганы, обложенные по основанию камнями, а шесть – каменные кольца без заметных земляных насыпей, имеющие диаметр от 1,5 до 6 метров.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Четыре самых крупных кургана могильника (1, 2, 6, 7) вытянуты в одну линию по направлению северо-северо-запад, образуя цепочку протяженностью 120 метров. Размеры курганов уменьшаются с юга на север. На самом крупном южном кургане этой цепочки, имеющем диаметр 19 метров, высоту – 0,4 метра и обложенным по основанию кусками сланцев до 70 сантиметров в поперечнике, имеются пять обособленных скоплений камней, предположительно – остатков могильных сооружений типа каменных ящиков. Между средними курганами цепочки располагаются 3 каменных кольца диаметром 4-5 метров. Еще 2 каменных кольца находятся на продолжении описываемой линии курганов, но с некоторым отклонением к востоку. При этом южное кольцо (21 метр от кургана 7 по азимуту 110 градусов) имеет диаметр 6 метров, а северное (в 15 метрах строго на север от кургана 1) диаметр 3,5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Еще один заметный земляной курган 9 могильника стоит особняком, в 50 метрах к востоку от описанной линии курганов и против кургана 6 нашей цепочки. Диаметр его 8 метров, высота 0,2 метра, по основанию обложен камнем. В 10 метрах юго-восточней его находится не очень четкое каменное кольцо диаметром 1,5 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40,742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0,612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2,83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11,5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25,8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166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563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167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00700" cy="765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168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736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736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169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Ебейты 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Ебейты І, расположенного в Каргалинском районе Актюбинской области, на левобережье реки Ебейты, между устьями ручьев Койсарысай и Култавасай, в 7,4 километрах к северо-северо-востоку от села Богенбай.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довольно ровной поверхности высокой левобережной надпойменной террасы реки Ебейты, возле грунтовой дороги на протяжении 22 метров в близширотном направлении тянутся цепочки надмогильных сооружений в форме каменных колец и небольших курганов. Всего в этой группе насчитывается 38 объектов. Из них 33 каменных кольца диаметром 2-8 метров и 5 невысоких земляных курганов с наброской из камней на поверхности. 11 каменных колец располагаются северо-восточней упомянутой дороги, а остальные размещены по другую сторону дороги.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57,61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1,70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5,31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16,7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33,9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170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182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171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81700" cy="718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718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172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173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Ебейты ІІ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Ебейты ІІ, расположенного в Каргалинском районе Актюбинской области, на левобережье реки Ебейты, между устьями ручьев Койсарысай и Култавасай, в 7,2 километрах к северо-северо-востоку от села Богенбай.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расположен в 580 метрах западнее могильника Ебейты I, на левом высоком берегу одноименной реки. Состоял из шести каменных оград, основная масса которых в плане образует цепочку по линии северо-восток – юго-запад.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33,155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0,125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1,71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9,12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22,2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174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436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175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176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420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8420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177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Ебейты ІІІ (эпоха бронзы)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Ебейты ІІІ, расположенного в Каргалинском районе Актюбинской области, на правом берегу левого притока реки Ебейты – ручья Койсарысай, в 1,5 километре западнее от устья последнего.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Могильник состоит из 14 объектов расположенных по обе стороны грунтовой дороги ведущей в село Богенбай. Представляют собой каменные оградки в большинстве округлой формы диаметром около 3-5 метров. Большинство оградок находятся слева от грунтовой дороги.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32,717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0,167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1,68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8,97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21,9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178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293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179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293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180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769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181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могильника Эрзерум 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могильника Эрзерум І, расположенного в Каргалинском районе Актюбинской области, в 4,6 километрах к северо-востоку от села Сарыбулак и в 6,6 километрах к запад-юго-западу от села Акжайык.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Курганная группа раскидана по пашне. С западной и южной сторон могильник ограничен полевой дорогой. Курган 1 (2,5х45 метров), с 2-мя грабительскими воронками в насыпи, находится на западной окраине могильника в 200 метрах к юго-юго-западу от кургана 2 (0,5х20 метров) и в 390 метрах к северо-северо-западу от кургана 3 (0,5х24 метров). Курган 3 находится в центре могильника в 150 метрах к юго-юго-западу от кургана 5 (1,5х30 метров), в 500 метрах к юго-западу от кургана 6 (1,8х40 метров) и в 30 метрах к запад-северо-западу от кургана 4 (0,3х20 метров). На кургане 1 установлен триангуляционный знак.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161,2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12,9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23,0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47,6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77,7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182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166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183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6007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184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309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185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Границы охранной зоны, зоны регулирования застройки и зоны охраняемого природного ландшафта кургана Эрзерум ІІ (эпоха раннего железа)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Охранная зона памятника проходит по границам ландшафта, являющегося функционально неотъемлемой частью кургана Эрзерум ІІ, расположенного в Каргалинском районе Актюбинской области, в 3 километрах к северо-западу от села Сарыбулак.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Земляной курган с полусферической насыпью, размер – 2х28 метров, расположен на пашне на вершине плато, у истока реки Тарангул.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комплекса с зонами охраны составила – 41,514 гектара. Из них: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памятника – 0,114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охранной зоны – 1,80 гектара;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регулирования застройки – 11,1 гектара. Зона регулирования застройки занимает территорию, прилегающую к охранной зоне памятника;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зоны охраняемого природного ландшафта – 28,5 гектара. Зона охраняемого природного ландшафта занимает территорию, прилегающую к границам зоны регулирования застройки памятника. В нее входит важное для истории и памятника природное окружение, имеющее высокое научное значение и высокие эстетические качества.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186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187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166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188 к решению областного маслихата от 08 декабря 2017 года № 228</w:t>
            </w:r>
          </w:p>
        </w:tc>
      </w:tr>
    </w:tbl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726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26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4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header.xml" Type="http://schemas.openxmlformats.org/officeDocument/2006/relationships/header" Id="rId14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