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ca6e2e" w14:textId="8ca6e2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Темирскому району на 2018–2019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Темирского района Актюбинской области от 28 декабря 2017 года № 180. Зарегистрировано Департаментом юстиции Актюбинской области 22 января 2018 года № 5875. Утратило силу решением маслихата Темирского района Актюбинской области от 28 декабря 2017 года № 180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маслихата Темирского района Актюбинской области от 28.12.2019 </w:t>
      </w:r>
      <w:r>
        <w:rPr>
          <w:rFonts w:ascii="Times New Roman"/>
          <w:b w:val="false"/>
          <w:i w:val="false"/>
          <w:color w:val="ff0000"/>
          <w:sz w:val="28"/>
        </w:rPr>
        <w:t>№ 180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№ 47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№ 148 "О местном государственном управлении и самоуправлении в Республике Казахстан" Темирский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Темирскому району на 2018 –2019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Темирского районного маслихата" в установленном законодательством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Департаменте юстиции Актюбинской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настоящего решения на официальное опубликование в периодических печатных изданиях и Эталонном контрольном банке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решения на интернет–ресурсе Темирского районного маслихата.</w:t>
      </w:r>
    </w:p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Темирского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Темирского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Б.ОТАРБАЕВ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Б.ИЗБАСОВ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решением Темирского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районного маслихата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28 декабря 2017 года № 180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 по Темирскому району на 2018–2019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Темирскому району на 2018–2019 годы (далее – План)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Премьер–Министра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(зарегистрированный в реестре государственной регистации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(зарегистрированный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содержит: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Темирского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(рекам,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отгонных пастбищах физических и (или) юридических лиц, не обеспеченных пастбищами, расположенными при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администартивно – 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принят с учетом сведений о состоянии геоботанического обследования пастбищ, сведений о ветеринарно – 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администиративно-территориальному делению в Темирском районе имеются 10 сельских округов, 1 город районного значения, 26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Темирского района 1 261 954 га, из них пастбищные земли – 1 112 758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577 967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266 043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9 537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22425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385 982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 континентальный, зима сравнительно холодная, лето жаркое и засушливое. Среднегодовая температура воздуха в январе месяце -15°С, -35°С, в июле +24°С, +38°С. Средний размер осадков составляет 25 мм, а годовой 160 – 245 мм.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150 видов, представлена разнотравно–типчаково–ковыльной и типчаково–ковыльной растительностью.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Почвы: светлокаштановые, солончаковые. Толщина плодородной почвы 20-22 см.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11 ветеринарных пунктов, 5 пунктов для искусственного осеменения и 4 примитивных скотомогильников.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Темирском районе насчитывается крупного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рогатого скота 39 827 голов, мелкого рогатого скота 109 224 голов, 8 054 голов лошадей, 363 голов верблюдов.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Темирскому району имеются всего 1 112 758 га пастбищных угодий. В черте населенного пункта числится 259 233 га пастбищ, в землях запаса имеются 385982 га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°С – показатель Цельсия;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– миллиметр;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– сантиметр.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Темирскому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Темирскому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Темирскому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 в том числе сезонных пастбищ, объектов пастбищной инфраструктуры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Темирскому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 доступа пастбищепользователей к водоисточникам  (озерам, рекам, прудам, трубчатым или шахтным колодцам), составленная согласно норме потребления воды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Темирскому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Темирскому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 пастбищами и их использованию по Темирскому району на 2018-2019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определяюшие сезонные маршруты выпаса и отгона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4"/>
        <w:gridCol w:w="1845"/>
        <w:gridCol w:w="3385"/>
        <w:gridCol w:w="3386"/>
        <w:gridCol w:w="820"/>
      </w:tblGrid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Алтыкарасуский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Шыгырлийский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Кенестуский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Каиндинский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Таскопинский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Шубаршийский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Темир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Шубаркудукский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Саркульский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Кенкияский сельский округ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