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76e094" w14:textId="f76e09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изменении границ (черт) населенных пунктов Жамбылского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Жамбылского районного маслихата Алматинской области от 22 декабря 2017 года № 27-145 и постановление акимата Жамбылского района Алматинской области от 22 декабря 2017 года № 478. Зарегистрировано Департаментом юстиции Алматинской области 8 января 2018 года № 4484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5)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от 8 декабря 1993 года "Об административно-территориальном устройстве Республики Казахстан", Жамбылский районный маслихат РЕШИЛ и акимат Жамбылского района ПОСТАНОВИЛ: 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Границы (черты) населенных пунктов Жамбылского района изменить согласно прилагаемым схематическим картам: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изменить границу (черту) села Айдарлы Айдарлинского сельского округа на 9,0 гектаров, установив новые границы села Айдарлы общей площадью 120,05 гектаров;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изменить границу (черту) села Аккайнар Аккайнарского сельского округа на 33,4 гектаров, установив новые границы села Аккайнар общей площадью 277,4 гектаров;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изменить границу (черту) села Актерек Актерекского сельского округа на 44,0 гектаров, установив новые границы села Актерек общей площадью 266,5 гектаров;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изменить границу (черту) села Бериктас Бериктасского сельского округа на 95,2 гектаров, установив новые границы села Бериктас общей площадью 244,7 гектаров;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изменить границу (черту) села Бозой Бозойского сельского округа на 7 гектаров, установив новые границы села Бозой общей площадью 65 гектаров;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по Дегересскому сельскому округу: 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Бесмойнак на 30 гектаров, установив новые границы села Бесмойнак общей площадью 290 гектаров; 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Булак на 24,35 гектаров, установив новые границы села Булак общей площадью 58,75 гектаров; 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Дегерес на 31,0 гектаров, установив новые границы села Дегерес общей площадью 223,3 гектаров; 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Караарша на 7,26 гектаров, установив новые границы села Караарша общей площадью 81,23 гектаров;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по Жамбылскому сельскому округу: 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Бирлик на 3,0 гектаров, установив новые границы села Бирлик общей площадью 63,6 гектаров; 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Жамбыл на 127,05 гектаров, установив новые границы села Жамбыл общей площадью 525,05 гектаров; 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Кызыласкер на 19,26 гектаров, установив новые границы села Кызыласкер общей площадью 162,92 гектаров;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Саурык батыр на 5,03 гектаров, установив новые границы села Саурык батыр общей площадью 82,23 гектаров; 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 Каракастекскому сельскому округу: 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Бурган на 8,0 гектаров, установив новые границы села Бурган общей площадью 80,2 гектаров; 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Каракыстак на 56,41 гектаров, установив новые границы села Каракастек общей площадью 536,41 гектаров; 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 Карасускому сельскому округу: 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Енбекшиарал на 50,81 гектаров, установив новые границы села Енбекшиарал общей площадью 221,11 гектаров; 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Кайназар на 128,1 гектаров, установив новые границы села Кайназар общей площадью 458,1 гектаров; 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Карасай на 19,45 гектаров, установив новые границы села Карасай общей площадью 75,75 гектаров; 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Кызылсок на 22,0 гектаров, установив новые границы села Кызылсок общей площадью 71,5 гектаров;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Сарыбай би на 60,81 гектаров, установив новые границы села Сарыбай би общей площадью 196,51 гектаров; 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изменить границу (черту) села Каргалы Каргалинского сельского округа на 286,62 гектаров, установив новые границы села Каргалы общей площадью 1538,62 гектаров; 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по Матыбулакскому сельскому округу: 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Матыбулак на 19,0 гектаров, установив новые границы села Матыбулак общей площадью 139,5 гектаров; 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изменить границу (черту) села Танбалытас на 2,0 гектаров, установив новые границы села Танбалытас общей площадью 510,47 гектаров;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изменить границу (черту) села Мынбаев Мынбаевского сельского округа на 90 гектаров, установив новые границы села Мынбаев общей площадью 691 гектаров;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по Самсинскому сельскому округу: 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Самсы на 109,25 гектаров, установив новые границы села Самсы общей площадью 509,2 гектаров; 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Таргап на 80 гектаров, установив новые границы села Таргап общей площадью 217 гектаров;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изменить границу (черту) села Ащысу Сарытаукумского сельского округа 8,0 гектаров, установив новые границы села Ащысу общей площадью 76,3 гектаров;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изменить границу (черту) села Б. Кыдырбекулы Таранского сельского округа на 71,45 гектаров, установив новые границы села Б.Кыдырбекулы общей площадью 213,25 гектаров;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по Узынагашскому сельскому округу: 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Жанакурылыс на 89 гектаров, установив новые границы села Жанакурылыс общей площадью 519 гектаров; 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Узынагаш на 910 гектаров, установив новые границы села Узынагаш общей площадью 2864 гектаров; 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Ынтымак на 63 гектаров, установив новые границы села Ынтымак общей площадью 163 гектаров;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изменить границу (черту) села Каншенгел Улгилинского сельского округа на 2,0 гектаров, установив новые границы села Каншенгел общей площадью 23,88 гектаров; 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изменить границу (черту) села Улькен Улькенского сельского округа на 280,0 гектаров, установив новые границы села Улькен общей площадью 1162,3 гектаров; 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по Унгуртасскому сельскому округу: 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Коккайнар на 14,55 гектаров, установив новые границы села Коккайнар общей площадью 66,55 гектаров; 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Сарыбастау на 22,3 гектаров, установив новые границы села Сарыбастау общей площадью 109,9 гектаров; 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по Шиенскому сельскому округу: 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Когамшыл на 10,0 гектаров, установив новые границы села Когамшыл общей площадью 56,9 гектаров; 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Шиен на 21,27 гектаров, установив новые границы села Шиен общей площадью 258,87 гектаров; 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по Шолаккаргалинскому сельскому округу: 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Касымбек на 43,17 гектаров, установив новые границы села Касымбек общей площадью 491,17 гектаров; 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Умбеталы на 17,06 гектаров, установив новые границы села Умбеталы общей площадью 280,06 гектаров; 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изменить границу (черту) села Шолаккаргалы на 15,0 гектаров, установив новые границы села Шолаккаргалы общей площадью 81,3 гектаров. 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решения Жамбылского районного маслихата и постановления акимата Жамбылского района возложить на постоянную комиссию Жамбылского районного маслихата "По аграрной сфере, земельным отношениям, жилищно-коммунальнму хозяйству, сетей водо и теплоснабжения, развитию транспортно-логистической, индустриальной, энергетической инфраструктуры" и на заместителя акима Жамбылского района Ертаса Нурлана Ертасовича.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решение Жамбылского районного маслихата и постановление акимата Жамбылского района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 Жамбыского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Журын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Жамбылского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Нурманов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Жамбыского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Далабаев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