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833c77" w14:textId="6833c7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Жуалынскому району на 2018-2019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Жуалынского районного маслихата Жамбылской области от 20 декабря 2017 года № 20-7. Зарегистрировано Департаментом юстиции Жамбылской области 29 декабря 2017 года № 3662</w:t>
      </w:r>
    </w:p>
    <w:p>
      <w:pPr>
        <w:spacing w:after="0"/>
        <w:ind w:left="0"/>
        <w:jc w:val="both"/>
      </w:pPr>
      <w:bookmarkStart w:name="z9" w:id="0"/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End w:id="0"/>
    <w:bookmarkStart w:name="z1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Жуалынский районный маслихат РЕШИЛ:</w:t>
      </w:r>
    </w:p>
    <w:bookmarkEnd w:id="1"/>
    <w:bookmarkStart w:name="z1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Жуалынскому району на 2018-2019 годы.</w:t>
      </w:r>
    </w:p>
    <w:bookmarkEnd w:id="2"/>
    <w:bookmarkStart w:name="z1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данного решения возложить на постоянную комиссию районного маслихата по вопросам административно-территориальных структур, социально-экономическому развитию территорий, бюджета и местных налогов по защите прав граждан.</w:t>
      </w:r>
    </w:p>
    <w:bookmarkEnd w:id="3"/>
    <w:bookmarkStart w:name="z2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К.Бегалиев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Е.Тлеубеков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Жуалынского 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декабря 2017 года за № 20-7</w:t>
            </w:r>
          </w:p>
        </w:tc>
      </w:tr>
    </w:tbl>
    <w:bookmarkStart w:name="z2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Введение к плану по управлению пастбищами и их использованию по Жуалынскому району на 2018-2019 годы</w:t>
      </w:r>
    </w:p>
    <w:bookmarkEnd w:id="5"/>
    <w:bookmarkStart w:name="z2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Жуалынский район основан на сельском хозяйстве, и в последнее время динамично развивается сектор животноводства. Если развитие животноводства занимает особое место в обеспечении страны продовольствием, то основой этому служит эффективное и рациональное использование природных пастбищ.</w:t>
      </w:r>
    </w:p>
    <w:bookmarkEnd w:id="6"/>
    <w:bookmarkStart w:name="z2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Эффективное использование природных пастбищ, предотвращение истощения пастбищ и совершенствование мер по улучшению состояния пастбищ-является неотложной задачей для землепользователей и собственников земель.</w:t>
      </w:r>
    </w:p>
    <w:bookmarkEnd w:id="7"/>
    <w:bookmarkStart w:name="z2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основании Приказа Министерства сельского хозяйства Республики Казахстан от 14 апреля 2015 "Об утверждении предельно допустимой нормы нагрузки на общую площадь пастбищ" за </w:t>
      </w:r>
      <w:r>
        <w:rPr>
          <w:rFonts w:ascii="Times New Roman"/>
          <w:b w:val="false"/>
          <w:i w:val="false"/>
          <w:color w:val="000000"/>
          <w:sz w:val="28"/>
        </w:rPr>
        <w:t>№ 3-3 / 332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 содействии акимата Жуалынского района сельскими округами, крестьянскими хозяйствами проведен анализ обеспечения пастбищами всего поголовья скота.</w:t>
      </w:r>
    </w:p>
    <w:bookmarkEnd w:id="8"/>
    <w:bookmarkStart w:name="z2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Жуалынский район очень континентальный: зима суровая, часто встречаются метели, весенние паводки, лето жаркое.</w:t>
      </w:r>
    </w:p>
    <w:bookmarkEnd w:id="9"/>
    <w:bookmarkStart w:name="z2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температура января составляет 25-27 градусов по Цельсию, а в июле - 22-24 градуса. Среднегодовой объем атмосферных осадков составляет 300-500 миллиметра.</w:t>
      </w:r>
    </w:p>
    <w:bookmarkEnd w:id="10"/>
    <w:bookmarkStart w:name="z3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количество крупного рогатого скота составляет 41 094 голов, мелкого рогатого скота 242 201 голов, лошадей 10 910 голов. В районе действуют 14 ветеринарных пунктов, 14 осеменаторских пунктов, 4 скотомогильников (биотермических ям).</w:t>
      </w:r>
    </w:p>
    <w:bookmarkEnd w:id="11"/>
    <w:bookmarkStart w:name="z3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Жуалынский район состоит из 14 сельских округов и 49 населенных пунктов.</w:t>
      </w:r>
    </w:p>
    <w:bookmarkEnd w:id="12"/>
    <w:bookmarkStart w:name="z3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сегодняшний день в сельскохозяйственном производстве занято 2396 крестьянских хозяйств, 3 сельскохозяйственных кооператива, 8 товариществ с ограниченной ответственностью.</w:t>
      </w:r>
    </w:p>
    <w:bookmarkEnd w:id="13"/>
    <w:bookmarkStart w:name="z3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Мойынкумском регионе Биликольского лесоводства Коммунального государственного учреждения по охране лесов и животного мира имеются 67 колодцев. В Жуалынском районе на сегодняшний день 14 косвенных лесопользователей ведут хозяйства используя колодезные воды.</w:t>
      </w:r>
    </w:p>
    <w:bookmarkEnd w:id="14"/>
    <w:bookmarkStart w:name="z3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плана: управления пастбищами и их использования</w:t>
      </w:r>
    </w:p>
    <w:bookmarkEnd w:id="15"/>
    <w:bookmarkStart w:name="z3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реализации плана: начиная 2018 года до конца 2019 года.</w:t>
      </w:r>
    </w:p>
    <w:bookmarkEnd w:id="16"/>
    <w:bookmarkStart w:name="z36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 расположения пастбищ на территории Жуалынского района 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7"/>
    <w:bookmarkStart w:name="z3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076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9"/>
    <w:bookmarkStart w:name="z3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1"/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пользователей пастбищ к водоисточникам (озерам, рекам, прудам, ямам,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3"/>
    <w:bookmarkStart w:name="z4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"/>
    <w:bookmarkStart w:name="z4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045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1021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сезонных маршрутов выпаса и прогона сельскохозяйственных животных предлагаемых для владельцев скота по Жуалынскому району</w:t>
      </w:r>
    </w:p>
    <w:bookmarkEnd w:id="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49"/>
        <w:gridCol w:w="2264"/>
        <w:gridCol w:w="3250"/>
        <w:gridCol w:w="3250"/>
        <w:gridCol w:w="787"/>
      </w:tblGrid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30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 скота на отгонные пастбища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возвращения скота с отгонных пастбищ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31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3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Б.Момышулы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4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Март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5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36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37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38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39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0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41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42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43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44"/>
        </w:tc>
        <w:tc>
          <w:tcPr>
            <w:tcW w:w="22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Апрель 1 половина </w:t>
            </w:r>
          </w:p>
        </w:tc>
        <w:tc>
          <w:tcPr>
            <w:tcW w:w="3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Октябрь 2 половина </w:t>
            </w:r>
          </w:p>
        </w:tc>
        <w:tc>
          <w:tcPr>
            <w:tcW w:w="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4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состоянии геоботанического обследования пастбищ в Жуалынском районе</w:t>
      </w:r>
    </w:p>
    <w:bookmarkEnd w:id="45"/>
    <w:bookmarkStart w:name="z6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Общая информация</w:t>
      </w:r>
    </w:p>
    <w:bookmarkEnd w:id="46"/>
    <w:bookmarkStart w:name="z6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Жуалынский район расположен на юге Жамбылской области и граничит на северо-западе с Таласским, на северо-востоке с Жамбылскими районами Жамбылской области, на юго-востоке с Республикой Кыргызстан, на юго-западе и западе с Южно-Казахстанской областью.</w:t>
      </w:r>
    </w:p>
    <w:bookmarkEnd w:id="47"/>
    <w:bookmarkStart w:name="z6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территориальному расположению район состоит из двух участков-основного и в песках Мойынкум. Территория основного землепользования района представляет собой компактный массив, протяженность которого с севера на юг составляет 90 километров, с востока на запад 80 километров. Участок в песках Мойынкум расположен на расстоянии 200 километров от районного центра и представляет собой зимние пастбища для отгонного животноводства.</w:t>
      </w:r>
    </w:p>
    <w:bookmarkEnd w:id="48"/>
    <w:bookmarkStart w:name="z6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района в административных границах 421,3 тысячи гектаров, что составляет 2,9 % территории области.</w:t>
      </w:r>
    </w:p>
    <w:bookmarkEnd w:id="49"/>
    <w:bookmarkStart w:name="z6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 находится в с. Б. Момышулы, расположенном в восточной части района на расстоянии 60 километров от областного центра г. Тараз.</w:t>
      </w:r>
    </w:p>
    <w:bookmarkEnd w:id="50"/>
    <w:bookmarkStart w:name="z7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 одновременно является и крупной железнодорожной станцией. Связь между населенными пунктами внутри района осуществляется по дорогам республиканского, областного и местного значения.</w:t>
      </w:r>
    </w:p>
    <w:bookmarkEnd w:id="51"/>
    <w:bookmarkStart w:name="z7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Ведущими отраслями в сельском хозяйстве являются картофелеводство и молочное скотоводство. Этому способствуют природно-климатические условия, а также близость крупного промышленного центра - г. Тараз, население которого район обеспечивает картофелем и молоком.</w:t>
      </w:r>
    </w:p>
    <w:bookmarkEnd w:id="52"/>
    <w:bookmarkStart w:name="z72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Распределение земель района по категориям земель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75"/>
        <w:gridCol w:w="2870"/>
        <w:gridCol w:w="4358"/>
        <w:gridCol w:w="236"/>
        <w:gridCol w:w="3761"/>
      </w:tblGrid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54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(поливные)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5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Сельскохозяйственные земли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а) земли негосударственных сельскохозяйственных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б) земли государственных сельскохозяйственных юридических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в) земли крестьянских хозяйств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г) земли предоставленные гражданам для садово-огородничества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218 252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28 999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186 239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6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32 551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1529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57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промышленности, транспортного, охранного и других направлении 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2813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8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охраняемых природных территорий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10 682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59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лесных ресурсов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103 905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0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Земли водного ресурса 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11 120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61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34 449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2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3"/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другими землепользователями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Всего: </w:t>
            </w:r>
          </w:p>
        </w:tc>
        <w:tc>
          <w:tcPr>
            <w:tcW w:w="4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413 698</w:t>
            </w:r>
          </w:p>
        </w:tc>
        <w:tc>
          <w:tcPr>
            <w:tcW w:w="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17 940</w:t>
            </w:r>
          </w:p>
        </w:tc>
      </w:tr>
    </w:tbl>
    <w:bookmarkStart w:name="z8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Климат</w:t>
      </w:r>
    </w:p>
    <w:bookmarkEnd w:id="64"/>
    <w:bookmarkStart w:name="z8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расположена в Тянь-Шаньской горной и предгорной природно-хозяйственной зоне поливного и богарного земледелия с развитым животноводством.</w:t>
      </w:r>
    </w:p>
    <w:bookmarkEnd w:id="65"/>
    <w:bookmarkStart w:name="z8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агроклиматическому районированию выделяются следующие районы:</w:t>
      </w:r>
    </w:p>
    <w:bookmarkEnd w:id="66"/>
    <w:bookmarkStart w:name="z8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Очень засушливый, предгорный район, включающий северную предгорную часть.</w:t>
      </w:r>
    </w:p>
    <w:bookmarkEnd w:id="67"/>
    <w:bookmarkStart w:name="z8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Горный, умеренно засушливый и умеренно жаркий район, занимающий всю остальную часть Жуалынского района.</w:t>
      </w:r>
    </w:p>
    <w:bookmarkEnd w:id="68"/>
    <w:bookmarkStart w:name="z8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климат района засушливый и резкоконтинентальный, что обусловлено его внутриматериковым положением. Однако, горные системы оказывают существенное влияние на формирование климата. В результате на территории района есть участки с сухим и жарким климатом, характерным для юга Казахстана и более прохладным, менее засушливым.</w:t>
      </w:r>
    </w:p>
    <w:bookmarkEnd w:id="69"/>
    <w:bookmarkStart w:name="z9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Самая низкая температура воздуха формируется в Жуалынском котловине, которая принадлежит к типу замкнутых. Она со всех сторон окружена горами и лишь на северо-востоке есть узкий проход, откуда распространяется мощное влияние как сибирского антициклона, так и холодных арктических вторжений.</w:t>
      </w:r>
    </w:p>
    <w:bookmarkEnd w:id="70"/>
    <w:bookmarkStart w:name="z9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Зима здесь продолжительная и холодная. Отрицательные средне-месячные температуры держатся в течение пяти месяцев.</w:t>
      </w:r>
    </w:p>
    <w:bookmarkEnd w:id="71"/>
    <w:bookmarkStart w:name="z9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Распределение осадков по территории района неравномерное. Наиболее слабо атмосферными осадками обеспечена северо-восточная часть, защищенная горами от основных влагоносных масса воздуха. В среднем за год здесь выпадает 324 миллиметра. Наибольшие количество их выпадает в горах западной части района, где среднегодовое количество достигает 636 миллиметра. Максимум осадков приходится на весну. В этот период года выпадает около 40% годовой нормы. Летом, особенно во второй половине, осадков выпадает очень мало. До 20 дней в году осадки сопровождаются грозами. Наиболее часто грозы бывают в мае и июне.</w:t>
      </w:r>
    </w:p>
    <w:bookmarkEnd w:id="72"/>
    <w:bookmarkStart w:name="z9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Климатические условия благоприятны для развития многих отраслей сельскохозяйственного производства. В горной местности, где осадков выпадает значительно больше, развито богарное земледелие. Выращивают в основном яровые зерновые, так как озимая пшеница плохо переносит перезимовку. На орошении возделываются картофель, овощи. Возможно развитие садоводства. При развитии овощеводства отрицательно сказываются поздневесенние заморозки.</w:t>
      </w:r>
    </w:p>
    <w:bookmarkEnd w:id="73"/>
    <w:bookmarkStart w:name="z9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северо-восточной части района, где осадков выпадает мало, земледелие возможно при дополнительном орошении. Горные склоны, непригодные для земледелия, являются высокопродуктивными пастбищами летнего и весенне-осеннего сезонов использования для крупного рогатого скота, овец и лошадей.</w:t>
      </w:r>
    </w:p>
    <w:bookmarkEnd w:id="74"/>
    <w:bookmarkStart w:name="z9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Рельеф</w:t>
      </w:r>
    </w:p>
    <w:bookmarkEnd w:id="75"/>
    <w:bookmarkStart w:name="z9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территории Жуалынского района развит как горный, так и равнинный рельеф. Горные массивы занимают центральную, южную и юго-западную части района. Разделены они узкими межгорными долинами (впадинами). Равнинный рельеф наблюдается в северной предгорной части района.</w:t>
      </w:r>
    </w:p>
    <w:bookmarkEnd w:id="76"/>
    <w:bookmarkStart w:name="z9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южной части района проходит хребет Талаский Алатау. На юго-западе в пределы района входят горы Боролдайтау, являющиеся отрогами Большого Каратау. Склоны высокогорного района используют в качестве пастбищ в весеннее-осенний и летний периоды для всех видов скота. Из-за сложности рельефа земледелие здесь невозможно.</w:t>
      </w:r>
    </w:p>
    <w:bookmarkEnd w:id="77"/>
    <w:bookmarkStart w:name="z9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Между горными системами Таласского Алатау на юге, горами Боролдайтау на западе и хр. Каратау на севере расположена полого-наклонная равнина - Жуалынская котловина с отметками 960-1500 метра над уровнем моря. Она представлена шлейфами конусов выноса и террасированными равнинами. В Жуалынской котловине сосредоточены наиболее плодородные земли района.</w:t>
      </w:r>
    </w:p>
    <w:bookmarkEnd w:id="78"/>
    <w:bookmarkStart w:name="z9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Горный рельеф местности, интенсивно расчлененный глубоким руслами рек, оврагами, саями значительно затрудняет использование территории в земледелии. Здесь в основном пастбищные угодья. В среднегорных районах затруднено применение сельскохозяйственной техники.</w:t>
      </w:r>
    </w:p>
    <w:bookmarkEnd w:id="79"/>
    <w:bookmarkStart w:name="z10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Растительность</w:t>
      </w:r>
    </w:p>
    <w:bookmarkEnd w:id="80"/>
    <w:bookmarkStart w:name="z10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территории района отличается большим разнообразием, что обусловлено географическим положением в равнинной части, а в горных районах- с законом вертикальной зональности.</w:t>
      </w:r>
    </w:p>
    <w:bookmarkEnd w:id="81"/>
    <w:bookmarkStart w:name="z10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Горные луга расположены в горах Боралдайтау и Таласском Алатау. Это летние пастбища для всех видов скота с высокопитательной растительностью. Урожайность 15-25 центнер/гектар зеленой массы.</w:t>
      </w:r>
    </w:p>
    <w:bookmarkEnd w:id="82"/>
    <w:bookmarkStart w:name="z10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Низкогорные и предгорные участки представляют собой пастбищные и сенокосные угодья. Сезон использования пастбищ весенне-осенние.</w:t>
      </w:r>
    </w:p>
    <w:bookmarkEnd w:id="83"/>
    <w:bookmarkStart w:name="z10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Пастбища в основном представлены такими разновидностями растений как полынно-колючим, полынно–кустарно-злаковым, полынно–овчарничато-камышным, так же полынно–зерново-кустарниковой растительностью и составляют сложную скрещенную экосистему местной флоры.</w:t>
      </w:r>
    </w:p>
    <w:bookmarkEnd w:id="84"/>
    <w:bookmarkStart w:name="z10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Растительность пойменной части реки Терс богата в видовом составе благодаря близкому стоянию грунтовых вод. Используется этот район в основном в качестве сенокосных угодий с урожайностью 10-18 центнер/гектар сена. Некоторые участки стравливаются всеми видами скота. Надпойменная терраса реки Терс относится к району интенсивного земледелия. Естественная растительность сохранилась по обочинам полей, дорог.</w:t>
      </w:r>
    </w:p>
    <w:bookmarkEnd w:id="85"/>
    <w:bookmarkStart w:name="z1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на территории района имеются сенокосные и пастбищные угодья всех сезонов использования. С целью увеличения продуктивности естественных угодий и предупреждения развития водной эрозии почв необходимо строго регулировать выпас скота путем введения пастбище оборотов, производить подсев трав, использовать пастбище в соответствии с сезоном использования.</w:t>
      </w:r>
    </w:p>
    <w:bookmarkEnd w:id="86"/>
    <w:bookmarkStart w:name="z1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Ниже представлена таблица шести степных пастбищных угодий на естественных пастбищах.</w:t>
      </w:r>
    </w:p>
    <w:bookmarkEnd w:id="87"/>
    <w:bookmarkStart w:name="z10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 таблицы шести степных пастбищных угодий после использования одноразовых пастбищ с учетом календарных графиков использования</w:t>
      </w:r>
    </w:p>
    <w:bookmarkEnd w:id="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8"/>
        <w:gridCol w:w="1977"/>
        <w:gridCol w:w="1978"/>
        <w:gridCol w:w="1978"/>
        <w:gridCol w:w="1978"/>
        <w:gridCol w:w="2055"/>
        <w:gridCol w:w="2056"/>
      </w:tblGrid>
      <w:tr>
        <w:trPr>
          <w:trHeight w:val="30" w:hRule="atLeast"/>
        </w:trPr>
        <w:tc>
          <w:tcPr>
            <w:tcW w:w="2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  <w:bookmarkEnd w:id="89"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пастбищных угодий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0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1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2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3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4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  <w:tr>
        <w:trPr>
          <w:trHeight w:val="30" w:hRule="atLeast"/>
        </w:trPr>
        <w:tc>
          <w:tcPr>
            <w:tcW w:w="2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5"/>
        </w:tc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24.04. по 02.06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03.06. по 12.07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13.07. по 21.08</w:t>
            </w:r>
          </w:p>
        </w:tc>
        <w:tc>
          <w:tcPr>
            <w:tcW w:w="1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22.08. по 30.09</w:t>
            </w:r>
          </w:p>
        </w:tc>
        <w:tc>
          <w:tcPr>
            <w:tcW w:w="20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 пастбища (выгон не производится)</w:t>
            </w:r>
          </w:p>
        </w:tc>
        <w:tc>
          <w:tcPr>
            <w:tcW w:w="2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Один выгон С 01.10. по 10.11.</w:t>
            </w:r>
          </w:p>
        </w:tc>
      </w:tr>
    </w:tbl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Как видно в схеме пастбищного вращения, раз в 6 лет флора данной территории "отдыхает", а это означает, что деградация пастбищ предотвращается.</w:t>
      </w:r>
    </w:p>
    <w:bookmarkEnd w:id="96"/>
    <w:bookmarkStart w:name="z11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Почвы</w:t>
      </w:r>
    </w:p>
    <w:bookmarkEnd w:id="97"/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Наиболее распространение на территории района имеют светлокаштановые карбонатные почвы. Распространены они на средних и нижних отделах предгорных равнин, на пониженных участках плато, их склонах. Эти почвы в районе в основном освоены под богарное и орошаемое земледелие.</w:t>
      </w:r>
    </w:p>
    <w:bookmarkEnd w:id="98"/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северо-восточной части района распространены сероземы обыкновенные. Выделено около десятки разновидностей сероземов обыкновенных. Механический состав их в основном средний и легкий суглинок.</w:t>
      </w:r>
    </w:p>
    <w:bookmarkEnd w:id="99"/>
    <w:bookmarkStart w:name="z1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пониженных элементах рельефа в районе озера Биликоль и в области речных долин распространены лугово-сероземные, сероземно-луговые почвы. Для этих почв характерно повышенное содержание гумуса. Незасоленные и глубокозасоленные разновидности этих почв считаются лучшими землями в районе, на которых возможно выращивание всех сельскохозяйственных культур. Солончаковатые, солонцевато-солончаковые и сильно солончаковатые разновидности этих почв используется как пастбища и сенокосы.</w:t>
      </w:r>
    </w:p>
    <w:bookmarkEnd w:id="100"/>
    <w:bookmarkStart w:name="z1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Из-за сложности горного рельефа часть пахотнопригодных земель невозможно использовать в земледелии. Поэтому их рекомендуется использовать в качестве пастбищных угодий.</w:t>
      </w:r>
    </w:p>
    <w:bookmarkEnd w:id="101"/>
    <w:bookmarkStart w:name="z12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6. Гидрография и гидрогеология</w:t>
      </w:r>
    </w:p>
    <w:bookmarkEnd w:id="102"/>
    <w:bookmarkStart w:name="z1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Гидрографическая сеть района хорошо развита и представлена небольшими, но многочисленными реками, ручьями и родниками. Существенным элементом гидрографии территории района являются оросительные каналы, пруды, водохранилища и "карасу"- выходы подземных и возрастных оросительных вод.</w:t>
      </w:r>
    </w:p>
    <w:bookmarkEnd w:id="103"/>
    <w:bookmarkStart w:name="z1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Терс является левым притоком, составляющим реки Аса и начинается от родника на стыке гор Каратау и Таласским Алатау на высоте 1200-1500 метров. Средний уклон реки 7,6%. Пойма имеется по всей длине реке Терс, двухсторонняя, луговая, с преобладающей шириной 150-250 метра, а у села Нурлыкент-480 метра. Русло реки извилистое, неразветленное, устойчивое. Преобладающая ширина 10-20 метра, наибольшая -40 метра, глубина 0,5-0,8 метра. На реке Терс ниже село Нурлыкент для целей орошения построено Терс-Ащибулакское водохранилище сезонного регулирования стока, объемом 0,158 киллометр/куб.</w:t>
      </w:r>
    </w:p>
    <w:bookmarkEnd w:id="104"/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Аксай берет начало на северных склонах хребта Таласского Алатау, впадает в реку Терс.</w:t>
      </w:r>
    </w:p>
    <w:bookmarkEnd w:id="105"/>
    <w:bookmarkStart w:name="z12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Река Коксай берет начало на северном склоне Таласского Алатау из небольшого горного озера, расположенного на высоте 2530 метров и не доходя до реки Терс теряется.</w:t>
      </w:r>
    </w:p>
    <w:bookmarkEnd w:id="106"/>
    <w:bookmarkStart w:name="z12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у подножья Каратау расположено озеро Биликоль. Озеро вытянуто с юга на север и имеет неправильную форму. Площадь зеркала озера около 87 киллометр/квадрат, наибольшая глубина 6-7 метра. Берега пологие у устья реке Аса и с севера при ее выходе поросшие камышом.</w:t>
      </w:r>
    </w:p>
    <w:bookmarkEnd w:id="107"/>
    <w:bookmarkStart w:name="z12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Подземные воды этого региона могут быть использованы в основном для обводнения пастбищ.</w:t>
      </w:r>
    </w:p>
    <w:bookmarkEnd w:id="108"/>
    <w:bookmarkStart w:name="z13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7. Геоботаника пастбищ</w:t>
      </w:r>
    </w:p>
    <w:bookmarkEnd w:id="109"/>
    <w:bookmarkStart w:name="z13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определения продуктивности пастбищ использовались данные геоботанических исследований специалистов Республиканского государственного предприятия "Государственный научно-производственный центр земельных ресурсов и землеустройства" на 1980-2012 годы. Средний урожай сухой массы пастбищ составляет 3,3 гектар по размеру корма - при -1,5 центнер / гектар. Суммируя это, мы можем рассчитать вес кормовой единицы в районе: 1,5 * 224 956 гектар = 337434 центнера корма.</w:t>
      </w:r>
    </w:p>
    <w:bookmarkEnd w:id="110"/>
    <w:bookmarkStart w:name="z132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Запас пищи для скота используется для выпаса, который продлевается 180-200 дней. Вспомогательные запасы травы и запасы кошения используются в зимний период.</w:t>
      </w:r>
    </w:p>
    <w:bookmarkEnd w:id="111"/>
    <w:bookmarkStart w:name="z13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8. Емкость пастбища</w:t>
      </w:r>
    </w:p>
    <w:bookmarkEnd w:id="112"/>
    <w:bookmarkStart w:name="z13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пастбищного потенциала было основано на данных о его производительности в период пастбищ. Приблизительно были получены следующие нормы зеленой травы (в среднем одна голова): крупный рогатый скот (крупно рогатый скот) - 4 килограмма, мелкий рогатый скот (мелкий рогатый скот) - 2 килограмма, лошадь - 6 килограмма. Продолжительность пастбищного периода составляет 180-200 дней. Таким образом, можно определить способность пастбища, зная пастбищный продукт, необходимость за один день корма для животных, продолжительность пастбищного периода.</w:t>
      </w:r>
    </w:p>
    <w:bookmarkEnd w:id="113"/>
    <w:bookmarkStart w:name="z13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продуктивность пастбищ, т.е. сухая масса 3,3 центнера с гектара, продолжительность 180 дней, даты начала одного из выпаса скота пастбища, необходима 4 килограмма зеленой пищи на всех этапах требуется 4 * 180 = 720 килограмм или 7,2 центнер.</w:t>
      </w:r>
    </w:p>
    <w:bookmarkEnd w:id="114"/>
    <w:bookmarkStart w:name="z136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Жуалынского района по сельским округам</w:t>
      </w:r>
    </w:p>
    <w:bookmarkEnd w:id="1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01"/>
        <w:gridCol w:w="1812"/>
        <w:gridCol w:w="2201"/>
        <w:gridCol w:w="1418"/>
        <w:gridCol w:w="2201"/>
        <w:gridCol w:w="2467"/>
      </w:tblGrid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116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округов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Купки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для осеменения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 (Биотермические ямы)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17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18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9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Б.Момышулы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20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21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22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23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24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25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26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27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28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29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30"/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4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153"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с указанием их владельцев – пастбище пользователей, физических и (или) юридических лиц</w:t>
      </w:r>
    </w:p>
    <w:bookmarkEnd w:id="1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5"/>
        <w:gridCol w:w="1152"/>
        <w:gridCol w:w="2542"/>
        <w:gridCol w:w="2892"/>
        <w:gridCol w:w="2542"/>
        <w:gridCol w:w="2197"/>
      </w:tblGrid>
      <w:tr>
        <w:trPr>
          <w:trHeight w:val="30" w:hRule="atLeast"/>
        </w:trPr>
        <w:tc>
          <w:tcPr>
            <w:tcW w:w="9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</w:t>
            </w:r>
          </w:p>
          <w:bookmarkEnd w:id="132"/>
        </w:tc>
        <w:tc>
          <w:tcPr>
            <w:tcW w:w="115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крестьянских хозяйств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 поголовья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Птицы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33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Аксайскому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6919,0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34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Калдарбеков Шаяхмет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Сат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Олжабаева Базаркүл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6227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35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Актобинскому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3167,0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10779,0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36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Каримова Светлана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Ишанкулова Лайла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Токтаев Сейдакпар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Тойшибеков Азимхан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2867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9199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37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Боралдайскому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18109,0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38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Айгелдиев Хамит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Дуйсебекова Алтынай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Жайшыбеков Марат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Мусрепбек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Қонашева Жәмиля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Курмашев Естай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Мешелов Кенже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Мырзалиев Нургали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Сұрамысов Аманкелді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Адилов Бауыржан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2567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7649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39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Биликолскому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46047,0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2709,0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0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Нартбай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Айхимбеков Бахытжан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Паширов Тұрсынбай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Амангелды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4176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Мұстафаев Мұрат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Қайнарбеков Төрехан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Мышбаев Қадырқұл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5257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Лұхманова Тажикул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Абсалямова Хазиза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Оразымбетов Жұмабек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947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Бейсенбаева Канымкул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Евгений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Абдуалиев Полат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41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селе Б.Момышулы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6387,0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2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1524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6387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11056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43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Нурлыкентскому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3978,0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6899,0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4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Жұмашев Әбен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Айбек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Төлегенов Мейірбек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5464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45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Жетитобинскому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19000,0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6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Саурықов Еркебұлан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Наушабаев Қанат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Абдрахов Естөре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Қадірбаев Өтеш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Жақсылықов Рахым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Жақыпбеков Алби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47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Карасазскому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4214,0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9364,0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48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Махатаев Әмірқұл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Орақов Орынбасар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Ертаев Лесбек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Абылнұр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Сегізбаев Дархан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Қойбақов Сейтхан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Темірбекова Жанылкүл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4169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49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Кошкаратинскому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3160,0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18252,0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50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Болат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Сағындык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Досан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Төлеушов Ерболат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Қадыров Ерғали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Дазиев Муцелик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Толипбеков Досымбек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Бердалиева Роза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Тасболатов Мади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Әбдіқадыров Баймен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2432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8801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51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Кокбастаускому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12764,0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52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Нұрпейсов Сағынбек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Раздыков Кенжехан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1055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Айнабекова Беріккүл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Абдреева Б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Турашева Мария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2794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6949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53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Куренбелскому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3081,0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16565,0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54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Нысанов Алик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 Руслан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Арынов Марат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3011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14579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55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Кызыларыкскому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5753,0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56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Үсенбаев Дәулет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856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Асқар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Елекбаев Айбек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Исаков Нұрмаханбет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1872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Халыкова Қалдыкүл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2887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1167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57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Шакпакскому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3283,0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58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Коломацкий Виктор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Копбай Феруза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Нұралы Орынбасар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Федотова Оксана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Сәбеев Сайып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9799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59"/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Мынбулакскому сельскому округу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7543,0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  <w:bookmarkEnd w:id="160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Ашықбеков Шырынбек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Қаңтарбаева Анар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Төреқұлов Нұрлыхан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подсобном хозяйстве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6643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41094,0</w:t>
            </w:r>
          </w:p>
        </w:tc>
        <w:tc>
          <w:tcPr>
            <w:tcW w:w="28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242201,0</w:t>
            </w:r>
          </w:p>
        </w:tc>
        <w:tc>
          <w:tcPr>
            <w:tcW w:w="2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10910,0</w:t>
            </w:r>
          </w:p>
        </w:tc>
        <w:tc>
          <w:tcPr>
            <w:tcW w:w="21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72 746</w:t>
            </w:r>
          </w:p>
        </w:tc>
      </w:tr>
    </w:tbl>
    <w:bookmarkStart w:name="z277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1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32"/>
        <w:gridCol w:w="1591"/>
        <w:gridCol w:w="2625"/>
        <w:gridCol w:w="1592"/>
        <w:gridCol w:w="2626"/>
        <w:gridCol w:w="1934"/>
      </w:tblGrid>
      <w:tr>
        <w:trPr>
          <w:trHeight w:val="30" w:hRule="atLeast"/>
        </w:trPr>
        <w:tc>
          <w:tcPr>
            <w:tcW w:w="19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162"/>
        </w:tc>
        <w:tc>
          <w:tcPr>
            <w:tcW w:w="159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Округов района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стадо, отаров,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(табун)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 крупно рогатого скота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 (отар)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(гурт)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63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64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Актобинский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65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66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Биликольский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67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Б.Момышулы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68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69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70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71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72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73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Куренбельский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74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75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176"/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26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</w:tbl>
    <w:bookmarkStart w:name="z295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замене пастбищ предоставляемые для размещения и перераспределения поголовья сельскохозяйственных животных</w:t>
      </w:r>
    </w:p>
    <w:bookmarkEnd w:id="17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6"/>
        <w:gridCol w:w="456"/>
        <w:gridCol w:w="869"/>
        <w:gridCol w:w="986"/>
        <w:gridCol w:w="3515"/>
        <w:gridCol w:w="455"/>
        <w:gridCol w:w="1008"/>
        <w:gridCol w:w="1008"/>
        <w:gridCol w:w="869"/>
        <w:gridCol w:w="869"/>
        <w:gridCol w:w="870"/>
        <w:gridCol w:w="1009"/>
      </w:tblGrid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  <w:bookmarkEnd w:id="178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населенного пункта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для потребления населения (пастбища и сенокосы )</w:t>
            </w:r>
          </w:p>
        </w:tc>
        <w:tc>
          <w:tcPr>
            <w:tcW w:w="3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 скота у населения и крестьянских хозяйств</w:t>
            </w:r>
          </w:p>
        </w:tc>
        <w:tc>
          <w:tcPr>
            <w:tcW w:w="4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 на одно поголовья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по нормативу площади пастбищ (гектар)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(гектар).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чис­ле: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государственного земельного фонда (гектар)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населенных пунктах (гектар)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земель лесного фонда (гектар)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пастбищных земель крестянских хозяйств</w:t>
            </w:r>
          </w:p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9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Аксайский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360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скот-1657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6 628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14 361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4 175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5 625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2 015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скот-6919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- 458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9 034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14 361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0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Актюбин­ский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2087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1305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скот-3167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12 668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24 387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1 305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3 269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скот-10779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8 623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-645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14 591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24 387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81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Жетитобинский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2085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скот-4083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16 332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34 628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1 305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2 085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8 056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3 345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скот-19000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-645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23 728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34 628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82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Биликолский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3028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2494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скот-2031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8 124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57 965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1 307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2 494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12 144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48 237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скот-46047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36 838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-2709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13 003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50 787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57 965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83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Боралдай­ский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3608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2965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скот-3190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14 355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37 630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3 497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2 965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4 820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скот-18109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16 298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-1292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6 977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22 591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37 630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84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Куренбелский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4124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3622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скот-3081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13 864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32 345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3 622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7 358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6 318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скот-16565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14 908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-665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20 311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32 345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Кокбастауский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2096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1047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скот-3004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12 006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25 683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1 047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6 207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скот-12764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10 211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-722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16 490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25 683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85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Карасазский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2234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1703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скот-4214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16 856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27 529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1 703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5 018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6 653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скот-9364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-663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14 241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27 529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86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Кошкаратинский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2394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1976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скот-3160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14 220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34 459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1 676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1 976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6 472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скот-18252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16 427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-706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22 118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34 459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87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Кызыларыкский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2841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2216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скот-3068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12 272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17 862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2 228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2 216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скот-5753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-810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9 631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17 862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188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Мынбулакский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671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скот-1654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6 616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14 503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2 623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3 616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скот-7543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6 034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-386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9 583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14 503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189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Нурлыкентский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1411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скот-3978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17 901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25 762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1 411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скот-6899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-306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11 183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25 762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190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Шакпакский сельский округ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2170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1598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скот-3283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13 132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24 744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1 598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9 192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скот-9799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-786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3 773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13868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24 744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14 </w:t>
            </w:r>
          </w:p>
          <w:bookmarkEnd w:id="191"/>
        </w:tc>
        <w:tc>
          <w:tcPr>
            <w:tcW w:w="45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Б.Момы­шулы по крестьянскому хозяйству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 гектар</w:t>
            </w:r>
          </w:p>
        </w:tc>
        <w:tc>
          <w:tcPr>
            <w:tcW w:w="98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108 гектар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скот-1524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6 858</w:t>
            </w:r>
          </w:p>
        </w:tc>
        <w:tc>
          <w:tcPr>
            <w:tcW w:w="100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13 130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6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Мелький рогатый скот-6387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 -117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8 028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району: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32 551</w:t>
            </w:r>
          </w:p>
        </w:tc>
        <w:tc>
          <w:tcPr>
            <w:tcW w:w="9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23 561</w:t>
            </w:r>
          </w:p>
        </w:tc>
        <w:tc>
          <w:tcPr>
            <w:tcW w:w="3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 рогатый скот -41 094 Мелький рогатый скот- -242 201 Лошади -10 910</w:t>
            </w:r>
          </w:p>
        </w:tc>
        <w:tc>
          <w:tcPr>
            <w:tcW w:w="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385 096</w:t>
            </w:r>
          </w:p>
        </w:tc>
        <w:tc>
          <w:tcPr>
            <w:tcW w:w="1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385 096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18 225</w:t>
            </w:r>
          </w:p>
        </w:tc>
        <w:tc>
          <w:tcPr>
            <w:tcW w:w="8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23 561</w:t>
            </w:r>
          </w:p>
        </w:tc>
        <w:tc>
          <w:tcPr>
            <w:tcW w:w="8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59 380</w:t>
            </w:r>
          </w:p>
        </w:tc>
        <w:tc>
          <w:tcPr>
            <w:tcW w:w="10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112 941</w:t>
            </w:r>
          </w:p>
        </w:tc>
      </w:tr>
    </w:tbl>
    <w:bookmarkStart w:name="z356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Особенности выпаса сельскохозяйственных животных на культурных и аридных пастбищах.</w:t>
      </w:r>
    </w:p>
    <w:bookmarkEnd w:id="192"/>
    <w:bookmarkStart w:name="z35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использования пастбищных угодий, прогона и выпаса сельскохозяйственных животных с установлением сезонных маршрутов.</w:t>
      </w:r>
    </w:p>
    <w:bookmarkEnd w:id="193"/>
    <w:bookmarkStart w:name="z35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 продолжительность пастбищного периода;</w:t>
      </w:r>
    </w:p>
    <w:bookmarkEnd w:id="194"/>
    <w:bookmarkStart w:name="z35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Горная, древесная степь-170-180 день,</w:t>
      </w:r>
    </w:p>
    <w:bookmarkEnd w:id="195"/>
    <w:bookmarkStart w:name="z36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Песчанно-пустынные – 180-200 день,</w:t>
      </w:r>
    </w:p>
    <w:bookmarkEnd w:id="196"/>
    <w:bookmarkStart w:name="z36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Продолжительность выпаса крупного рогатого молочного скота является наименьшей, крупного рогатого мясного скота, овец, лошадей и верблюдов зависит от глубины снежного покрова, плотности снега и других факторов.</w:t>
      </w:r>
    </w:p>
    <w:bookmarkEnd w:id="197"/>
    <w:bookmarkStart w:name="z362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скота.</w:t>
      </w:r>
    </w:p>
    <w:bookmarkEnd w:id="198"/>
    <w:bookmarkStart w:name="z36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Жуалынскому району земли предназначенные для прогона и переселения сельскохозяйственных животных состовляет 1870 гектаров.</w:t>
      </w:r>
    </w:p>
    <w:bookmarkEnd w:id="19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