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6436be" w14:textId="66436b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Сарысускому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Сарысуского районного маслихата Жамбылской области от 29 декабря 2017 года № 27-2. Зарегистрировано Департаментом юстиции Жамбылской области 11 января 2018 года № 3674</w:t>
      </w:r>
    </w:p>
    <w:p>
      <w:pPr>
        <w:spacing w:after="0"/>
        <w:ind w:left="0"/>
        <w:jc w:val="both"/>
      </w:pPr>
      <w:bookmarkStart w:name="z9" w:id="0"/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End w:id="0"/>
    <w:bookmarkStart w:name="z1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1"/>
    <w:bookmarkStart w:name="z1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Сарысускому району на 2018-2019 годы.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по вопросам экономики, финансов, бюджета, агропромышленного комплекса, охраны окружающей среды и природопользования, развития местного самоуправления.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Абдималиков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Бегеев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Сарысуского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декабря 2017 года за № 27-2</w:t>
            </w:r>
          </w:p>
        </w:tc>
      </w:tr>
    </w:tbl>
    <w:bookmarkStart w:name="z2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</w:t>
      </w:r>
      <w:r>
        <w:rPr>
          <w:rFonts w:ascii="Times New Roman"/>
          <w:b/>
          <w:i w:val="false"/>
          <w:color w:val="000000"/>
        </w:rPr>
        <w:t>по Сарысускому району на 2018-2019 годы</w:t>
      </w:r>
    </w:p>
    <w:bookmarkEnd w:id="5"/>
    <w:bookmarkStart w:name="z2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</w:t>
      </w:r>
    </w:p>
    <w:bookmarkEnd w:id="6"/>
    <w:bookmarkStart w:name="z2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Сарысуский район – административная единица в западной части Жамбылской области. Площадь района 3 136 094 гектар. Количество жителей 43 856 человек. На территории района 27 населенных пункта объединены в 9 сельских округа и город Жанатас. Районный центр – город Жанатас, расположен в 180 километрах от областного центра.</w:t>
      </w:r>
    </w:p>
    <w:bookmarkEnd w:id="7"/>
    <w:bookmarkStart w:name="z2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Сарысуском районе основное направление сельское хозяйство, в последнее время динамично развивающийся в животноводстве регион. При выполнении обязанности полного обеспечения продовольствием страну особое место занимает развитие животноводства, где его основой является эффективное и рациональное использование природных пастбищ.</w:t>
      </w:r>
    </w:p>
    <w:bookmarkEnd w:id="8"/>
    <w:bookmarkStart w:name="z2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собственников и землепользователей одной из неотложных мер является осуществление по эффективному использованию пастбищ, предотвращению деградации природных пастбищ и их улучшение. В связи с этим на территории района в сельских округах проводится анализ состояния обеспеченности пастбищными землями сельскохозяйственных животных.</w:t>
      </w:r>
    </w:p>
    <w:bookmarkEnd w:id="9"/>
    <w:bookmarkStart w:name="z3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резкоконтинентальный, воздух сухой, влажность воздуха низкая, зимы относительно холодные, лето жаркое и засушливое. На территории района из недр земли добываются гравий и соль.</w:t>
      </w:r>
    </w:p>
    <w:bookmarkEnd w:id="10"/>
    <w:bookmarkStart w:name="z3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сельскохозяйственных земель составляет 465 564 гектар, в том числе пашни 19 559 гектаров, многолетние насаждения 166 гектаров, сенокосы 23 692 гектаров, пастбища 371 821 гектаров, земли населенных пунктов 72 470 гектаров, земли промышленности, транспорта, связи, обороны и иного несельскохозяйственного назначения 11 115 гектаров, земли особо охраняемых природных территорий 1 000 гектаров, земли лесного фонда 532 092 гектаров, земли водного фонда 1 788 гектаров, земли запаса 1 017 467 гектаров. Земли используемые землепользователями других государств (Российская Федерация) 1 035 000 гектаров.</w:t>
      </w:r>
    </w:p>
    <w:bookmarkEnd w:id="11"/>
    <w:bookmarkStart w:name="z3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Сарысуский район граничит с Мойынкумским и Таласским районами, Карагандинской и Южно-Казахстанской областями.</w:t>
      </w:r>
    </w:p>
    <w:bookmarkEnd w:id="12"/>
    <w:bookmarkStart w:name="z3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плана: управление пастбищами и их использование.</w:t>
      </w:r>
    </w:p>
    <w:bookmarkEnd w:id="13"/>
    <w:bookmarkStart w:name="z3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реализации плана: наиная с января 2018 года до конца 2019 года.</w:t>
      </w:r>
    </w:p>
    <w:bookmarkEnd w:id="14"/>
    <w:bookmarkStart w:name="z35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</w:t>
      </w:r>
    </w:p>
    <w:bookmarkEnd w:id="15"/>
    <w:bookmarkStart w:name="z3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"/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Приемлемая схема пастбищеоборота</w:t>
      </w:r>
    </w:p>
    <w:bookmarkEnd w:id="18"/>
    <w:bookmarkStart w:name="z3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1070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0"/>
    <w:bookmarkStart w:name="z4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2"/>
    <w:bookmarkStart w:name="z4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"/>
    <w:bookmarkStart w:name="z4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991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6"/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012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25"/>
        <w:gridCol w:w="2013"/>
        <w:gridCol w:w="3133"/>
        <w:gridCol w:w="3134"/>
        <w:gridCol w:w="895"/>
      </w:tblGrid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на отдаленных пастбищах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 отдаленных пастбищ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0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Байкадам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1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Жанаталап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2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Игилик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Жайылма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Тогызкент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5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Камкалы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6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Досбол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7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Жанаарык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8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Туркестан 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9"/>
        </w:tc>
        <w:tc>
          <w:tcPr>
            <w:tcW w:w="2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Жанатас</w:t>
            </w:r>
          </w:p>
        </w:tc>
        <w:tc>
          <w:tcPr>
            <w:tcW w:w="31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3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 </w:t>
      </w:r>
      <w:r>
        <w:rPr>
          <w:rFonts w:ascii="Times New Roman"/>
          <w:b/>
          <w:i w:val="false"/>
          <w:color w:val="000000"/>
        </w:rPr>
        <w:t>в Сарысуском районе</w:t>
      </w:r>
    </w:p>
    <w:bookmarkEnd w:id="40"/>
    <w:bookmarkStart w:name="z6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41"/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Сарысуского района расположена в западной части Жамбылской области. Абсолютное большинство земель района равнинная, на севере граничит с Карагандинской областью, на юге с Таласским районом, на востоке с Мойынкумским районом, на западе с Южно Казахстанской областью.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отраслью сельского хозяйства в районе является земледелие и животноводство. Вместе с мясномолочным животноводством основное направление района является освоение зерновых культур.</w:t>
      </w:r>
    </w:p>
    <w:bookmarkEnd w:id="43"/>
    <w:bookmarkStart w:name="z6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находится вблизи областного центра и имеет железнодорожные и автомобильные магистрали, соединяющих его с другими регионами страны.</w:t>
      </w:r>
    </w:p>
    <w:bookmarkEnd w:id="44"/>
    <w:bookmarkStart w:name="z6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площади земель разделенных по категориям </w:t>
      </w:r>
      <w:r>
        <w:rPr>
          <w:rFonts w:ascii="Times New Roman"/>
          <w:b/>
          <w:i w:val="false"/>
          <w:color w:val="000000"/>
        </w:rPr>
        <w:t xml:space="preserve">в Сарысуском районе 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2"/>
        <w:gridCol w:w="2103"/>
        <w:gridCol w:w="2820"/>
        <w:gridCol w:w="4085"/>
        <w:gridCol w:w="2640"/>
      </w:tblGrid>
      <w:tr>
        <w:trPr>
          <w:trHeight w:val="30" w:hRule="atLeast"/>
        </w:trPr>
        <w:tc>
          <w:tcPr>
            <w:tcW w:w="6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6"/>
        </w:tc>
        <w:tc>
          <w:tcPr>
            <w:tcW w:w="210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28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пашня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7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сельскохозяйственных угодий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465564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371821,14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3588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48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72470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65168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49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других целей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11115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0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охряняемых территорий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51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532092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441,724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52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53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1017065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864053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54"/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землепользователями других государств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1035000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3136094</w:t>
            </w:r>
          </w:p>
        </w:tc>
        <w:tc>
          <w:tcPr>
            <w:tcW w:w="40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1301576,864</w:t>
            </w:r>
          </w:p>
        </w:tc>
        <w:tc>
          <w:tcPr>
            <w:tcW w:w="26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4568,01</w:t>
            </w:r>
          </w:p>
        </w:tc>
      </w:tr>
    </w:tbl>
    <w:bookmarkStart w:name="z7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Рельеф</w:t>
      </w:r>
    </w:p>
    <w:bookmarkEnd w:id="55"/>
    <w:bookmarkStart w:name="z8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по строению рельефа делится на горы в южной части, предгорную, низкогорную равнину, увалистоволнистую равнину, сменяющуюся на севере крупным песчаным массивом Мойынкум.</w:t>
      </w:r>
    </w:p>
    <w:bookmarkEnd w:id="56"/>
    <w:bookmarkStart w:name="z8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Горы Каратау состоят из нескольких простирающихся хребтов, в северо–западном направлении абсолютная точка гор не единообразны, к югу достигает 420 м, к северу эта отметка уменьшается до 330 м. </w:t>
      </w:r>
    </w:p>
    <w:bookmarkEnd w:id="57"/>
    <w:bookmarkStart w:name="z8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Природное условие Сарысуского района, в том числе климат, почва и рельеф земли очень благоприятны для выращивания зернистых и кормовых культур. Плодородные земельные участки можно использовать для получения пастбищного корма и сена.</w:t>
      </w:r>
    </w:p>
    <w:bookmarkEnd w:id="58"/>
    <w:bookmarkStart w:name="z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Микрорельеф земли соответствует комлексности почвенному слою.</w:t>
      </w:r>
    </w:p>
    <w:bookmarkEnd w:id="59"/>
    <w:bookmarkStart w:name="z8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Рельеф района удобен для засеивания и уборки сельскохозяйственных культур, использования новых технологий для орошения почвы и пасти скот, то есть рельеф не препятствует механической обработке почвы и выращивания сельскохозяйственных культур. </w:t>
      </w:r>
    </w:p>
    <w:bookmarkEnd w:id="60"/>
    <w:bookmarkStart w:name="z8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Почвы</w:t>
      </w:r>
    </w:p>
    <w:bookmarkEnd w:id="61"/>
    <w:bookmarkStart w:name="z8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Большое разнообразие условий почвообразования, рельефа, почвообразующих пород, глубины залегания грунтовых вод, климатические условия оказали влияние на формирование почвенного покрова.</w:t>
      </w:r>
    </w:p>
    <w:bookmarkEnd w:id="62"/>
    <w:bookmarkStart w:name="z8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Эти почвы хорошего качества, содержание гумуса до 4,2 %. Для использования земледелия требуется только обычная зональная агротехника.</w:t>
      </w:r>
    </w:p>
    <w:bookmarkEnd w:id="63"/>
    <w:bookmarkStart w:name="z88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светлокаштановые почвы гумусом небогаты. Механический состав этих почв также как и темнокаштановых – суглинки в разной степени защебненные.</w:t>
      </w:r>
    </w:p>
    <w:bookmarkEnd w:id="64"/>
    <w:bookmarkStart w:name="z89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Растения</w:t>
      </w:r>
    </w:p>
    <w:bookmarkEnd w:id="65"/>
    <w:bookmarkStart w:name="z9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Зона землепользования расположена в сухой зоне. На большей части территории растут такие растения как полынь, верблюжья колючка, болотная трава, камыш, кустарники и другие виды растений.</w:t>
      </w:r>
    </w:p>
    <w:bookmarkEnd w:id="66"/>
    <w:bookmarkStart w:name="z9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естественной растительности для скота распространяется по всему району.</w:t>
      </w:r>
    </w:p>
    <w:bookmarkEnd w:id="67"/>
    <w:bookmarkStart w:name="z9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в основном представлены такими разновидностями растений как ковыльно-типчако-полынным, типчако-полынным, зернисто-полынно-ковыльно-типчаковым, пырейно-вейниково-зерновым, мятнико-зерновым и мятнико-зернисто-кураковым и составляют сложную скрещенную экосистему местной флоры.</w:t>
      </w:r>
    </w:p>
    <w:bookmarkEnd w:id="68"/>
    <w:bookmarkStart w:name="z9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полностью основаны на распределении сельскохозяйственного скота и из-за неравномерного распределения пастбищами на растительном покрове образуются различные виды трав, которые не используются животными в виде пищи. В результате чего это приводит к уменьшению естественных питательных трав и снижению фертильности пастбищ, что приводит к снижению срока продолжительности эффективного использования. В связи с этим необходимо скорректировать сроки и правила управления пастбищами, сократить время пребывания на пастбищах до одной единицы и заняться посадкой многолетних трав в некоторые часто использующиеся территории района.</w:t>
      </w:r>
    </w:p>
    <w:bookmarkEnd w:id="69"/>
    <w:bookmarkStart w:name="z9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представлена таблица шести степных пастбищных угодий на естественных пастбищах.</w:t>
      </w:r>
    </w:p>
    <w:bookmarkEnd w:id="70"/>
    <w:bookmarkStart w:name="z95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таблицы шести степных пастбищных угодий после использования одноразовых пастбищ с учетом календарных графиков использования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6"/>
        <w:gridCol w:w="1982"/>
        <w:gridCol w:w="1982"/>
        <w:gridCol w:w="1983"/>
        <w:gridCol w:w="1983"/>
        <w:gridCol w:w="2070"/>
        <w:gridCol w:w="1984"/>
      </w:tblGrid>
      <w:tr>
        <w:trPr>
          <w:trHeight w:val="30" w:hRule="atLeast"/>
        </w:trPr>
        <w:tc>
          <w:tcPr>
            <w:tcW w:w="31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72"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3"/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 по 02.06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 по 12.07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 по21.08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 по 30.09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 по 10.11.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4"/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 по 02.06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 по 12.07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 по 21.08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 по 30.09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 по 10.11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5"/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 по 02.06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 по 12.07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 по 21.08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 по 30.09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 по 10.11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6"/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 по 02.06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 по 12.07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 по 21.08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 по 30.09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 по 10.11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7"/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 по 02.06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 по 12.07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 по 21.08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 по 30.09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 по 10.11</w:t>
            </w:r>
          </w:p>
        </w:tc>
      </w:tr>
      <w:tr>
        <w:trPr>
          <w:trHeight w:val="30" w:hRule="atLeast"/>
        </w:trPr>
        <w:tc>
          <w:tcPr>
            <w:tcW w:w="3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8"/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24.04 по 02.06</w:t>
            </w:r>
          </w:p>
        </w:tc>
        <w:tc>
          <w:tcPr>
            <w:tcW w:w="1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03.06 по 12.07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13.07 по 21.08</w:t>
            </w:r>
          </w:p>
        </w:tc>
        <w:tc>
          <w:tcPr>
            <w:tcW w:w="1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22.08 по 30.09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01.10 по 10.11</w:t>
            </w:r>
          </w:p>
        </w:tc>
      </w:tr>
    </w:tbl>
    <w:bookmarkStart w:name="z104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bookmarkEnd w:id="79"/>
    <w:bookmarkStart w:name="z10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Гидрография и полив</w:t>
      </w:r>
    </w:p>
    <w:bookmarkEnd w:id="80"/>
    <w:bookmarkStart w:name="z10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Гидрографы района основаны на реках Талас и Аса, и на непроточных озерах расположенных на неглубоких впадинах. В число этих водоемов входят и большие озера такие как: Талас, Беркуты, Комитерн, Утес и другие.</w:t>
      </w:r>
    </w:p>
    <w:bookmarkEnd w:id="81"/>
    <w:bookmarkStart w:name="z10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Многие из озер имеют небольшую площадь и следовательно, имеют меньшую глубину. Объем воды, площадь и глубина озера варьируются в зависимости от количества осадков.</w:t>
      </w:r>
    </w:p>
    <w:bookmarkEnd w:id="82"/>
    <w:bookmarkStart w:name="z10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заключение можно отметить, что источники орошения и ручные водоемы полностью удовлетворяют потребности воды животными в данном районе.</w:t>
      </w:r>
    </w:p>
    <w:bookmarkEnd w:id="83"/>
    <w:bookmarkStart w:name="z109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Геоботаника пастбищ</w:t>
      </w:r>
    </w:p>
    <w:bookmarkEnd w:id="84"/>
    <w:bookmarkStart w:name="z11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 НПЦзем" на 1980-2012 годы. Средний урожай сухой массы пастбищ составляет 3,3 центнера за гектар, по размеру корма при пересчитывании - 1,5 центнер/гектар. Суммируя это, мы можем рассчитать вес кормовой единицы в районе: 1,5*224 956 гектар = 337 434 центнера корма.</w:t>
      </w:r>
    </w:p>
    <w:bookmarkEnd w:id="85"/>
    <w:bookmarkStart w:name="z11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86"/>
    <w:bookmarkStart w:name="z11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Мощность пастбищ</w:t>
      </w:r>
    </w:p>
    <w:bookmarkEnd w:id="87"/>
    <w:bookmarkStart w:name="z11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на одну голову скота): крупный рогатый скот - 4 килограмма, мелкий рогатый скот - 2 килограмма, лошадь - 6 килограмм.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88"/>
    <w:bookmarkStart w:name="z11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то есть сухая масса 3,3 центнера с гектара, продолжительность пастбищного периода 180 дней, для выпаса крупного рогатого скота необходимо 4 килограмма зеленой пищи, значит на весь пастбищный период требуется 4*180 = 720 килограмм или 7,2 центнера.</w:t>
      </w:r>
    </w:p>
    <w:bookmarkEnd w:id="89"/>
    <w:bookmarkStart w:name="z115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7"/>
        <w:gridCol w:w="1731"/>
        <w:gridCol w:w="2687"/>
        <w:gridCol w:w="1731"/>
        <w:gridCol w:w="1732"/>
        <w:gridCol w:w="1732"/>
      </w:tblGrid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91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купки скота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искусственного осеменения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2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Байкадам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3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Жанаталап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4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Игилик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5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Жайылма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6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Тогызкент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7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Камкалы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98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Досбол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99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Жанаарык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00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Туркестан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01"/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Жанатас 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128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 – пастбищепользователей, физических и (или) юридических лиц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0"/>
        <w:gridCol w:w="1394"/>
        <w:gridCol w:w="1756"/>
        <w:gridCol w:w="1756"/>
        <w:gridCol w:w="2123"/>
        <w:gridCol w:w="2487"/>
        <w:gridCol w:w="2124"/>
      </w:tblGrid>
      <w:tr>
        <w:trPr>
          <w:trHeight w:val="30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03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4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Байкадам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20132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Ажулиева Ш.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Токаев Е.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Шаукебаева К.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Елеусизова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Талдыбаева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Бапаш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5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26677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8949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Жусипалиев К.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Баяхметов К.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Бузауов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Карпыков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Матов Х.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Рысбеков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6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Жанаталап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26965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17615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Тулкибаев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Кулынтай Д.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Султанбеков О.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Сайлауов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Егеубаев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Балашов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7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Жайылма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36890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3979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Ауежанов Е.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Ыбыраев Н.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Кыздарбеков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Мулкеева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Сембин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8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Тогызкент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7917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Еликбаев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Умирзаков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923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Жаксылыков Ш.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Мадемаров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Джаппаров Д.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Курымбаев Н.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З.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Карапашов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Жораев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Дуйсенов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Мырзабеков Е.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Курымбаев У.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Ш.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Мауленкулов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Майров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Божбанов К.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Кокишев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Курымбаев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Уткелбаев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Жолдыбай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09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Досбол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32410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23775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Омарбаев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Наханов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Миралиева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Кожасбаев Е.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Бейсенбекова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Шагирбаев Е.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Жылкыбаев Л.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Курманкулова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Акшалов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Дуйсенбеков К.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П.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10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Камкалы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20998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Аханбеков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Рашов Н.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Б.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Конратов С.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Ошакбаев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Тусипбеков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Жусамбаев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11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Жанаарык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33412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хозяйстве, в том числе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Айтбеков Ж.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 Н.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Акдилдаев Д.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Рахымбеков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Кусайнов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Мадибеков К.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Каракесекова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Кенжетаев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12"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Туркестан 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25132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20896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крестьянском хозяйстве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4246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Е.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М.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Г.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А.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Кемалов Т.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896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</w:t>
            </w:r>
          </w:p>
        </w:tc>
        <w:tc>
          <w:tcPr>
            <w:tcW w:w="17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4736</w:t>
            </w:r>
          </w:p>
        </w:tc>
        <w:tc>
          <w:tcPr>
            <w:tcW w:w="2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17804</w:t>
            </w:r>
          </w:p>
        </w:tc>
        <w:tc>
          <w:tcPr>
            <w:tcW w:w="24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244088</w:t>
            </w:r>
          </w:p>
        </w:tc>
        <w:tc>
          <w:tcPr>
            <w:tcW w:w="21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11490</w:t>
            </w:r>
          </w:p>
        </w:tc>
      </w:tr>
    </w:tbl>
    <w:bookmarkStart w:name="z257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5"/>
        <w:gridCol w:w="1245"/>
        <w:gridCol w:w="1933"/>
        <w:gridCol w:w="2625"/>
        <w:gridCol w:w="2626"/>
        <w:gridCol w:w="2626"/>
      </w:tblGrid>
      <w:tr>
        <w:trPr>
          <w:trHeight w:val="30" w:hRule="atLeast"/>
        </w:trPr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14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(табун)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(стадо)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(отар)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5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Байкадам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хозяйствах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6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Камкалы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хозяйствах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7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Жанаарык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хозяйствах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8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Игилик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хозяйствах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9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Досбол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хозяйствах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0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Жанатас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хозяйствах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1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Туркестан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хозяйствах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2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Жанаталап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3"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Жайылма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12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Тогызкент 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крестьянских хозяиствах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</w:tr>
    </w:tbl>
    <w:bookmarkStart w:name="z290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Сведения о формировании отдельных пастбищ для выпаса поголовья сельскохозяйственных животных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0"/>
        <w:gridCol w:w="290"/>
        <w:gridCol w:w="1335"/>
        <w:gridCol w:w="1495"/>
        <w:gridCol w:w="1417"/>
        <w:gridCol w:w="692"/>
        <w:gridCol w:w="1496"/>
        <w:gridCol w:w="1496"/>
        <w:gridCol w:w="1496"/>
        <w:gridCol w:w="585"/>
        <w:gridCol w:w="934"/>
        <w:gridCol w:w="774"/>
      </w:tblGrid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25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сельских округов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для нужд населения (пастбище и сенокос)</w:t>
            </w:r>
          </w:p>
        </w:tc>
        <w:tc>
          <w:tcPr>
            <w:tcW w:w="141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Численость поголовье скота у населения и крестьяских хозяйств</w:t>
            </w:r>
          </w:p>
        </w:tc>
        <w:tc>
          <w:tcPr>
            <w:tcW w:w="6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 один голов, га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на один голов по нормативугектар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требующего дополнительного пастбище,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запаса (гектар)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арендованных земель (гектар)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сезонных пастбищ (гектар)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 пастбище (гектар)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26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Байкадамский 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4135,24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2584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28424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98924,16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98924,16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25842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56852,4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823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460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29709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103059,40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27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Игиликский 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9841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17895,27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1950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21450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75100,13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75100,13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26677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58689,4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675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265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29567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92995,4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28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Жанаталапский сельский округ 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3767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32497,96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1200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13200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52037,84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52037,84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26965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590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282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4342,8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29037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84535,8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9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Жайылминский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13051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191623,63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2782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30602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60287,23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60287,23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36890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663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731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11257,4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41066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131636,4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30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Тогызкентский 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6552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3081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33891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31677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69689,4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524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нет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35282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110392,4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31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Досболский 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4232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11447,7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2204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24244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13028,13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13028,13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32410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437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263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35314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141729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32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Камкалинский 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14899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361490,19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1501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16511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139062,81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139062,81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20998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461956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538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98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23135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500553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33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Жанаарыкский 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6399,09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15287,08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1141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12551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77896,72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77896,72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33412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73506,4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547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35101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93183,8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34"/>
        </w:tc>
        <w:tc>
          <w:tcPr>
            <w:tcW w:w="2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Туркестанский сельский округ</w:t>
            </w:r>
          </w:p>
        </w:tc>
        <w:tc>
          <w:tcPr>
            <w:tcW w:w="13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7966</w:t>
            </w:r>
          </w:p>
        </w:tc>
        <w:tc>
          <w:tcPr>
            <w:tcW w:w="149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7349,26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1852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20372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76503,14</w:t>
            </w:r>
          </w:p>
        </w:tc>
        <w:tc>
          <w:tcPr>
            <w:tcW w:w="149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76503,14</w:t>
            </w:r>
          </w:p>
        </w:tc>
        <w:tc>
          <w:tcPr>
            <w:tcW w:w="58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77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25132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55290,4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630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– нет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27614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83852,4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району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69905,09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632026,33</w:t>
            </w:r>
          </w:p>
        </w:tc>
        <w:tc>
          <w:tcPr>
            <w:tcW w:w="14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285825</w:t>
            </w:r>
          </w:p>
        </w:tc>
        <w:tc>
          <w:tcPr>
            <w:tcW w:w="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1341937,6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592840,16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592840,16</w:t>
            </w:r>
          </w:p>
        </w:tc>
        <w:tc>
          <w:tcPr>
            <w:tcW w:w="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7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Особенности выпаса сельскохозяйственных животных на культурных и аридных пастбищах</w:t>
      </w:r>
    </w:p>
    <w:bookmarkStart w:name="z29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пастбищеоборота;</w:t>
      </w:r>
    </w:p>
    <w:bookmarkEnd w:id="135"/>
    <w:bookmarkStart w:name="z292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почва зависит от климатического региона, видов сельскохозяйственных животных, а также от пастбищеоборота;</w:t>
      </w:r>
    </w:p>
    <w:bookmarkEnd w:id="136"/>
    <w:bookmarkStart w:name="z293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саксаульно-кустарниковый и степной 180-200 дней,</w:t>
      </w:r>
    </w:p>
    <w:bookmarkEnd w:id="137"/>
    <w:bookmarkStart w:name="z294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пустынной 150-180 дней.</w:t>
      </w:r>
    </w:p>
    <w:bookmarkEnd w:id="138"/>
    <w:bookmarkStart w:name="z295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Выпас крупного рогатого скота молочной породы минимальная, а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139"/>
    <w:bookmarkStart w:name="z296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</w:t>
      </w:r>
    </w:p>
    <w:bookmarkEnd w:id="140"/>
    <w:bookmarkStart w:name="z297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Сарысуском районе не имеются сервитуты и проблем для прогона скота. Общая площадь сельскохозяйственных земель составляет 465 564 гектар.</w:t>
      </w:r>
    </w:p>
    <w:bookmarkEnd w:id="141"/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