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6b6d0" w14:textId="976b6d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2 октября 2015 года № 179 "Об утверждении регламентов государственных услуг в сфере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31 мая 2017 года № 798. Зарегистрировано Департаментом юстиции Кызылординской области 28 июня 2017 года № 5887. Утратило силу постановлением акимата Кызылординской области от 14 мая 2018 года № 1114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14.05.2018 </w:t>
      </w:r>
      <w:r>
        <w:rPr>
          <w:rFonts w:ascii="Times New Roman"/>
          <w:b w:val="false"/>
          <w:i w:val="false"/>
          <w:color w:val="ff0000"/>
          <w:sz w:val="28"/>
        </w:rPr>
        <w:t>№ 1114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Кызылординской области от 2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номером 5201, опубликовано 5 ноября 2015 года в газетах "Кызылординские вести" и "Сыр бойы") следующие изменения: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Рустемова Р.Р.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3"/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(полностью автоматизированная) и (или) бумажная.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об опеке и попечительстве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3"/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с Государственной корпорацией в процессе оказания государственной услуги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посредством своего ЭЦП регистрирует данные услугополучателя на портале, распечатывает справку из соответствующих информационных систем и выдает услугополучателю (не более пяти минут);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системах, работник Государственной корпорации регистрирует документы, выдает услугополучателю расписку о приеме соответствующих документов, либо в случае предоставления услугополучателем неполного пакета документов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приложению 3 к стандарту (не более пятнадцати минут);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справку руководителю услугодателя (в течение одного рабочего дня);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сотруднику канцелярии услугодателя (не более тридцати минут);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справку в Государственную корпорацию (в течение одного рабочего дня);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справку услугополучателю либо его представителю по нотариально заверенной доверенности (не более пятнадцати минут).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8"/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48"/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вводит ИИН и пароль (процесс авторизации) на портале для получения государственной услуги;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введения ИИН и пароля на портале производится проверка подлинности данных о регистрированном услугополучателе через ИИН и пароль;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выбирает услугу "Выдача справок по опеке и попечительству", в это время на экран выводится форма электронного запроса для оказания услуги и услугополучатель заполняет данную форму (ввод данных) с учетом ее структуры и форматных требований;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подписывает посредством своего ЭЦП заполненную форму запроса на оказание государственной услуги;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портале производится проверка срока действия и отсутствие в списке отозванных (аннулированных) регистрационного свидетельства ЭЦП, а также соответствия идентификационных данных (между ИИН, указанным в запросе ИИН и указанным в регистрационном свидетельстве ЭЦП);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 (запрос услугополучателя), подписанный ЭЦП, направляется через "шлюз электронного правительства"/"региональный шлюз электронного правительства" в электронный реестр;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формируется ответ результата оказания государственной услуги (справка) и направляется в "личный кабинет" услугополучателя;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соответствующих информационных системах: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в "личный кабинет" услугополучателя направляется уведомление о приеме электронного запроса с указанием даты получения результата оказания государственной услуги (не более тридцати минут);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электронного запроса действия структурных подразделений услугодателя в процессе оказания государственной услуги осуществляются в соответствии с подпунктами 4-7) пункта 6 настоящего регламента (в течение двух рабочих дней);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7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53"/>
        <w:gridCol w:w="6970"/>
        <w:gridCol w:w="3877"/>
      </w:tblGrid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6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7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8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посредством своего ЭЦП регистрирует данные услугополучателя на портале 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9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распечатывает справку из соответствующих информационных систем и выдает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"/>
        </w:tc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1"/>
        </w:tc>
        <w:tc>
          <w:tcPr>
            <w:tcW w:w="3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5 минут</w:t>
            </w:r>
          </w:p>
        </w:tc>
      </w:tr>
    </w:tbl>
    <w:bookmarkStart w:name="z8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"/>
        <w:gridCol w:w="2908"/>
        <w:gridCol w:w="1726"/>
        <w:gridCol w:w="2444"/>
        <w:gridCol w:w="835"/>
        <w:gridCol w:w="835"/>
        <w:gridCol w:w="710"/>
        <w:gridCol w:w="836"/>
        <w:gridCol w:w="711"/>
        <w:gridCol w:w="839"/>
      </w:tblGrid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3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4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накопительного отдела Государственной корпорации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5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24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 вает документы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справку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6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руководителю услугодателя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сотруднику канцелярии услугодателя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справку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7"/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 (день приема документов не входит в срок оказания государствен ной услуги)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9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78"/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0960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10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84"/>
    <w:bookmarkStart w:name="z1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1468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10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86"/>
    <w:bookmarkStart w:name="z11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62611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системах:</w:t>
      </w:r>
    </w:p>
    <w:bookmarkEnd w:id="88"/>
    <w:bookmarkStart w:name="z1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12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92"/>
    <w:bookmarkStart w:name="z12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"/>
    <w:bookmarkStart w:name="z12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94"/>
    <w:bookmarkStart w:name="z12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95"/>
    <w:bookmarkStart w:name="z12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96"/>
    <w:bookmarkStart w:name="z12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97"/>
    <w:bookmarkStart w:name="z12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98"/>
    <w:bookmarkStart w:name="z12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99"/>
    <w:bookmarkStart w:name="z12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стандарт),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либо мотивированный ответ об отказе в оказании государственной услуги,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отказ).</w:t>
      </w:r>
    </w:p>
    <w:bookmarkEnd w:id="100"/>
    <w:bookmarkStart w:name="z13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101"/>
    <w:bookmarkStart w:name="z13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02"/>
    <w:bookmarkStart w:name="z13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03"/>
    <w:bookmarkStart w:name="z13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4"/>
    <w:bookmarkStart w:name="z13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 </w:t>
      </w:r>
    </w:p>
    <w:bookmarkEnd w:id="105"/>
    <w:bookmarkStart w:name="z13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106"/>
    <w:bookmarkStart w:name="z13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107"/>
    <w:bookmarkStart w:name="z13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108"/>
    <w:bookmarkStart w:name="z13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(далее - расписка о приеме соответствующих документов), и предоставляет документы руководителю услугодателя (не более тридцати минут);</w:t>
      </w:r>
    </w:p>
    <w:bookmarkEnd w:id="109"/>
    <w:bookmarkStart w:name="z13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(не более тридцати минут);</w:t>
      </w:r>
    </w:p>
    <w:bookmarkEnd w:id="110"/>
    <w:bookmarkStart w:name="z14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11"/>
    <w:bookmarkStart w:name="z14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составляет акт обследования жилищно-бытовых условий услугополучателя (далее – акт обследования), на основании акта обследования подготавливает и предоставляет проект постановления либо мотивированный отказ руководителю услугодателя (составление акта обследования - в течение десяти календарных дней; подготовка и предоставление проекта постановления либо мотивированного отказа - в течение пяти календарных дней);</w:t>
      </w:r>
    </w:p>
    <w:bookmarkEnd w:id="112"/>
    <w:bookmarkStart w:name="z14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визирует проект постановления и предоставляет для утверждения в местный исполнительный орган (далее – акимат) либо подписывает мотивированный отказ и направляет сотруднику канцелярии услугодателя (в течение одного рабочего дня);</w:t>
      </w:r>
    </w:p>
    <w:bookmarkEnd w:id="113"/>
    <w:bookmarkStart w:name="z14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 утверждает постановление, регистрирует и направляет копию постановления услугодателю (в течение двенадцати календарных дней);</w:t>
      </w:r>
    </w:p>
    <w:bookmarkEnd w:id="114"/>
    <w:bookmarkStart w:name="z14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выдает копию постановления либо мотивированный отказ услугополучателю (не более тридцати минут).</w:t>
      </w:r>
    </w:p>
    <w:bookmarkEnd w:id="115"/>
    <w:bookmarkStart w:name="z14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16"/>
    <w:bookmarkStart w:name="z14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 услугодателя) и иных организаций в процессе оказания государственной услуги</w:t>
      </w:r>
    </w:p>
    <w:bookmarkEnd w:id="117"/>
    <w:bookmarkStart w:name="z14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18"/>
    <w:bookmarkStart w:name="z14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19"/>
    <w:bookmarkStart w:name="z14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20"/>
    <w:bookmarkStart w:name="z15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21"/>
    <w:bookmarkStart w:name="z15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накопительного отдела Государственной корпорации; </w:t>
      </w:r>
    </w:p>
    <w:bookmarkEnd w:id="123"/>
    <w:bookmarkStart w:name="z1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акимат.</w:t>
      </w:r>
    </w:p>
    <w:bookmarkEnd w:id="124"/>
    <w:bookmarkStart w:name="z1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5"/>
    <w:bookmarkStart w:name="z1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6"/>
    <w:bookmarkStart w:name="z1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127"/>
    <w:bookmarkStart w:name="z15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8"/>
    <w:bookmarkStart w:name="z15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29"/>
    <w:bookmarkStart w:name="z15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Государственную корпорацию документы согласно пункту 9 стандарта; </w:t>
      </w:r>
    </w:p>
    <w:bookmarkEnd w:id="130"/>
    <w:bookmarkStart w:name="z16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дает согласие работнику Государственной корпорации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31"/>
    <w:bookmarkStart w:name="z16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</w:t>
      </w:r>
    </w:p>
    <w:bookmarkEnd w:id="132"/>
    <w:bookmarkStart w:name="z16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расписку о приеме соответствующих документов, либо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и выдает расписку об отказе в приеме документов по форме, согласно приложению 4 стандарта (далее - расписка об отказе в приеме документов) (не более пятнадцати минут);</w:t>
      </w:r>
    </w:p>
    <w:bookmarkEnd w:id="133"/>
    <w:bookmarkStart w:name="z16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134"/>
    <w:bookmarkStart w:name="z16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после принятия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35"/>
    <w:bookmarkStart w:name="z16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копию постановления либо мотивированный отказ и направляет в Государственную корпорацию (в течение одного рабочего дня);</w:t>
      </w:r>
    </w:p>
    <w:bookmarkEnd w:id="136"/>
    <w:bookmarkStart w:name="z16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регистрирует копию постановления либо мотивированный отказ и выдает услугополучателю либо его представителю по нотариально заверенной доверенности (не более пятнадцати минут).</w:t>
      </w:r>
    </w:p>
    <w:bookmarkEnd w:id="137"/>
    <w:bookmarkStart w:name="z16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8"/>
    <w:bookmarkStart w:name="z16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139"/>
    <w:bookmarkStart w:name="z16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</w:t>
      </w:r>
    </w:p>
    <w:bookmarkEnd w:id="140"/>
    <w:bookmarkStart w:name="z17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документов с указанием даты получения результата оказания государственной услуги либо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(не более тридцати минут);</w:t>
      </w:r>
    </w:p>
    <w:bookmarkEnd w:id="141"/>
    <w:bookmarkStart w:name="z17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42"/>
    <w:bookmarkStart w:name="z17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143"/>
    <w:bookmarkStart w:name="z17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17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"/>
        <w:gridCol w:w="2520"/>
        <w:gridCol w:w="1715"/>
        <w:gridCol w:w="724"/>
        <w:gridCol w:w="3670"/>
        <w:gridCol w:w="1605"/>
        <w:gridCol w:w="834"/>
        <w:gridCol w:w="837"/>
      </w:tblGrid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6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7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Руководитель услугодателя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8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 либо отказывает в приеме заявления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составляет акт обследования и на основании акта обследования подготавливает проект постановления либо мотивированный отказ 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визирует проект постановления либо подписывает мотивированный отказ 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и регистрирует постановление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9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либо мотивированный отказ руководителю услугодателя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для утверждения в акимат либо направляет мотивированный отказ сотруднику канцелярии услугодателя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копию постановления сотруднику канцелярии услугодателя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постановления либо мотивированный отказ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0"/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акта обследования - в течение 10 календарных дней; подготовка и предоставление проекта постановления либо мотивированного отказа - в течение 5 календарных дней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 календарных дней 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 попечения родителей"</w:t>
            </w:r>
          </w:p>
        </w:tc>
      </w:tr>
    </w:tbl>
    <w:bookmarkStart w:name="z19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"/>
        <w:gridCol w:w="2371"/>
        <w:gridCol w:w="1407"/>
        <w:gridCol w:w="1821"/>
        <w:gridCol w:w="681"/>
        <w:gridCol w:w="681"/>
        <w:gridCol w:w="3455"/>
        <w:gridCol w:w="1512"/>
      </w:tblGrid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8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составляет акт обследования и на основании акта обследования подготавливает проект постановления либо мотивированный отказ 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визирует проект постановления либо подписывает мотивированный отказ 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либо мотивированный отказ руководителю услугодателя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 постановления для утверждения в акимат либо направляет мотивированный отказ сотруднику канцелярии услугодателя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день приема документов не входит в срок оказания государствен ной услуги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акта обследования - в течение 10 календарных дней; подготовка и предоставление проекта постановления либо мотивированного отказа - в течение 5 календарных дней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p>
      <w:pPr>
        <w:spacing w:after="0"/>
        <w:ind w:left="0"/>
        <w:jc w:val="left"/>
      </w:pPr>
    </w:p>
    <w:bookmarkStart w:name="z19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2"/>
        <w:gridCol w:w="5495"/>
        <w:gridCol w:w="1818"/>
        <w:gridCol w:w="1582"/>
        <w:gridCol w:w="2543"/>
      </w:tblGrid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8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и регистрирует постановление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копию постановления услугодателю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копию постановления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постановления либо мотивированный отказ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5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 календарных дней 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207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53"/>
    <w:bookmarkStart w:name="z20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154"/>
    <w:bookmarkStart w:name="z20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в Государственную корпорацию:</w:t>
      </w:r>
    </w:p>
    <w:bookmarkEnd w:id="156"/>
    <w:bookmarkStart w:name="z21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21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158"/>
    <w:bookmarkStart w:name="z21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57023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над ребенком-сиротой (детьми-сиротами) и ребенком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(детьми), оставшимся без попечения родителей"</w:t>
            </w:r>
          </w:p>
        </w:tc>
      </w:tr>
    </w:tbl>
    <w:bookmarkStart w:name="z224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60"/>
    <w:bookmarkStart w:name="z225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161"/>
    <w:bookmarkStart w:name="z22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164"/>
    <w:bookmarkStart w:name="z22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60960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66"/>
    <w:bookmarkStart w:name="z23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23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</w:t>
      </w:r>
    </w:p>
    <w:bookmarkEnd w:id="168"/>
    <w:bookmarkStart w:name="z239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9"/>
    <w:bookmarkStart w:name="z24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170"/>
    <w:bookmarkStart w:name="z24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71"/>
    <w:bookmarkStart w:name="z24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72"/>
    <w:bookmarkStart w:name="z24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73"/>
    <w:bookmarkStart w:name="z24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174"/>
    <w:bookmarkStart w:name="z24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75"/>
    <w:bookmarkStart w:name="z24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органы внутренних дел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стандарт);</w:t>
      </w:r>
    </w:p>
    <w:bookmarkEnd w:id="176"/>
    <w:bookmarkStart w:name="z24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77"/>
    <w:bookmarkStart w:name="z24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справка).</w:t>
      </w:r>
    </w:p>
    <w:bookmarkEnd w:id="178"/>
    <w:bookmarkStart w:name="z24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179"/>
    <w:bookmarkStart w:name="z25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80"/>
    <w:bookmarkStart w:name="z25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81"/>
    <w:bookmarkStart w:name="z252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с Государственной корпорацией в процессе оказания государственной услуги</w:t>
      </w:r>
    </w:p>
    <w:bookmarkEnd w:id="182"/>
    <w:bookmarkStart w:name="z25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в Государственную корпорацию заявления по форме,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183"/>
    <w:bookmarkStart w:name="z25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184"/>
    <w:bookmarkStart w:name="z25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Государственную корпорацию документы согласно пункту 9 стандарта;</w:t>
      </w:r>
    </w:p>
    <w:bookmarkEnd w:id="185"/>
    <w:bookmarkStart w:name="z25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186"/>
    <w:bookmarkStart w:name="z25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расписку о приеме соответствующих документов, либо 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приложению 7 к стандарту (не более пятнадцати минут);</w:t>
      </w:r>
    </w:p>
    <w:bookmarkEnd w:id="187"/>
    <w:bookmarkStart w:name="z25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188"/>
    <w:bookmarkStart w:name="z25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189"/>
    <w:bookmarkStart w:name="z26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190"/>
    <w:bookmarkStart w:name="z26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справку руководителю услугодателя (в течение трех рабочих дней);</w:t>
      </w:r>
    </w:p>
    <w:bookmarkEnd w:id="191"/>
    <w:bookmarkStart w:name="z26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сотруднику канцелярии услугодателя (не более двадцати минут);</w:t>
      </w:r>
    </w:p>
    <w:bookmarkEnd w:id="192"/>
    <w:bookmarkStart w:name="z26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справку в Государственную корпорацию (в течение одного рабочего дня);</w:t>
      </w:r>
    </w:p>
    <w:bookmarkEnd w:id="193"/>
    <w:bookmarkStart w:name="z26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справку услугополучателю либо его представителю по нотариально заверенной доверенности (не более пятнадцати минут).</w:t>
      </w:r>
    </w:p>
    <w:bookmarkEnd w:id="194"/>
    <w:bookmarkStart w:name="z26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95"/>
    <w:bookmarkStart w:name="z266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96"/>
    <w:bookmarkStart w:name="z26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97"/>
    <w:bookmarkStart w:name="z26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198"/>
    <w:bookmarkStart w:name="z26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199"/>
    <w:bookmarkStart w:name="z27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200"/>
    <w:bookmarkStart w:name="z27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201"/>
    <w:bookmarkStart w:name="z27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202"/>
    <w:bookmarkStart w:name="z27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03"/>
    <w:bookmarkStart w:name="z27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4"/>
    <w:bookmarkStart w:name="z27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205"/>
    <w:bookmarkStart w:name="z276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206"/>
    <w:bookmarkStart w:name="z27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07"/>
    <w:bookmarkStart w:name="z27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 и документы согласно пункту 9 стандарта;</w:t>
      </w:r>
    </w:p>
    <w:bookmarkEnd w:id="208"/>
    <w:bookmarkStart w:name="z27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(не более двадцати минут);</w:t>
      </w:r>
    </w:p>
    <w:bookmarkEnd w:id="209"/>
    <w:bookmarkStart w:name="z28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4-7)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210"/>
    <w:bookmarkStart w:name="z28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двадцати минут).</w:t>
      </w:r>
    </w:p>
    <w:bookmarkEnd w:id="211"/>
    <w:bookmarkStart w:name="z28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имуществом несовершеннолетних детей и оформления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290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2938"/>
        <w:gridCol w:w="1744"/>
        <w:gridCol w:w="2341"/>
        <w:gridCol w:w="844"/>
        <w:gridCol w:w="844"/>
        <w:gridCol w:w="718"/>
        <w:gridCol w:w="844"/>
        <w:gridCol w:w="718"/>
        <w:gridCol w:w="848"/>
      </w:tblGrid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4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5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6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23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справку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справку 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7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исполнителю услугодателя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руководителю услугодателя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сотруднику канцелярии услугодателя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Государственную корпорацию 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справку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8"/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 (день приема документов не входит в срок оказания государственной услуги)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имуществом несовершеннолетних детей и оформления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303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19"/>
    <w:bookmarkStart w:name="z30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0231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имуществом несовершеннолетних детей и оформления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312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21"/>
    <w:bookmarkStart w:name="z31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50419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 и (или) добровольный накопительный пенсионный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фонд, банки, в органы внутренних дел для распоряжения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имуществом несовершеннолетних детей и оформления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 детям"</w:t>
            </w:r>
          </w:p>
        </w:tc>
      </w:tr>
    </w:tbl>
    <w:bookmarkStart w:name="z321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23"/>
    <w:bookmarkStart w:name="z32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25"/>
    <w:bookmarkStart w:name="z32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331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</w:t>
      </w:r>
    </w:p>
    <w:bookmarkEnd w:id="227"/>
    <w:bookmarkStart w:name="z332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собственности несовершеннолетним детям"</w:t>
      </w:r>
    </w:p>
    <w:bookmarkEnd w:id="228"/>
    <w:bookmarkStart w:name="z333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9"/>
    <w:bookmarkStart w:name="z33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230"/>
    <w:bookmarkStart w:name="z33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31"/>
    <w:bookmarkStart w:name="z33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32"/>
    <w:bookmarkStart w:name="z33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33"/>
    <w:bookmarkStart w:name="z33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34"/>
    <w:bookmarkStart w:name="z33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5"/>
    <w:bookmarkStart w:name="z34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36"/>
    <w:bookmarkStart w:name="z34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37"/>
    <w:bookmarkStart w:name="z34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38"/>
    <w:bookmarkStart w:name="z343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с Государственной корпорацией в процессе оказания государственной услуги</w:t>
      </w:r>
    </w:p>
    <w:bookmarkEnd w:id="239"/>
    <w:bookmarkStart w:name="z34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240"/>
    <w:bookmarkStart w:name="z34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41"/>
    <w:bookmarkStart w:name="z34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Государственную корпорацию документы согласно пункту 9 стандарта;</w:t>
      </w:r>
    </w:p>
    <w:bookmarkEnd w:id="242"/>
    <w:bookmarkStart w:name="z34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43"/>
    <w:bookmarkStart w:name="z34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расписку о приеме соответствующих документов, либо 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</w:p>
    <w:bookmarkEnd w:id="244"/>
    <w:bookmarkStart w:name="z34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документа не входит в срок оказания государственной услуги);</w:t>
      </w:r>
    </w:p>
    <w:bookmarkEnd w:id="245"/>
    <w:bookmarkStart w:name="z35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246"/>
    <w:bookmarkStart w:name="z35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двадцати минут);</w:t>
      </w:r>
    </w:p>
    <w:bookmarkEnd w:id="247"/>
    <w:bookmarkStart w:name="z35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справку либо при соответствии представленных документов случаям и основаниям, предусмотренным пунктом 10 стандарта, подготавливает мотивированный ответ об отказе в оказании государственный услуги (далее - мотивированный отказ) и предоставляет справку либо мотивированный отказ руководителю услугодателя (в течение трех рабочих дней);</w:t>
      </w:r>
    </w:p>
    <w:bookmarkEnd w:id="248"/>
    <w:bookmarkStart w:name="z35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либо мотивированный отказ сотруднику канцелярии услугодателя (не более двадцати минут);</w:t>
      </w:r>
    </w:p>
    <w:bookmarkEnd w:id="249"/>
    <w:bookmarkStart w:name="z35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справку либо мотивированный отказ в Государственную корпорацию (в течение одного рабочего дня);</w:t>
      </w:r>
    </w:p>
    <w:bookmarkEnd w:id="250"/>
    <w:bookmarkStart w:name="z35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справку либо мотивированный отказ услугополучателю либо его представителю по нотариально заверенной доверенности (не более пятнадцати минут).</w:t>
      </w:r>
    </w:p>
    <w:bookmarkEnd w:id="251"/>
    <w:bookmarkStart w:name="z35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52"/>
    <w:bookmarkStart w:name="z357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53"/>
    <w:bookmarkStart w:name="z35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54"/>
    <w:bookmarkStart w:name="z35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255"/>
    <w:bookmarkStart w:name="z36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256"/>
    <w:bookmarkStart w:name="z36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257"/>
    <w:bookmarkStart w:name="z36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258"/>
    <w:bookmarkStart w:name="z36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259"/>
    <w:bookmarkStart w:name="z36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60"/>
    <w:bookmarkStart w:name="z36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1"/>
    <w:bookmarkStart w:name="z36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262"/>
    <w:bookmarkStart w:name="z367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263"/>
    <w:bookmarkStart w:name="z36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64"/>
    <w:bookmarkStart w:name="z36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 и документы согласно пункту 9 стандарта;</w:t>
      </w:r>
    </w:p>
    <w:bookmarkEnd w:id="265"/>
    <w:bookmarkStart w:name="z37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(не более двадцати минут);</w:t>
      </w:r>
    </w:p>
    <w:bookmarkEnd w:id="266"/>
    <w:bookmarkStart w:name="z37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4-7)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267"/>
    <w:bookmarkStart w:name="z37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двадцати минут).</w:t>
      </w:r>
    </w:p>
    <w:bookmarkEnd w:id="268"/>
    <w:bookmarkStart w:name="z37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379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2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"/>
        <w:gridCol w:w="2811"/>
        <w:gridCol w:w="1668"/>
        <w:gridCol w:w="2036"/>
        <w:gridCol w:w="807"/>
        <w:gridCol w:w="808"/>
        <w:gridCol w:w="1055"/>
        <w:gridCol w:w="1055"/>
        <w:gridCol w:w="810"/>
        <w:gridCol w:w="809"/>
      </w:tblGrid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1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72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Государственной корпорации 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3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20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справку либо мотивированный отказ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 либо мотивированный отказ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 либо мотивированный отказ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справку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74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справку либо мотивированный отказ руководителю услугодателя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справку либо мотивированный отказ сотруднику канцелярии услугодателя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справку либо мотивированный отказ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Государственную корпорацию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справку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 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5"/>
        </w:tc>
        <w:tc>
          <w:tcPr>
            <w:tcW w:w="2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день приема документов не входит в срок оказания государственной услуги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390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подразделениями(работниками) с указанием длительности каждой процедуры (действия)</w:t>
      </w:r>
    </w:p>
    <w:bookmarkEnd w:id="276"/>
    <w:bookmarkStart w:name="z39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2771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397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278"/>
    <w:bookmarkStart w:name="z39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49149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 несовершеннолетним детям"</w:t>
            </w:r>
          </w:p>
        </w:tc>
      </w:tr>
    </w:tbl>
    <w:bookmarkStart w:name="z404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80"/>
    <w:bookmarkStart w:name="z40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82"/>
    <w:bookmarkStart w:name="z40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414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84"/>
    <w:bookmarkStart w:name="z415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5"/>
    <w:bookmarkStart w:name="z41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– услугодатель).</w:t>
      </w:r>
    </w:p>
    <w:bookmarkEnd w:id="286"/>
    <w:bookmarkStart w:name="z41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87"/>
    <w:bookmarkStart w:name="z41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88"/>
    <w:bookmarkStart w:name="z41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89"/>
    <w:bookmarkStart w:name="z42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290"/>
    <w:bookmarkStart w:name="z42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91"/>
    <w:bookmarkStart w:name="z42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решение),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292"/>
    <w:bookmarkStart w:name="z42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293"/>
    <w:bookmarkStart w:name="z42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94"/>
    <w:bookmarkStart w:name="z42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95"/>
    <w:bookmarkStart w:name="z426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6"/>
    <w:bookmarkStart w:name="z42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либо в Государственную корпорацию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 </w:t>
      </w:r>
    </w:p>
    <w:bookmarkEnd w:id="297"/>
    <w:bookmarkStart w:name="z42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298"/>
    <w:bookmarkStart w:name="z42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299"/>
    <w:bookmarkStart w:name="z43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и предоставляет документы руководителю услугодателя (не более тридцати минут);</w:t>
      </w:r>
    </w:p>
    <w:bookmarkEnd w:id="300"/>
    <w:bookmarkStart w:name="z43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01"/>
    <w:bookmarkStart w:name="z43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в соответствии с установленным законодательством порядке подготавливает проект решения и предоставляет руководителю услугодателя (в течение восьми рабочих дней);</w:t>
      </w:r>
    </w:p>
    <w:bookmarkEnd w:id="302"/>
    <w:bookmarkStart w:name="z43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решение сотруднику канцелярии услугодателя (не более тридцати минут);</w:t>
      </w:r>
    </w:p>
    <w:bookmarkEnd w:id="303"/>
    <w:bookmarkStart w:name="z43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решение и выдает копию решения услугополучателю (не более тридцати минут).</w:t>
      </w:r>
    </w:p>
    <w:bookmarkEnd w:id="304"/>
    <w:bookmarkStart w:name="z43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05"/>
    <w:bookmarkStart w:name="z43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06"/>
    <w:bookmarkStart w:name="z43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07"/>
    <w:bookmarkStart w:name="z43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08"/>
    <w:bookmarkStart w:name="z43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9"/>
    <w:bookmarkStart w:name="z44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10"/>
    <w:bookmarkStart w:name="z44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311"/>
    <w:bookmarkStart w:name="z44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</w:p>
    <w:bookmarkEnd w:id="312"/>
    <w:bookmarkStart w:name="z44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3"/>
    <w:bookmarkStart w:name="z44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4"/>
    <w:bookmarkStart w:name="z44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15"/>
    <w:bookmarkStart w:name="z44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6"/>
    <w:bookmarkStart w:name="z44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Государственной корпорации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17"/>
    <w:bookmarkStart w:name="z44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в Государственную корпорацию документы согласно пункту 9 стандарта;</w:t>
      </w:r>
    </w:p>
    <w:bookmarkEnd w:id="318"/>
    <w:bookmarkStart w:name="z44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расписку о приеме соответствующих документов, либо 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документов и выдает расписку об отказе в приеме документов по форме, согласно приложению 3 к стандарту (не более пятнадцати минут);</w:t>
      </w:r>
    </w:p>
    <w:bookmarkEnd w:id="319"/>
    <w:bookmarkStart w:name="z45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320"/>
    <w:bookmarkStart w:name="z45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принятия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пункта 6 настоящего регламента;</w:t>
      </w:r>
    </w:p>
    <w:bookmarkEnd w:id="321"/>
    <w:bookmarkStart w:name="z45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решение и направляет копию решения в Государственную корпорацию (в течение одного рабочего дня);</w:t>
      </w:r>
    </w:p>
    <w:bookmarkEnd w:id="322"/>
    <w:bookmarkStart w:name="z45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регистрирует копию решения и выдает услугополучателю либо его представителю по нотариально заверенной доверенности (не более пятнадцати минут).</w:t>
      </w:r>
    </w:p>
    <w:bookmarkEnd w:id="323"/>
    <w:bookmarkStart w:name="z45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4"/>
    <w:bookmarkStart w:name="z45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25"/>
    <w:bookmarkStart w:name="z45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запрос в форме электронного документа (далее – электронный запрос), подписанный ЭЦП услугополучателя и документы согласно пункту 9 стандарта;</w:t>
      </w:r>
    </w:p>
    <w:bookmarkEnd w:id="326"/>
    <w:bookmarkStart w:name="z45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электронного запроса и документов с указанием даты получения результата оказания государственной услуги (не более тридцати минут);</w:t>
      </w:r>
    </w:p>
    <w:bookmarkEnd w:id="327"/>
    <w:bookmarkStart w:name="z45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328"/>
    <w:bookmarkStart w:name="z45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329"/>
    <w:bookmarkStart w:name="z46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 (детей-сирот) и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466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8"/>
        <w:gridCol w:w="4512"/>
        <w:gridCol w:w="2087"/>
        <w:gridCol w:w="1296"/>
        <w:gridCol w:w="1102"/>
        <w:gridCol w:w="1297"/>
        <w:gridCol w:w="1298"/>
      </w:tblGrid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2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3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4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подготавливает проект решения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5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предоставляет проект решения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решения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6"/>
        </w:tc>
        <w:tc>
          <w:tcPr>
            <w:tcW w:w="4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(детей-сирот) и ребенка (детей),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477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3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6"/>
        <w:gridCol w:w="4057"/>
        <w:gridCol w:w="2407"/>
        <w:gridCol w:w="1876"/>
        <w:gridCol w:w="1166"/>
        <w:gridCol w:w="1166"/>
        <w:gridCol w:w="992"/>
      </w:tblGrid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8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9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0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8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подготавливает проект решения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1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выдает услугополучателю расписку о приеме соответствующих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предоставляет проект решения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2"/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 приема документов не входит в срок оказания государственной услуги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</w:t>
            </w:r>
          </w:p>
        </w:tc>
      </w:tr>
    </w:tbl>
    <w:bookmarkStart w:name="z48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3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5"/>
        <w:gridCol w:w="6089"/>
        <w:gridCol w:w="1749"/>
        <w:gridCol w:w="1753"/>
        <w:gridCol w:w="1754"/>
      </w:tblGrid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4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45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структурных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подразделений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6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копию решения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7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копию решения в Государственную корпорацию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копию решения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8"/>
        </w:tc>
        <w:tc>
          <w:tcPr>
            <w:tcW w:w="6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 (детей-сирот) и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494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49"/>
    <w:bookmarkStart w:name="z495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350"/>
    <w:bookmarkStart w:name="z49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в Государственную корпорацию:</w:t>
      </w:r>
    </w:p>
    <w:bookmarkEnd w:id="352"/>
    <w:bookmarkStart w:name="z49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содержание ребенка-сироты (детей-сирот) и ребенка (детей),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504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354"/>
    <w:bookmarkStart w:name="z50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48133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содержание ребенка-сироты (детей-сирот) и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511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56"/>
    <w:bookmarkStart w:name="z512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357"/>
    <w:bookmarkStart w:name="z51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в Государственную корпорацию:</w:t>
      </w:r>
    </w:p>
    <w:bookmarkEnd w:id="359"/>
    <w:bookmarkStart w:name="z51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bookmarkEnd w:id="361"/>
    <w:bookmarkStart w:name="z51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61976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63"/>
    <w:bookmarkStart w:name="z51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526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365"/>
    <w:bookmarkStart w:name="z527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6"/>
    <w:bookmarkStart w:name="z52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367"/>
    <w:bookmarkStart w:name="z52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для оказания государственной услуги осуществляются через: </w:t>
      </w:r>
    </w:p>
    <w:bookmarkEnd w:id="368"/>
    <w:bookmarkStart w:name="z53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услугодателя. </w:t>
      </w:r>
    </w:p>
    <w:bookmarkEnd w:id="369"/>
    <w:bookmarkStart w:name="z53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70"/>
    <w:bookmarkStart w:name="z53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371"/>
    <w:bookmarkStart w:name="z53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72"/>
    <w:bookmarkStart w:name="z53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73"/>
    <w:bookmarkStart w:name="z53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-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374"/>
    <w:bookmarkStart w:name="z53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 о заключении договора) либо мотивированный ответ об отказе в оказании государственной услуги (далее - мотивированный отказ) в случаях и по основаниям, предусмотренным пунктом 10 стандарта.</w:t>
      </w:r>
    </w:p>
    <w:bookmarkEnd w:id="375"/>
    <w:bookmarkStart w:name="z53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 </w:t>
      </w:r>
    </w:p>
    <w:bookmarkEnd w:id="376"/>
    <w:bookmarkStart w:name="z53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377"/>
    <w:bookmarkStart w:name="z539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8"/>
    <w:bookmarkStart w:name="z54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услугодателю заявления о желании стать патронатным воспитателем либо направление запроса в форме электронного документа через портал.</w:t>
      </w:r>
    </w:p>
    <w:bookmarkEnd w:id="379"/>
    <w:bookmarkStart w:name="z54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80"/>
    <w:bookmarkStart w:name="z54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381"/>
    <w:bookmarkStart w:name="z54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расписку о приеме соответствующих документов и предоставляет документы руководителю услугодателя (не более тридцати минут);</w:t>
      </w:r>
    </w:p>
    <w:bookmarkEnd w:id="382"/>
    <w:bookmarkStart w:name="z54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заявления; </w:t>
      </w:r>
    </w:p>
    <w:bookmarkEnd w:id="383"/>
    <w:bookmarkStart w:name="z54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84"/>
    <w:bookmarkStart w:name="z54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85"/>
    <w:bookmarkStart w:name="z54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составляет акт обследования жилищно-бытовых условий услугополучателя (далее – акт обследования), в соответствии с установленным законодательством порядке подготавливает мотивированный отказ в оказании государственной услуги либо проект договора о передаче ребенка (детей) на патронатное воспитание (далее – договор) и предоставляет руководителю услугодателя (составление акта обследования - в течение десяти календарных дней; подготовка мотивированного отказа - в течение пяти календарных дней; подготовка проекта договора – в течение восемнадцати календарных дней);</w:t>
      </w:r>
    </w:p>
    <w:bookmarkEnd w:id="386"/>
    <w:bookmarkStart w:name="z54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договор либо мотивированный отказ сотруднику канцелярии услугодателя (не более тридцати минут);</w:t>
      </w:r>
    </w:p>
    <w:bookmarkEnd w:id="387"/>
    <w:bookmarkStart w:name="z54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договор либо мотивированный отказ услугополучателю (не более тридцати минут).</w:t>
      </w:r>
    </w:p>
    <w:bookmarkEnd w:id="388"/>
    <w:bookmarkStart w:name="z55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89"/>
    <w:bookmarkStart w:name="z551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0"/>
    <w:bookmarkStart w:name="z55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1"/>
    <w:bookmarkStart w:name="z55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92"/>
    <w:bookmarkStart w:name="z55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93"/>
    <w:bookmarkStart w:name="z55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394"/>
    <w:bookmarkStart w:name="z55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95"/>
    <w:bookmarkStart w:name="z55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6"/>
    <w:bookmarkStart w:name="z55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397"/>
    <w:bookmarkStart w:name="z559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98"/>
    <w:bookmarkStart w:name="z56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399"/>
    <w:bookmarkStart w:name="z56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электронно-цифровой подписью (далее – ЭЦП) услугополучателя и документы согласно пункту 9 стандарта; </w:t>
      </w:r>
    </w:p>
    <w:bookmarkEnd w:id="400"/>
    <w:bookmarkStart w:name="z56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документов с указанием даты получения результата оказания государственной услуги либо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(далее - отказывает в приеме заявления) (не более тридцати минут);</w:t>
      </w:r>
    </w:p>
    <w:bookmarkEnd w:id="401"/>
    <w:bookmarkStart w:name="z56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402"/>
    <w:bookmarkStart w:name="z56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в "личный кабинет" услугополучателя мотивированный отказ либо уведомление о заключении договора (не более тридцати минут);</w:t>
      </w:r>
    </w:p>
    <w:bookmarkEnd w:id="403"/>
    <w:bookmarkStart w:name="z56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после получения уведомления о заключении договора, услугополучатель подписывает и получает договор у исполнителя услугодателя по указанному адресу в уведомлении о заключении договора. </w:t>
      </w:r>
    </w:p>
    <w:bookmarkEnd w:id="404"/>
    <w:bookmarkStart w:name="z56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70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2650"/>
        <w:gridCol w:w="1804"/>
        <w:gridCol w:w="761"/>
        <w:gridCol w:w="5144"/>
        <w:gridCol w:w="761"/>
        <w:gridCol w:w="764"/>
      </w:tblGrid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07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08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09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 либо отказывает в приеме заявления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составляет акт обследования, подготавливает проект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договора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мотивированный отказ 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мотивированный отказ 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договор 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10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 либо мотивированный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договор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договор либо мотивированный отказ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11"/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5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акта обследования - в течение 10 календарных дней; подготовка мотивированного отказа - в течение 5 календарных дней; подготовка проекта договора – в течение 18 календарных дней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79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12"/>
    <w:bookmarkStart w:name="z58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3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84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414"/>
    <w:bookmarkStart w:name="z58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63754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патронатное воспитание"</w:t>
            </w:r>
          </w:p>
        </w:tc>
      </w:tr>
    </w:tbl>
    <w:bookmarkStart w:name="z589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16"/>
    <w:bookmarkStart w:name="z59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18"/>
    <w:bookmarkStart w:name="z59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599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420"/>
    <w:bookmarkStart w:name="z600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1"/>
    <w:bookmarkStart w:name="z60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422"/>
    <w:bookmarkStart w:name="z60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423"/>
    <w:bookmarkStart w:name="z60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424"/>
    <w:bookmarkStart w:name="z60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25"/>
    <w:bookmarkStart w:name="z60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426"/>
    <w:bookmarkStart w:name="z60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 (далее – решение),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427"/>
    <w:bookmarkStart w:name="z60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428"/>
    <w:bookmarkStart w:name="z60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29"/>
    <w:bookmarkStart w:name="z60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430"/>
    <w:bookmarkStart w:name="z610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1"/>
    <w:bookmarkStart w:name="z611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32"/>
    <w:bookmarkStart w:name="z612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33"/>
    <w:bookmarkStart w:name="z613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434"/>
    <w:bookmarkStart w:name="z614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с указанием: </w:t>
      </w:r>
    </w:p>
    <w:bookmarkEnd w:id="435"/>
    <w:bookmarkStart w:name="z615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436"/>
    <w:bookmarkStart w:name="z616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437"/>
    <w:bookmarkStart w:name="z617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438"/>
    <w:bookmarkStart w:name="z618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39"/>
    <w:bookmarkStart w:name="z619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работника услугодателя, принявшего заявление на оформление документов;</w:t>
      </w:r>
    </w:p>
    <w:bookmarkEnd w:id="440"/>
    <w:bookmarkStart w:name="z62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услугополучателя и его контактных телефонов (далее - расписка о приеме соответствующих документов) и предоставляет документы руководителю услугодателя (не более тридцати минут);</w:t>
      </w:r>
    </w:p>
    <w:bookmarkEnd w:id="441"/>
    <w:bookmarkStart w:name="z621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442"/>
    <w:bookmarkStart w:name="z62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в соответствии с установленным законодательством порядке подготавливает проект решения и предоставляет руководителю услугодателя (в течение четырех рабочих дней);</w:t>
      </w:r>
    </w:p>
    <w:bookmarkEnd w:id="443"/>
    <w:bookmarkStart w:name="z62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решение сотруднику канцелярии услугодателя (не более тридцати минут);</w:t>
      </w:r>
    </w:p>
    <w:bookmarkEnd w:id="444"/>
    <w:bookmarkStart w:name="z62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решение и выдает копию решения услугополучателю (не более тридцати минут).</w:t>
      </w:r>
    </w:p>
    <w:bookmarkEnd w:id="445"/>
    <w:bookmarkStart w:name="z625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46"/>
    <w:bookmarkStart w:name="z626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7"/>
    <w:bookmarkStart w:name="z62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48"/>
    <w:bookmarkStart w:name="z62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49"/>
    <w:bookmarkStart w:name="z62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50"/>
    <w:bookmarkStart w:name="z63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451"/>
    <w:bookmarkStart w:name="z631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52"/>
    <w:bookmarkStart w:name="z632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3"/>
    <w:bookmarkStart w:name="z633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454"/>
    <w:bookmarkStart w:name="z634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55"/>
    <w:bookmarkStart w:name="z635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56"/>
    <w:bookmarkStart w:name="z63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 </w:t>
      </w:r>
    </w:p>
    <w:bookmarkEnd w:id="457"/>
    <w:bookmarkStart w:name="z637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исполнитель услугодателя принимает электронный запрос и документы, направляет в "личный кабинет" услугополучателя уведомление о принятии электронного запроса и документов (не более тридцати минут); </w:t>
      </w:r>
    </w:p>
    <w:bookmarkEnd w:id="458"/>
    <w:bookmarkStart w:name="z638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459"/>
    <w:bookmarkStart w:name="z639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460"/>
    <w:bookmarkStart w:name="z64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3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45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7"/>
        <w:gridCol w:w="4441"/>
        <w:gridCol w:w="2054"/>
        <w:gridCol w:w="1276"/>
        <w:gridCol w:w="1279"/>
        <w:gridCol w:w="1276"/>
        <w:gridCol w:w="1277"/>
      </w:tblGrid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63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64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65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проект решения 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66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проект решения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решения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67"/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55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68"/>
    <w:bookmarkStart w:name="z65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61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470"/>
    <w:bookmarkStart w:name="z66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1"/>
    <w:p>
      <w:pPr>
        <w:spacing w:after="0"/>
        <w:ind w:left="0"/>
        <w:jc w:val="both"/>
      </w:pPr>
      <w:r>
        <w:drawing>
          <wp:inline distT="0" distB="0" distL="0" distR="0">
            <wp:extent cx="65532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 патронатным воспитателям"</w:t>
            </w:r>
          </w:p>
        </w:tc>
      </w:tr>
    </w:tbl>
    <w:bookmarkStart w:name="z667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72"/>
    <w:bookmarkStart w:name="z66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4"/>
    <w:bookmarkStart w:name="z67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677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476"/>
    <w:bookmarkStart w:name="z678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7"/>
    <w:bookmarkStart w:name="z67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478"/>
    <w:bookmarkStart w:name="z68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осуществляется через:</w:t>
      </w:r>
    </w:p>
    <w:bookmarkEnd w:id="479"/>
    <w:bookmarkStart w:name="z681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480"/>
    <w:bookmarkStart w:name="z68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81"/>
    <w:bookmarkStart w:name="z68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результата оказания государственной услуги осуществляется через канцелярию услугодателя. </w:t>
      </w:r>
    </w:p>
    <w:bookmarkEnd w:id="482"/>
    <w:bookmarkStart w:name="z68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83"/>
    <w:bookmarkStart w:name="z68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484"/>
    <w:bookmarkStart w:name="z68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№11184) (далее - стандарт).</w:t>
      </w:r>
    </w:p>
    <w:bookmarkEnd w:id="485"/>
    <w:bookmarkStart w:name="z68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bookmarkEnd w:id="486"/>
    <w:bookmarkStart w:name="z68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 </w:t>
      </w:r>
    </w:p>
    <w:bookmarkEnd w:id="487"/>
    <w:bookmarkStart w:name="z68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488"/>
    <w:bookmarkStart w:name="z690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9"/>
    <w:bookmarkStart w:name="z69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услугодателю заявления о желании усыновить детей либо направление запроса в форме электронного документа через портал.</w:t>
      </w:r>
    </w:p>
    <w:bookmarkEnd w:id="490"/>
    <w:bookmarkStart w:name="z69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491"/>
    <w:bookmarkStart w:name="z69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пункту 9 стандарта; </w:t>
      </w:r>
    </w:p>
    <w:bookmarkEnd w:id="492"/>
    <w:bookmarkStart w:name="z69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493"/>
    <w:bookmarkStart w:name="z69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и предоставляет документы руководителю услугодателя (не более тридцати минут); </w:t>
      </w:r>
    </w:p>
    <w:bookmarkEnd w:id="494"/>
    <w:bookmarkStart w:name="z69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 (не более тридцати минут);</w:t>
      </w:r>
    </w:p>
    <w:bookmarkEnd w:id="495"/>
    <w:bookmarkStart w:name="z69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496"/>
    <w:bookmarkStart w:name="z69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составляет акт обследования жилищно-бытовых условий услугополучателя (далее – акт обследования), в соответствии с установленным законодательством порядке подготавливает и предоставляет заключение о возможности (невозможности) граждан быть кандидатами в усыновители (далее - заключение) руководителю услугодателя (составление акта обследования - в течение десяти календарных дней; подготовка и предоставление заключения - в течение пяти календарных дней);</w:t>
      </w:r>
    </w:p>
    <w:bookmarkEnd w:id="497"/>
    <w:bookmarkStart w:name="z69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заключение сотруднику канцелярии услугодателя (не более тридцати минут);</w:t>
      </w:r>
    </w:p>
    <w:bookmarkEnd w:id="498"/>
    <w:bookmarkStart w:name="z70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заключение услугополучателю (не более тридцати минут);</w:t>
      </w:r>
    </w:p>
    <w:bookmarkEnd w:id="499"/>
    <w:bookmarkStart w:name="z70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услугополучателя, которому по результатам заключения вынесено положительное заключение, исполнитель услугодателя ставит на учет в качестве кандидата в усыновители посредством внесения записи в журнал учета лиц, желающих усыновить детей (не более тридцати минут).</w:t>
      </w:r>
    </w:p>
    <w:bookmarkEnd w:id="500"/>
    <w:bookmarkStart w:name="z70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01"/>
    <w:bookmarkStart w:name="z703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2"/>
    <w:bookmarkStart w:name="z704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3"/>
    <w:bookmarkStart w:name="z70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04"/>
    <w:bookmarkStart w:name="z706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05"/>
    <w:bookmarkStart w:name="z70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506"/>
    <w:bookmarkStart w:name="z70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07"/>
    <w:bookmarkStart w:name="z70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8"/>
    <w:bookmarkStart w:name="z71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509"/>
    <w:bookmarkStart w:name="z711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10"/>
    <w:bookmarkStart w:name="z71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511"/>
    <w:bookmarkStart w:name="z71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электронно-цифровой подписью (далее - ЭЦП) услугополучателя и документы согласно пункту 9 стандарта; </w:t>
      </w:r>
    </w:p>
    <w:bookmarkEnd w:id="512"/>
    <w:bookmarkStart w:name="z71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документы, в "личный кабинет" услугополучателя направляется уведомление о приеме документов с указанием даты получения результата оказания государственной услуги либо при предоставления неполного пакета документов согласно пункту 9 стандарта и (или) документов с истекшим сроком действия услугодатель отказывает в приеме заявления (далее - отказывает в приеме заявления) (не более тридцати минут);</w:t>
      </w:r>
    </w:p>
    <w:bookmarkEnd w:id="513"/>
    <w:bookmarkStart w:name="z71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514"/>
    <w:bookmarkStart w:name="z71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уведомление в "личный кабинет" услугополучателя (не более тридцати минут);</w:t>
      </w:r>
    </w:p>
    <w:bookmarkEnd w:id="515"/>
    <w:bookmarkStart w:name="z71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услугополучателя, которому по результатам заключения вынесено положительное заключение, исполнитель услугодателя ставит на учет в качестве кандидата в усыновители посредством внесения записи в журнал учета лиц, желающих усыновить детей (не более тридцати минут).</w:t>
      </w:r>
    </w:p>
    <w:bookmarkEnd w:id="516"/>
    <w:bookmarkStart w:name="z71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22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"/>
        <w:gridCol w:w="2433"/>
        <w:gridCol w:w="1656"/>
        <w:gridCol w:w="699"/>
        <w:gridCol w:w="2587"/>
        <w:gridCol w:w="699"/>
        <w:gridCol w:w="699"/>
        <w:gridCol w:w="3145"/>
      </w:tblGrid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19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20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услугодателя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21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 либо отказывает в приеме заявления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составляет акт обследования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заключение 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заключение 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услугополучателя, которому по результатам заключения вынесено положительное заключение, ставит на учет в качестве кандидата в усыновители посредством внесения записи в журнал учета лиц, желающих усыновить детей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22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по оказанию государственной услуги, который служит основанием для начала выполнения следующей процедуры (действия) 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заключение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заключение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23"/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 минут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составление акта обследования - в течение 10 календарных дней; подготовка и предоставление заключения -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календарных дней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31"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24"/>
    <w:bookmarkStart w:name="z73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36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526"/>
    <w:bookmarkStart w:name="z73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63500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 усыновить детей"</w:t>
            </w:r>
          </w:p>
        </w:tc>
      </w:tr>
    </w:tbl>
    <w:bookmarkStart w:name="z741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28"/>
    <w:bookmarkStart w:name="z742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3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30"/>
    <w:bookmarkStart w:name="z744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"31" мая 2017 года № 798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октября 2015 года № 179</w:t>
            </w:r>
          </w:p>
        </w:tc>
      </w:tr>
    </w:tbl>
    <w:bookmarkStart w:name="z751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532"/>
    <w:bookmarkStart w:name="z752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3"/>
    <w:bookmarkStart w:name="z75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образования районов и города областного значения (далее - услугодатель).</w:t>
      </w:r>
    </w:p>
    <w:bookmarkEnd w:id="534"/>
    <w:bookmarkStart w:name="z75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35"/>
    <w:bookmarkStart w:name="z75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36"/>
    <w:bookmarkStart w:name="z75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37"/>
    <w:bookmarkStart w:name="z75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538"/>
    <w:bookmarkStart w:name="z75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- стандарт).</w:t>
      </w:r>
    </w:p>
    <w:bookmarkEnd w:id="539"/>
    <w:bookmarkStart w:name="z75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540"/>
    <w:bookmarkStart w:name="z76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41"/>
    <w:bookmarkStart w:name="z76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542"/>
    <w:bookmarkStart w:name="z762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3"/>
    <w:bookmarkStart w:name="z76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44"/>
    <w:bookmarkStart w:name="z76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545"/>
    <w:bookmarkStart w:name="z76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546"/>
    <w:bookmarkStart w:name="z76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расписку о приеме соответствующих документов с указанием: </w:t>
      </w:r>
    </w:p>
    <w:bookmarkEnd w:id="547"/>
    <w:bookmarkStart w:name="z76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548"/>
    <w:bookmarkStart w:name="z76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549"/>
    <w:bookmarkStart w:name="z76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550"/>
    <w:bookmarkStart w:name="z77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551"/>
    <w:bookmarkStart w:name="z77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работника услугодателя, принявшего заявление на оформление документов;</w:t>
      </w:r>
    </w:p>
    <w:bookmarkEnd w:id="552"/>
    <w:bookmarkStart w:name="z77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услугополучателя и его контактных телефонов (далее - расписка о приеме соответствующих документов) и предоставляет документы руководителю услугодателя (не более тридцати минут);</w:t>
      </w:r>
    </w:p>
    <w:bookmarkEnd w:id="553"/>
    <w:bookmarkStart w:name="z77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руководитель услугодателя рассматривает и направляет документы исполнителю услугодателя (не более тридцати минут);</w:t>
      </w:r>
    </w:p>
    <w:bookmarkEnd w:id="554"/>
    <w:bookmarkStart w:name="z77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в соответствии с установленным законодательством порядке подготавливает проект решения о назначении единовременной денежной выплаты в связи с усыновлением ребенка-сироты и (или) ребенка, оставшегося без попечения родителей (далее – решение) и предоставляет руководителю услугодателя (в течение девяти рабочих дней);</w:t>
      </w:r>
    </w:p>
    <w:bookmarkEnd w:id="555"/>
    <w:bookmarkStart w:name="z77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решение сотруднику канцелярии услугодателя (не более тридцати минут);</w:t>
      </w:r>
    </w:p>
    <w:bookmarkEnd w:id="556"/>
    <w:bookmarkStart w:name="z77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копию решения услугополучателю (не более тридцати минут).</w:t>
      </w:r>
    </w:p>
    <w:bookmarkEnd w:id="557"/>
    <w:bookmarkStart w:name="z77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58"/>
    <w:bookmarkStart w:name="z778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9"/>
    <w:bookmarkStart w:name="z77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0"/>
    <w:bookmarkStart w:name="z78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61"/>
    <w:bookmarkStart w:name="z78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62"/>
    <w:bookmarkStart w:name="z78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563"/>
    <w:bookmarkStart w:name="z78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64"/>
    <w:bookmarkStart w:name="z78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5"/>
    <w:bookmarkStart w:name="z78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образования Кызылординской области", акимата Кызылординской области, акиматов районов и города Кызылорды.</w:t>
      </w:r>
    </w:p>
    <w:bookmarkEnd w:id="566"/>
    <w:bookmarkStart w:name="z786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67"/>
    <w:bookmarkStart w:name="z78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68"/>
    <w:bookmarkStart w:name="z78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 </w:t>
      </w:r>
    </w:p>
    <w:bookmarkEnd w:id="569"/>
    <w:bookmarkStart w:name="z78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исполнитель услугодателя принимает электронный запрос и документы, направляет в "личный кабинет" услугополучателя уведомление о принятии электронного запроса и документов (не более тридцати минут); </w:t>
      </w:r>
    </w:p>
    <w:bookmarkEnd w:id="570"/>
    <w:bookmarkStart w:name="z79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571"/>
    <w:bookmarkStart w:name="z79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572"/>
    <w:bookmarkStart w:name="z79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связи с усыновлением ребенка-сироты и (или)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798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5"/>
        <w:gridCol w:w="3672"/>
        <w:gridCol w:w="2255"/>
        <w:gridCol w:w="1401"/>
        <w:gridCol w:w="1404"/>
        <w:gridCol w:w="1401"/>
        <w:gridCol w:w="1402"/>
      </w:tblGrid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75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76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77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расписку о приеме соответствующих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проект решения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решение 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78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оказанию государственной услуги, который служит основанием для начала выполнения следующей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услугодателя 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проект решения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копию решения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79"/>
        </w:tc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рабочих дней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связи с усыновлением ребенка-сироты и (или)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809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80"/>
    <w:bookmarkStart w:name="z81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1"/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усыновлением ребенка-сироты и (или)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816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582"/>
    <w:bookmarkStart w:name="z817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64389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 денежной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связи с усыновлением ребенка-сироты и (или)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 попечения родителей"</w:t>
            </w:r>
          </w:p>
        </w:tc>
      </w:tr>
    </w:tbl>
    <w:bookmarkStart w:name="z823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84"/>
    <w:bookmarkStart w:name="z82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5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86"/>
    <w:bookmarkStart w:name="z82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64389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header.xml" Type="http://schemas.openxmlformats.org/officeDocument/2006/relationships/header" Id="rId4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